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670e9" w14:textId="77670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формы документов строгой отчетности, используемых организациями образования в образовательной деятельности</w:t>
      </w:r>
    </w:p>
    <w:p>
      <w:pPr>
        <w:spacing w:after="0"/>
        <w:ind w:left="0"/>
        <w:jc w:val="both"/>
      </w:pPr>
      <w:r>
        <w:rPr>
          <w:rFonts w:ascii="Times New Roman"/>
          <w:b w:val="false"/>
          <w:i w:val="false"/>
          <w:color w:val="000000"/>
          <w:sz w:val="28"/>
        </w:rPr>
        <w:t>Приказ и.о. Министра образования и науки Республики Казахстан от 23 октября 2007 года № 502. Зарегистрирован в Министерстве юстиции Республики Казахстан 9 ноября 2007 года № 4991.</w:t>
      </w:r>
    </w:p>
    <w:p>
      <w:pPr>
        <w:spacing w:after="0"/>
        <w:ind w:left="0"/>
        <w:jc w:val="both"/>
      </w:pPr>
      <w:r>
        <w:rPr>
          <w:rFonts w:ascii="Times New Roman"/>
          <w:b w:val="false"/>
          <w:i w:val="false"/>
          <w:color w:val="ff0000"/>
          <w:sz w:val="28"/>
        </w:rPr>
        <w:t xml:space="preserve">
      Сноска. В заголовок приказа внесено изменение на казахском языке, текст на русском языке не меняется, в соответствии с приказом Министра образования и науки РК от 29.08.2016 </w:t>
      </w:r>
      <w:r>
        <w:rPr>
          <w:rFonts w:ascii="Times New Roman"/>
          <w:b w:val="false"/>
          <w:i w:val="false"/>
          <w:color w:val="ff0000"/>
          <w:sz w:val="28"/>
        </w:rPr>
        <w:t>№ 531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целях реализации подпункта 23)  </w:t>
      </w:r>
      <w:r>
        <w:rPr>
          <w:rFonts w:ascii="Times New Roman"/>
          <w:b w:val="false"/>
          <w:i w:val="false"/>
          <w:color w:val="000000"/>
          <w:sz w:val="28"/>
        </w:rPr>
        <w:t xml:space="preserve">статьи 5 </w:t>
      </w:r>
      <w:r>
        <w:rPr>
          <w:rFonts w:ascii="Times New Roman"/>
          <w:b w:val="false"/>
          <w:i w:val="false"/>
          <w:color w:val="000000"/>
          <w:sz w:val="28"/>
        </w:rPr>
        <w:t xml:space="preserve">Закона Республики Казахстан "Об образовании"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 прилагаемые формы документов строгой отчетности, используемых организациями образования в образовательной деятельности.</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государственном языке, текст на русском языке не меняется, в соответствии с приказом Министра образования и науки РК от 29.08.2016 </w:t>
      </w:r>
      <w:r>
        <w:rPr>
          <w:rFonts w:ascii="Times New Roman"/>
          <w:b w:val="false"/>
          <w:i w:val="false"/>
          <w:color w:val="000000"/>
          <w:sz w:val="28"/>
        </w:rPr>
        <w:t>№ 531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xml:space="preserve">
       2. Департаменту дошкольного и среднего общего образования (М.Т. Санатова) представить настоящий приказ в установленном порядке на государственную регистрацию в Министерство юстиции Республики Казахстан. </w:t>
      </w:r>
    </w:p>
    <w:bookmarkEnd w:id="2"/>
    <w:bookmarkStart w:name="z4" w:id="3"/>
    <w:p>
      <w:pPr>
        <w:spacing w:after="0"/>
        <w:ind w:left="0"/>
        <w:jc w:val="both"/>
      </w:pPr>
      <w:r>
        <w:rPr>
          <w:rFonts w:ascii="Times New Roman"/>
          <w:b w:val="false"/>
          <w:i w:val="false"/>
          <w:color w:val="000000"/>
          <w:sz w:val="28"/>
        </w:rPr>
        <w:t xml:space="preserve">
      3. Настоящий приказ вступает в силу со дня государственной регистрации в Министерстве юстиции Республики Казахстан. </w:t>
      </w:r>
    </w:p>
    <w:bookmarkEnd w:id="3"/>
    <w:bookmarkStart w:name="z5" w:id="4"/>
    <w:p>
      <w:pPr>
        <w:spacing w:after="0"/>
        <w:ind w:left="0"/>
        <w:jc w:val="both"/>
      </w:pPr>
      <w:r>
        <w:rPr>
          <w:rFonts w:ascii="Times New Roman"/>
          <w:b w:val="false"/>
          <w:i w:val="false"/>
          <w:color w:val="000000"/>
          <w:sz w:val="28"/>
        </w:rPr>
        <w:t xml:space="preserve">
      4. Признать утратившим силу  </w:t>
      </w:r>
      <w:r>
        <w:rPr>
          <w:rFonts w:ascii="Times New Roman"/>
          <w:b w:val="false"/>
          <w:i w:val="false"/>
          <w:color w:val="000000"/>
          <w:sz w:val="28"/>
        </w:rPr>
        <w:t xml:space="preserve">приказ </w:t>
      </w:r>
      <w:r>
        <w:rPr>
          <w:rFonts w:ascii="Times New Roman"/>
          <w:b w:val="false"/>
          <w:i w:val="false"/>
          <w:color w:val="000000"/>
          <w:sz w:val="28"/>
        </w:rPr>
        <w:t xml:space="preserve">Министра образования и науки Республики Казахстан от 26 ноября 2004 года N 969 "Об утверждении формы документов строгой отчетности, используемых организациями образования в образовательной деятельности", (зарегистрированный в Реестре государственной регистрации нормативных правовых актов за N 3280). </w:t>
      </w:r>
    </w:p>
    <w:bookmarkEnd w:id="4"/>
    <w:bookmarkStart w:name="z6" w:id="5"/>
    <w:p>
      <w:pPr>
        <w:spacing w:after="0"/>
        <w:ind w:left="0"/>
        <w:jc w:val="both"/>
      </w:pPr>
      <w:r>
        <w:rPr>
          <w:rFonts w:ascii="Times New Roman"/>
          <w:b w:val="false"/>
          <w:i w:val="false"/>
          <w:color w:val="000000"/>
          <w:sz w:val="28"/>
        </w:rPr>
        <w:t>
      5. Контроль за исполнением настоящего приказа возложить на вице-министра образования и науки Республики Казахстан Шамшидинову К.Н.</w:t>
      </w:r>
    </w:p>
    <w:bookmarkEnd w:id="5"/>
    <w:tbl>
      <w:tblPr>
        <w:tblW w:w="0" w:type="auto"/>
        <w:tblCellSpacing w:w="0" w:type="auto"/>
        <w:tblBorders>
          <w:top w:val="none"/>
          <w:left w:val="none"/>
          <w:bottom w:val="none"/>
          <w:right w:val="none"/>
          <w:insideH w:val="none"/>
          <w:insideV w:val="none"/>
        </w:tblBorders>
      </w:tblPr>
      <w:tblGrid>
        <w:gridCol w:w="10831"/>
        <w:gridCol w:w="1469"/>
      </w:tblGrid>
      <w:tr>
        <w:trPr>
          <w:trHeight w:val="30" w:hRule="atLeast"/>
        </w:trPr>
        <w:tc>
          <w:tcPr>
            <w:tcW w:w="108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146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Сноска. Формы документов строгой отчетности, используемые организациями образования в образовательной деятельности, в редакции приказа и.о. Министра образования и науки РК от 14.09.2009 </w:t>
      </w:r>
      <w:r>
        <w:rPr>
          <w:rFonts w:ascii="Times New Roman"/>
          <w:b w:val="false"/>
          <w:i w:val="false"/>
          <w:color w:val="000000"/>
          <w:sz w:val="28"/>
        </w:rPr>
        <w:t>№ 425</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4</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Министерство образования и науки Республики Казахстан Книга регистрации приказов организации среднего образования</w:t>
      </w:r>
      <w:r>
        <w:br/>
      </w:r>
      <w:r>
        <w:rPr>
          <w:rFonts w:ascii="Times New Roman"/>
          <w:b/>
          <w:i w:val="false"/>
          <w:color w:val="000000"/>
        </w:rPr>
        <w:t>_________________________________________________________________</w:t>
      </w:r>
      <w:r>
        <w:br/>
      </w:r>
      <w:r>
        <w:rPr>
          <w:rFonts w:ascii="Times New Roman"/>
          <w:b/>
          <w:i w:val="false"/>
          <w:color w:val="000000"/>
        </w:rPr>
        <w:t>(область, город республиканского значения и столица)</w:t>
      </w:r>
      <w:r>
        <w:br/>
      </w:r>
      <w:r>
        <w:rPr>
          <w:rFonts w:ascii="Times New Roman"/>
          <w:b/>
          <w:i w:val="false"/>
          <w:color w:val="000000"/>
        </w:rPr>
        <w:t>_________________________________________________________________</w:t>
      </w:r>
      <w:r>
        <w:br/>
      </w:r>
      <w:r>
        <w:rPr>
          <w:rFonts w:ascii="Times New Roman"/>
          <w:b/>
          <w:i w:val="false"/>
          <w:color w:val="000000"/>
        </w:rPr>
        <w:t>(район, город (село)</w:t>
      </w:r>
      <w:r>
        <w:br/>
      </w:r>
      <w:r>
        <w:rPr>
          <w:rFonts w:ascii="Times New Roman"/>
          <w:b/>
          <w:i w:val="false"/>
          <w:color w:val="000000"/>
        </w:rPr>
        <w:t>_________________________________________________________________</w:t>
      </w:r>
      <w:r>
        <w:br/>
      </w:r>
      <w:r>
        <w:rPr>
          <w:rFonts w:ascii="Times New Roman"/>
          <w:b/>
          <w:i w:val="false"/>
          <w:color w:val="000000"/>
        </w:rPr>
        <w:t>(название организации среднего образования) Книга начата в _______________ году Книга окончена в _____________ году</w:t>
      </w:r>
    </w:p>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7"/>
        <w:gridCol w:w="1179"/>
        <w:gridCol w:w="1179"/>
        <w:gridCol w:w="1179"/>
        <w:gridCol w:w="7076"/>
      </w:tblGrid>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приказа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издания</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приказа</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подписан (Ф.И.О. (при его наличии), должность</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6"/>
    <w:p>
      <w:pPr>
        <w:spacing w:after="0"/>
        <w:ind w:left="0"/>
        <w:jc w:val="both"/>
      </w:pPr>
      <w:r>
        <w:rPr>
          <w:rFonts w:ascii="Times New Roman"/>
          <w:b w:val="false"/>
          <w:i w:val="false"/>
          <w:color w:val="000000"/>
          <w:sz w:val="28"/>
        </w:rPr>
        <w:t>
      Примечание: Книга регистрации приказов организации среднего образования (далее – Книга) ведется по основной деятельности, по личному составу и по движению обучающихся.</w:t>
      </w:r>
    </w:p>
    <w:bookmarkEnd w:id="6"/>
    <w:p>
      <w:pPr>
        <w:spacing w:after="0"/>
        <w:ind w:left="0"/>
        <w:jc w:val="both"/>
      </w:pPr>
      <w:r>
        <w:rPr>
          <w:rFonts w:ascii="Times New Roman"/>
          <w:b w:val="false"/>
          <w:i w:val="false"/>
          <w:color w:val="000000"/>
          <w:sz w:val="28"/>
        </w:rPr>
        <w:t>
      Книга постранично пронумеровывается, прошнуровывается, скрепляется подписью директора и печатью организации среднего образования. Книга при подключении организации среднего образования к электронной системе заполняется только в электронном формате, заполнение ее в бумажном варианте не требуется.</w:t>
      </w:r>
      <w:r>
        <w:br/>
      </w:r>
      <w:r>
        <w:rPr>
          <w:rFonts w:ascii="Times New Roman"/>
          <w:b w:val="false"/>
          <w:i w:val="false"/>
          <w:color w:val="000000"/>
          <w:sz w:val="28"/>
        </w:rPr>
        <w:t xml:space="preserv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Министерство образования и науки Республики Казахстан Книга протоколов педагогического совета организации среднего образования</w:t>
      </w:r>
      <w:r>
        <w:br/>
      </w:r>
      <w:r>
        <w:rPr>
          <w:rFonts w:ascii="Times New Roman"/>
          <w:b/>
          <w:i w:val="false"/>
          <w:color w:val="000000"/>
        </w:rPr>
        <w:t>_________________________________________________________________</w:t>
      </w:r>
      <w:r>
        <w:br/>
      </w:r>
      <w:r>
        <w:rPr>
          <w:rFonts w:ascii="Times New Roman"/>
          <w:b/>
          <w:i w:val="false"/>
          <w:color w:val="000000"/>
        </w:rPr>
        <w:t>(область, город республиканского значения и столица)</w:t>
      </w:r>
      <w:r>
        <w:br/>
      </w:r>
      <w:r>
        <w:rPr>
          <w:rFonts w:ascii="Times New Roman"/>
          <w:b/>
          <w:i w:val="false"/>
          <w:color w:val="000000"/>
        </w:rPr>
        <w:t xml:space="preserve"> _________________________________________________________________</w:t>
      </w:r>
      <w:r>
        <w:br/>
      </w:r>
      <w:r>
        <w:rPr>
          <w:rFonts w:ascii="Times New Roman"/>
          <w:b/>
          <w:i w:val="false"/>
          <w:color w:val="000000"/>
        </w:rPr>
        <w:t>(район, город (село)</w:t>
      </w:r>
      <w:r>
        <w:br/>
      </w:r>
      <w:r>
        <w:rPr>
          <w:rFonts w:ascii="Times New Roman"/>
          <w:b/>
          <w:i w:val="false"/>
          <w:color w:val="000000"/>
        </w:rPr>
        <w:t xml:space="preserve"> _________________________________________________________________</w:t>
      </w:r>
      <w:r>
        <w:br/>
      </w:r>
      <w:r>
        <w:rPr>
          <w:rFonts w:ascii="Times New Roman"/>
          <w:b/>
          <w:i w:val="false"/>
          <w:color w:val="000000"/>
        </w:rPr>
        <w:t>(название организации среднего образования)</w:t>
      </w:r>
    </w:p>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Книга начата в _______________ году</w:t>
      </w:r>
    </w:p>
    <w:bookmarkStart w:name="z47" w:id="7"/>
    <w:p>
      <w:pPr>
        <w:spacing w:after="0"/>
        <w:ind w:left="0"/>
        <w:jc w:val="both"/>
      </w:pPr>
      <w:r>
        <w:rPr>
          <w:rFonts w:ascii="Times New Roman"/>
          <w:b w:val="false"/>
          <w:i w:val="false"/>
          <w:color w:val="000000"/>
          <w:sz w:val="28"/>
        </w:rPr>
        <w:t>
      Книга окончена в _____________ году</w:t>
      </w:r>
    </w:p>
    <w:bookmarkEnd w:id="7"/>
    <w:bookmarkStart w:name="z48" w:id="8"/>
    <w:p>
      <w:pPr>
        <w:spacing w:after="0"/>
        <w:ind w:left="0"/>
        <w:jc w:val="left"/>
      </w:pPr>
      <w:r>
        <w:rPr>
          <w:rFonts w:ascii="Times New Roman"/>
          <w:b/>
          <w:i w:val="false"/>
          <w:color w:val="000000"/>
        </w:rPr>
        <w:t xml:space="preserve">                                      Протокол №</w:t>
      </w:r>
    </w:p>
    <w:bookmarkEnd w:id="8"/>
    <w:bookmarkStart w:name="z49" w:id="9"/>
    <w:p>
      <w:pPr>
        <w:spacing w:after="0"/>
        <w:ind w:left="0"/>
        <w:jc w:val="both"/>
      </w:pPr>
      <w:r>
        <w:rPr>
          <w:rFonts w:ascii="Times New Roman"/>
          <w:b w:val="false"/>
          <w:i w:val="false"/>
          <w:color w:val="000000"/>
          <w:sz w:val="28"/>
        </w:rPr>
        <w:t>
      Заседания (совещания, собрания) ___________________________________</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(дата проведения указывается полностью)</w:t>
      </w:r>
    </w:p>
    <w:bookmarkEnd w:id="9"/>
    <w:bookmarkStart w:name="z50" w:id="10"/>
    <w:p>
      <w:pPr>
        <w:spacing w:after="0"/>
        <w:ind w:left="0"/>
        <w:jc w:val="both"/>
      </w:pPr>
      <w:r>
        <w:rPr>
          <w:rFonts w:ascii="Times New Roman"/>
          <w:b w:val="false"/>
          <w:i w:val="false"/>
          <w:color w:val="000000"/>
          <w:sz w:val="28"/>
        </w:rPr>
        <w:t>
      Присутствовали: (фамилии, имена и отчества (при его наличии) указываются полностью)</w:t>
      </w:r>
    </w:p>
    <w:bookmarkEnd w:id="10"/>
    <w:bookmarkStart w:name="z51" w:id="11"/>
    <w:p>
      <w:pPr>
        <w:spacing w:after="0"/>
        <w:ind w:left="0"/>
        <w:jc w:val="left"/>
      </w:pPr>
      <w:r>
        <w:rPr>
          <w:rFonts w:ascii="Times New Roman"/>
          <w:b/>
          <w:i w:val="false"/>
          <w:color w:val="000000"/>
        </w:rPr>
        <w:t xml:space="preserve">                                      Повестка дня:</w:t>
      </w:r>
    </w:p>
    <w:bookmarkEnd w:id="11"/>
    <w:bookmarkStart w:name="z52" w:id="12"/>
    <w:p>
      <w:pPr>
        <w:spacing w:after="0"/>
        <w:ind w:left="0"/>
        <w:jc w:val="both"/>
      </w:pPr>
      <w:r>
        <w:rPr>
          <w:rFonts w:ascii="Times New Roman"/>
          <w:b w:val="false"/>
          <w:i w:val="false"/>
          <w:color w:val="000000"/>
          <w:sz w:val="28"/>
        </w:rPr>
        <w:t>
      1. Слушали: 1. Наименование рассмотренного вопроса.</w:t>
      </w:r>
    </w:p>
    <w:bookmarkEnd w:id="12"/>
    <w:bookmarkStart w:name="z53" w:id="13"/>
    <w:p>
      <w:pPr>
        <w:spacing w:after="0"/>
        <w:ind w:left="0"/>
        <w:jc w:val="both"/>
      </w:pPr>
      <w:r>
        <w:rPr>
          <w:rFonts w:ascii="Times New Roman"/>
          <w:b w:val="false"/>
          <w:i w:val="false"/>
          <w:color w:val="000000"/>
          <w:sz w:val="28"/>
        </w:rPr>
        <w:t>
      2. Выступили: 1. (Ф.И.О. (при его наличии) выступивших и краткое</w:t>
      </w:r>
    </w:p>
    <w:bookmarkEnd w:id="13"/>
    <w:p>
      <w:pPr>
        <w:spacing w:after="0"/>
        <w:ind w:left="0"/>
        <w:jc w:val="both"/>
      </w:pPr>
      <w:r>
        <w:rPr>
          <w:rFonts w:ascii="Times New Roman"/>
          <w:b w:val="false"/>
          <w:i w:val="false"/>
          <w:color w:val="000000"/>
          <w:sz w:val="28"/>
        </w:rPr>
        <w:t>
      содержание выступлений.</w:t>
      </w:r>
    </w:p>
    <w:bookmarkStart w:name="z55" w:id="14"/>
    <w:p>
      <w:pPr>
        <w:spacing w:after="0"/>
        <w:ind w:left="0"/>
        <w:jc w:val="both"/>
      </w:pPr>
      <w:r>
        <w:rPr>
          <w:rFonts w:ascii="Times New Roman"/>
          <w:b w:val="false"/>
          <w:i w:val="false"/>
          <w:color w:val="000000"/>
          <w:sz w:val="28"/>
        </w:rPr>
        <w:t>
      3. Постановили: 1. Решение, принятое по данному вопросу</w:t>
      </w:r>
    </w:p>
    <w:bookmarkEnd w:id="14"/>
    <w:p>
      <w:pPr>
        <w:spacing w:after="0"/>
        <w:ind w:left="0"/>
        <w:jc w:val="both"/>
      </w:pPr>
      <w:r>
        <w:rPr>
          <w:rFonts w:ascii="Times New Roman"/>
          <w:b w:val="false"/>
          <w:i w:val="false"/>
          <w:color w:val="000000"/>
          <w:sz w:val="28"/>
        </w:rPr>
        <w:t>
      Председатель _____________ (Ф.И.О. (при его наличии)</w:t>
      </w:r>
    </w:p>
    <w:p>
      <w:pPr>
        <w:spacing w:after="0"/>
        <w:ind w:left="0"/>
        <w:jc w:val="both"/>
      </w:pPr>
      <w:r>
        <w:rPr>
          <w:rFonts w:ascii="Times New Roman"/>
          <w:b w:val="false"/>
          <w:i w:val="false"/>
          <w:color w:val="000000"/>
          <w:sz w:val="28"/>
        </w:rPr>
        <w:t>
      Секретарь ________________ (Ф.И.О. (при его наличии)</w:t>
      </w:r>
    </w:p>
    <w:p>
      <w:pPr>
        <w:spacing w:after="0"/>
        <w:ind w:left="0"/>
        <w:jc w:val="both"/>
      </w:pPr>
      <w:r>
        <w:rPr>
          <w:rFonts w:ascii="Times New Roman"/>
          <w:b w:val="false"/>
          <w:i w:val="false"/>
          <w:color w:val="000000"/>
          <w:sz w:val="28"/>
        </w:rPr>
        <w:t>
      Примечание: Книга протоколов педагогического совета организации среднего образования (далее – Книга протоколов) ведется во всех организациях среднего образования, где фиксируется ход обсуждения вопросов, выносимых на педагогический совет, предложения и замечания членов педагогического совета.</w:t>
      </w:r>
    </w:p>
    <w:p>
      <w:pPr>
        <w:spacing w:after="0"/>
        <w:ind w:left="0"/>
        <w:jc w:val="both"/>
      </w:pPr>
      <w:r>
        <w:rPr>
          <w:rFonts w:ascii="Times New Roman"/>
          <w:b w:val="false"/>
          <w:i w:val="false"/>
          <w:color w:val="000000"/>
          <w:sz w:val="28"/>
        </w:rPr>
        <w:t>
      Книга протоколов пронумеровывается, прошнуровывается, скрепляется подписью директора и печатью организации среднего образования.</w:t>
      </w:r>
    </w:p>
    <w:p>
      <w:pPr>
        <w:spacing w:after="0"/>
        <w:ind w:left="0"/>
        <w:jc w:val="both"/>
      </w:pPr>
      <w:r>
        <w:rPr>
          <w:rFonts w:ascii="Times New Roman"/>
          <w:b w:val="false"/>
          <w:i w:val="false"/>
          <w:color w:val="000000"/>
          <w:sz w:val="28"/>
        </w:rPr>
        <w:t>
      Книга протоколов при подключении организации образования к электронной системе заполняется только в электронном формате, заполнение ее в бумажном варианте не требуется.</w:t>
      </w:r>
      <w:r>
        <w:br/>
      </w:r>
      <w:r>
        <w:rPr>
          <w:rFonts w:ascii="Times New Roman"/>
          <w:b w:val="false"/>
          <w:i w:val="false"/>
          <w:color w:val="000000"/>
          <w:sz w:val="28"/>
        </w:rPr>
        <w:t xml:space="preserv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 w:id="15"/>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 учета личного состава педагогических работников</w:t>
      </w:r>
      <w:r>
        <w:br/>
      </w:r>
      <w:r>
        <w:rPr>
          <w:rFonts w:ascii="Times New Roman"/>
          <w:b w:val="false"/>
          <w:i w:val="false"/>
          <w:color w:val="000000"/>
          <w:sz w:val="28"/>
        </w:rPr>
        <w:t xml:space="preserve">                                     организации среднего образования</w:t>
      </w:r>
      <w:r>
        <w:br/>
      </w:r>
      <w:r>
        <w:rPr>
          <w:rFonts w:ascii="Times New Roman"/>
          <w:b w:val="false"/>
          <w:i w:val="false"/>
          <w:color w:val="000000"/>
          <w:sz w:val="28"/>
        </w:rPr>
        <w:t xml:space="preserve">                    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________________________________________________________</w:t>
      </w:r>
      <w:r>
        <w:br/>
      </w:r>
      <w:r>
        <w:rPr>
          <w:rFonts w:ascii="Times New Roman"/>
          <w:b w:val="false"/>
          <w:i w:val="false"/>
          <w:color w:val="000000"/>
          <w:sz w:val="28"/>
        </w:rPr>
        <w:t xml:space="preserve">                                           (район, город (село)</w:t>
      </w:r>
      <w:r>
        <w:br/>
      </w:r>
      <w:r>
        <w:rPr>
          <w:rFonts w:ascii="Times New Roman"/>
          <w:b w:val="false"/>
          <w:i w:val="false"/>
          <w:color w:val="000000"/>
          <w:sz w:val="28"/>
        </w:rPr>
        <w:t xml:space="preserve">                   ________________________________________________________</w:t>
      </w:r>
      <w:r>
        <w:br/>
      </w:r>
      <w:r>
        <w:rPr>
          <w:rFonts w:ascii="Times New Roman"/>
          <w:b w:val="false"/>
          <w:i w:val="false"/>
          <w:color w:val="000000"/>
          <w:sz w:val="28"/>
        </w:rPr>
        <w:t xml:space="preserve">                               (название организации среднего образования)</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r>
        <w:br/>
      </w:r>
      <w:r>
        <w:rPr>
          <w:rFonts w:ascii="Times New Roman"/>
          <w:b w:val="false"/>
          <w:i w:val="false"/>
          <w:color w:val="000000"/>
          <w:sz w:val="28"/>
        </w:rPr>
        <w:t xml:space="preserve">       (левая сторона)</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3703"/>
        <w:gridCol w:w="1005"/>
        <w:gridCol w:w="1005"/>
        <w:gridCol w:w="1005"/>
        <w:gridCol w:w="4544"/>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16"/>
          <w:p>
            <w:pPr>
              <w:spacing w:after="20"/>
              <w:ind w:left="20"/>
              <w:jc w:val="both"/>
            </w:pPr>
            <w:r>
              <w:rPr>
                <w:rFonts w:ascii="Times New Roman"/>
                <w:b w:val="false"/>
                <w:i w:val="false"/>
                <w:color w:val="000000"/>
                <w:sz w:val="20"/>
              </w:rPr>
              <w:t>
№ п/п</w:t>
            </w:r>
          </w:p>
          <w:bookmarkEnd w:id="16"/>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должность</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w:t>
            </w:r>
            <w:r>
              <w:br/>
            </w:r>
          </w:p>
        </w:tc>
        <w:tc>
          <w:tcPr>
            <w:tcW w:w="4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(учебное заведение, факультет, специальность, № диплома, когда окончил)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17"/>
          <w:p>
            <w:pPr>
              <w:spacing w:after="20"/>
              <w:ind w:left="20"/>
              <w:jc w:val="both"/>
            </w:pPr>
            <w:r>
              <w:rPr>
                <w:rFonts w:ascii="Times New Roman"/>
                <w:b w:val="false"/>
                <w:i w:val="false"/>
                <w:color w:val="000000"/>
                <w:sz w:val="20"/>
              </w:rPr>
              <w:t>
1</w:t>
            </w:r>
          </w:p>
          <w:bookmarkEnd w:id="17"/>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 w:id="18"/>
    <w:p>
      <w:pPr>
        <w:spacing w:after="0"/>
        <w:ind w:left="0"/>
        <w:jc w:val="both"/>
      </w:pPr>
      <w:r>
        <w:rPr>
          <w:rFonts w:ascii="Times New Roman"/>
          <w:b w:val="false"/>
          <w:i w:val="false"/>
          <w:color w:val="000000"/>
          <w:sz w:val="28"/>
        </w:rPr>
        <w:t>
      До конца страницы (30 строк)</w:t>
      </w:r>
      <w:r>
        <w:br/>
      </w:r>
      <w:r>
        <w:rPr>
          <w:rFonts w:ascii="Times New Roman"/>
          <w:b w:val="false"/>
          <w:i w:val="false"/>
          <w:color w:val="000000"/>
          <w:sz w:val="28"/>
        </w:rPr>
        <w:t xml:space="preserve">       (правая сторона)</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5"/>
        <w:gridCol w:w="693"/>
        <w:gridCol w:w="2237"/>
        <w:gridCol w:w="2816"/>
        <w:gridCol w:w="1465"/>
        <w:gridCol w:w="1466"/>
        <w:gridCol w:w="1077"/>
        <w:gridCol w:w="1081"/>
      </w:tblGrid>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19"/>
          <w:p>
            <w:pPr>
              <w:spacing w:after="20"/>
              <w:ind w:left="20"/>
              <w:jc w:val="both"/>
            </w:pPr>
            <w:r>
              <w:rPr>
                <w:rFonts w:ascii="Times New Roman"/>
                <w:b w:val="false"/>
                <w:i w:val="false"/>
                <w:color w:val="000000"/>
                <w:sz w:val="20"/>
              </w:rPr>
              <w:t>
Когда и какие курсы повышения квалификации окончил</w:t>
            </w:r>
          </w:p>
          <w:bookmarkEnd w:id="19"/>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Какой предмет преподает</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стаж педагогической работы при поступлении в данную организацию среднего образования</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времени работает в данной организации среднего образования, номер приказа, дата</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прохождения аттестации, заключение аттестационной комиссии</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Награды, персональное звание, ученая степень</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выбытии причины выбытия</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20"/>
          <w:p>
            <w:pPr>
              <w:spacing w:after="20"/>
              <w:ind w:left="20"/>
              <w:jc w:val="both"/>
            </w:pPr>
            <w:r>
              <w:rPr>
                <w:rFonts w:ascii="Times New Roman"/>
                <w:b w:val="false"/>
                <w:i w:val="false"/>
                <w:color w:val="000000"/>
                <w:sz w:val="20"/>
              </w:rPr>
              <w:t>
7</w:t>
            </w:r>
          </w:p>
          <w:bookmarkEnd w:id="20"/>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21"/>
    <w:p>
      <w:pPr>
        <w:spacing w:after="0"/>
        <w:ind w:left="0"/>
        <w:jc w:val="both"/>
      </w:pPr>
      <w:r>
        <w:rPr>
          <w:rFonts w:ascii="Times New Roman"/>
          <w:b w:val="false"/>
          <w:i w:val="false"/>
          <w:color w:val="000000"/>
          <w:sz w:val="28"/>
        </w:rPr>
        <w:t>
      До конца страницы (30 строк)</w:t>
      </w:r>
    </w:p>
    <w:bookmarkEnd w:id="21"/>
    <w:bookmarkStart w:name="z67" w:id="22"/>
    <w:p>
      <w:pPr>
        <w:spacing w:after="0"/>
        <w:ind w:left="0"/>
        <w:jc w:val="both"/>
      </w:pPr>
      <w:r>
        <w:rPr>
          <w:rFonts w:ascii="Times New Roman"/>
          <w:b w:val="false"/>
          <w:i w:val="false"/>
          <w:color w:val="000000"/>
          <w:sz w:val="28"/>
        </w:rPr>
        <w:t>
      Примечание: Книга учета личного состава педагогических работников организации среднего образования (далее – Книга учета) ведется во всех организациях среднего образования.</w:t>
      </w:r>
    </w:p>
    <w:bookmarkEnd w:id="22"/>
    <w:bookmarkStart w:name="z68" w:id="23"/>
    <w:p>
      <w:pPr>
        <w:spacing w:after="0"/>
        <w:ind w:left="0"/>
        <w:jc w:val="both"/>
      </w:pPr>
      <w:r>
        <w:rPr>
          <w:rFonts w:ascii="Times New Roman"/>
          <w:b w:val="false"/>
          <w:i w:val="false"/>
          <w:color w:val="000000"/>
          <w:sz w:val="28"/>
        </w:rPr>
        <w:t>
      Вновь поступившие педагогические работники записываются в порядке последующих номеров. На развернутой странице записывается не более 10 человек.</w:t>
      </w:r>
    </w:p>
    <w:bookmarkEnd w:id="23"/>
    <w:bookmarkStart w:name="z69" w:id="24"/>
    <w:p>
      <w:pPr>
        <w:spacing w:after="0"/>
        <w:ind w:left="0"/>
        <w:jc w:val="both"/>
      </w:pPr>
      <w:r>
        <w:rPr>
          <w:rFonts w:ascii="Times New Roman"/>
          <w:b w:val="false"/>
          <w:i w:val="false"/>
          <w:color w:val="000000"/>
          <w:sz w:val="28"/>
        </w:rPr>
        <w:t xml:space="preserve">
      Записи в Книге учета документально обосновываются. </w:t>
      </w:r>
    </w:p>
    <w:bookmarkEnd w:id="24"/>
    <w:bookmarkStart w:name="z70" w:id="25"/>
    <w:p>
      <w:pPr>
        <w:spacing w:after="0"/>
        <w:ind w:left="0"/>
        <w:jc w:val="both"/>
      </w:pPr>
      <w:r>
        <w:rPr>
          <w:rFonts w:ascii="Times New Roman"/>
          <w:b w:val="false"/>
          <w:i w:val="false"/>
          <w:color w:val="000000"/>
          <w:sz w:val="28"/>
        </w:rPr>
        <w:t>
      Книга учета пронумеровывается, прошнуровывается, скрепляется подписью директора и печатью организации среднего образования.</w:t>
      </w:r>
    </w:p>
    <w:bookmarkEnd w:id="25"/>
    <w:p>
      <w:pPr>
        <w:spacing w:after="0"/>
        <w:ind w:left="0"/>
        <w:jc w:val="both"/>
      </w:pPr>
      <w:r>
        <w:rPr>
          <w:rFonts w:ascii="Times New Roman"/>
          <w:b w:val="false"/>
          <w:i w:val="false"/>
          <w:color w:val="000000"/>
          <w:sz w:val="28"/>
        </w:rPr>
        <w:t>
      Книга учета при подключении организации образования к электронной системе заполняется только в электронном формате, заполнение ее в бумажном варианте не требуется.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 w:id="26"/>
    <w:p>
      <w:pPr>
        <w:spacing w:after="0"/>
        <w:ind w:left="0"/>
        <w:jc w:val="both"/>
      </w:pPr>
      <w:r>
        <w:rPr>
          <w:rFonts w:ascii="Times New Roman"/>
          <w:b w:val="false"/>
          <w:i w:val="false"/>
          <w:color w:val="000000"/>
          <w:sz w:val="28"/>
        </w:rPr>
        <w:t>
                        Министерство образования и науки</w:t>
      </w:r>
      <w:r>
        <w:br/>
      </w:r>
      <w:r>
        <w:rPr>
          <w:rFonts w:ascii="Times New Roman"/>
          <w:b w:val="false"/>
          <w:i w:val="false"/>
          <w:color w:val="000000"/>
          <w:sz w:val="28"/>
        </w:rPr>
        <w:t xml:space="preserve">                                                    Республики Казахстан</w:t>
      </w:r>
      <w:r>
        <w:br/>
      </w:r>
      <w:r>
        <w:rPr>
          <w:rFonts w:ascii="Times New Roman"/>
          <w:b w:val="false"/>
          <w:i w:val="false"/>
          <w:color w:val="000000"/>
          <w:sz w:val="28"/>
        </w:rPr>
        <w:t xml:space="preserve">                                     Алфавитная книга записи обучающихся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(район, город (село)</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(название организации среднего образования)</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r>
        <w:br/>
      </w:r>
      <w:r>
        <w:rPr>
          <w:rFonts w:ascii="Times New Roman"/>
          <w:b w:val="false"/>
          <w:i w:val="false"/>
          <w:color w:val="000000"/>
          <w:sz w:val="28"/>
        </w:rPr>
        <w:t xml:space="preserve">       Внутренние страницы книги (левая сторона)</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3"/>
        <w:gridCol w:w="3869"/>
        <w:gridCol w:w="1451"/>
        <w:gridCol w:w="1135"/>
        <w:gridCol w:w="1136"/>
        <w:gridCol w:w="2083"/>
        <w:gridCol w:w="1453"/>
      </w:tblGrid>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27"/>
          <w:p>
            <w:pPr>
              <w:spacing w:after="20"/>
              <w:ind w:left="20"/>
              <w:jc w:val="both"/>
            </w:pPr>
            <w:r>
              <w:rPr>
                <w:rFonts w:ascii="Times New Roman"/>
                <w:b w:val="false"/>
                <w:i w:val="false"/>
                <w:color w:val="000000"/>
                <w:sz w:val="20"/>
              </w:rPr>
              <w:t>
№ п/п</w:t>
            </w:r>
          </w:p>
          <w:bookmarkEnd w:id="27"/>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обучающегося</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и месяц рождения</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организацию среднего образования</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какой класс поступил</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28"/>
          <w:p>
            <w:pPr>
              <w:spacing w:after="20"/>
              <w:ind w:left="20"/>
              <w:jc w:val="both"/>
            </w:pPr>
            <w:r>
              <w:rPr>
                <w:rFonts w:ascii="Times New Roman"/>
                <w:b w:val="false"/>
                <w:i w:val="false"/>
                <w:color w:val="000000"/>
                <w:sz w:val="20"/>
              </w:rPr>
              <w:t>
1</w:t>
            </w:r>
          </w:p>
          <w:bookmarkEnd w:id="28"/>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 w:id="29"/>
    <w:p>
      <w:pPr>
        <w:spacing w:after="0"/>
        <w:ind w:left="0"/>
        <w:jc w:val="both"/>
      </w:pPr>
      <w:r>
        <w:rPr>
          <w:rFonts w:ascii="Times New Roman"/>
          <w:b w:val="false"/>
          <w:i w:val="false"/>
          <w:color w:val="000000"/>
          <w:sz w:val="28"/>
        </w:rPr>
        <w:t>
      Внутренние страницы книги (правая сторона)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7"/>
        <w:gridCol w:w="797"/>
        <w:gridCol w:w="1237"/>
        <w:gridCol w:w="1462"/>
        <w:gridCol w:w="3826"/>
        <w:gridCol w:w="2939"/>
        <w:gridCol w:w="1242"/>
      </w:tblGrid>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30"/>
          <w:p>
            <w:pPr>
              <w:spacing w:after="20"/>
              <w:ind w:left="20"/>
              <w:jc w:val="both"/>
            </w:pPr>
            <w:r>
              <w:rPr>
                <w:rFonts w:ascii="Times New Roman"/>
                <w:b w:val="false"/>
                <w:i w:val="false"/>
                <w:color w:val="000000"/>
                <w:sz w:val="20"/>
              </w:rPr>
              <w:t>
Адрес обучающегося</w:t>
            </w:r>
            <w:r>
              <w:br/>
            </w:r>
          </w:p>
          <w:bookmarkEnd w:id="3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выезда</w:t>
            </w:r>
            <w:r>
              <w:br/>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какого класса выбыл</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приказа о выбытии</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выбыл (область, город республиканского значения и столица район, организации среднего образования)</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выбытия (в.т.ч. окончание организации среднего образования)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Талоны о выдаче личного дела</w:t>
            </w:r>
          </w:p>
        </w:tc>
      </w:tr>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31"/>
          <w:p>
            <w:pPr>
              <w:spacing w:after="20"/>
              <w:ind w:left="20"/>
              <w:jc w:val="both"/>
            </w:pPr>
            <w:r>
              <w:rPr>
                <w:rFonts w:ascii="Times New Roman"/>
                <w:b w:val="false"/>
                <w:i w:val="false"/>
                <w:color w:val="000000"/>
                <w:sz w:val="20"/>
              </w:rPr>
              <w:t>
8</w:t>
            </w:r>
          </w:p>
          <w:bookmarkEnd w:id="3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32"/>
    <w:p>
      <w:pPr>
        <w:spacing w:after="0"/>
        <w:ind w:left="0"/>
        <w:jc w:val="both"/>
      </w:pPr>
      <w:r>
        <w:rPr>
          <w:rFonts w:ascii="Times New Roman"/>
          <w:b w:val="false"/>
          <w:i w:val="false"/>
          <w:color w:val="000000"/>
          <w:sz w:val="28"/>
        </w:rPr>
        <w:t>
      Примечание: В алфавитную книгу записи обучающихся (далее – Алфавитная книга) записываются все обучающиеся организации среднего образования. Ежегодно книга пополняется записью обучающихся нового приема. Фамилии обучающихся в список заносятся в алфавитном порядке, независимо от классов, в котором они учатся.</w:t>
      </w:r>
    </w:p>
    <w:bookmarkEnd w:id="32"/>
    <w:bookmarkStart w:name="z88" w:id="33"/>
    <w:p>
      <w:pPr>
        <w:spacing w:after="0"/>
        <w:ind w:left="0"/>
        <w:jc w:val="both"/>
      </w:pPr>
      <w:r>
        <w:rPr>
          <w:rFonts w:ascii="Times New Roman"/>
          <w:b w:val="false"/>
          <w:i w:val="false"/>
          <w:color w:val="000000"/>
          <w:sz w:val="28"/>
        </w:rPr>
        <w:t>
      Для каждой буквы алфавита отводятся отдельные страницы, и по каждой букве ведется порядковая нумерация. Порядковый номер записи обучающихся в книге является номером его личного дела.</w:t>
      </w:r>
    </w:p>
    <w:bookmarkEnd w:id="33"/>
    <w:bookmarkStart w:name="z89" w:id="34"/>
    <w:p>
      <w:pPr>
        <w:spacing w:after="0"/>
        <w:ind w:left="0"/>
        <w:jc w:val="both"/>
      </w:pPr>
      <w:r>
        <w:rPr>
          <w:rFonts w:ascii="Times New Roman"/>
          <w:b w:val="false"/>
          <w:i w:val="false"/>
          <w:color w:val="000000"/>
          <w:sz w:val="28"/>
        </w:rPr>
        <w:t>
      На личном деле этот номер проставляется в виде дроби. Например, № Б/15 - означает, что обучающийся записан в алфавитной книге на букву "Б" под № 15.</w:t>
      </w:r>
    </w:p>
    <w:bookmarkEnd w:id="34"/>
    <w:bookmarkStart w:name="z90" w:id="35"/>
    <w:p>
      <w:pPr>
        <w:spacing w:after="0"/>
        <w:ind w:left="0"/>
        <w:jc w:val="both"/>
      </w:pPr>
      <w:r>
        <w:rPr>
          <w:rFonts w:ascii="Times New Roman"/>
          <w:b w:val="false"/>
          <w:i w:val="false"/>
          <w:color w:val="000000"/>
          <w:sz w:val="28"/>
        </w:rPr>
        <w:t xml:space="preserve">
      Если ранее выбывший из школы обучающийся, выбытие которого оформлено приказом, возвратился в нее, то данные о нем записываются как на вновь поступившего. </w:t>
      </w:r>
    </w:p>
    <w:bookmarkEnd w:id="35"/>
    <w:bookmarkStart w:name="z91" w:id="36"/>
    <w:p>
      <w:pPr>
        <w:spacing w:after="0"/>
        <w:ind w:left="0"/>
        <w:jc w:val="both"/>
      </w:pPr>
      <w:r>
        <w:rPr>
          <w:rFonts w:ascii="Times New Roman"/>
          <w:b w:val="false"/>
          <w:i w:val="false"/>
          <w:color w:val="000000"/>
          <w:sz w:val="28"/>
        </w:rPr>
        <w:t>
      В случае полного использования всех страниц продолжение записей производится в новой книге в порядке последующих номеров по каждой букве. Исправления в книге скрепляются подписью директора школы.</w:t>
      </w:r>
    </w:p>
    <w:bookmarkEnd w:id="36"/>
    <w:bookmarkStart w:name="z92" w:id="37"/>
    <w:p>
      <w:pPr>
        <w:spacing w:after="0"/>
        <w:ind w:left="0"/>
        <w:jc w:val="both"/>
      </w:pPr>
      <w:r>
        <w:rPr>
          <w:rFonts w:ascii="Times New Roman"/>
          <w:b w:val="false"/>
          <w:i w:val="false"/>
          <w:color w:val="000000"/>
          <w:sz w:val="28"/>
        </w:rPr>
        <w:t xml:space="preserve">
      Алфавитная книга постранично пронумеровывается, прошнуровывается, скрепляется подписью директора и печатью школы. </w:t>
      </w:r>
    </w:p>
    <w:bookmarkEnd w:id="37"/>
    <w:p>
      <w:pPr>
        <w:spacing w:after="0"/>
        <w:ind w:left="0"/>
        <w:jc w:val="both"/>
      </w:pPr>
      <w:r>
        <w:rPr>
          <w:rFonts w:ascii="Times New Roman"/>
          <w:b w:val="false"/>
          <w:i w:val="false"/>
          <w:color w:val="000000"/>
          <w:sz w:val="28"/>
        </w:rPr>
        <w:t>
      Алфавитная книга при подключении организации образования к электронной системе заполняется только в электронном формате, заполнение ее в бумажном варианте не требуется.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 w:id="38"/>
    <w:p>
      <w:pPr>
        <w:spacing w:after="0"/>
        <w:ind w:left="0"/>
        <w:jc w:val="both"/>
      </w:pPr>
      <w:r>
        <w:rPr>
          <w:rFonts w:ascii="Times New Roman"/>
          <w:b w:val="false"/>
          <w:i w:val="false"/>
          <w:color w:val="000000"/>
          <w:sz w:val="28"/>
        </w:rPr>
        <w:t>
        Министерство образования и науки Республики Казахстан</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39"/>
          <w:p>
            <w:pPr>
              <w:spacing w:after="20"/>
              <w:ind w:left="20"/>
              <w:jc w:val="both"/>
            </w:pPr>
            <w:r>
              <w:rPr>
                <w:rFonts w:ascii="Times New Roman"/>
                <w:b w:val="false"/>
                <w:i w:val="false"/>
                <w:color w:val="000000"/>
                <w:sz w:val="20"/>
              </w:rPr>
              <w:t>
Место для фотографии</w:t>
            </w:r>
          </w:p>
          <w:bookmarkEnd w:id="39"/>
        </w:tc>
      </w:tr>
    </w:tbl>
    <w:bookmarkStart w:name="z99" w:id="40"/>
    <w:p>
      <w:pPr>
        <w:spacing w:after="0"/>
        <w:ind w:left="0"/>
        <w:jc w:val="both"/>
      </w:pPr>
      <w:r>
        <w:rPr>
          <w:rFonts w:ascii="Times New Roman"/>
          <w:b w:val="false"/>
          <w:i w:val="false"/>
          <w:color w:val="000000"/>
          <w:sz w:val="28"/>
        </w:rPr>
        <w:t>
                                     Личное дело № ________</w:t>
      </w:r>
      <w:r>
        <w:br/>
      </w:r>
      <w:r>
        <w:rPr>
          <w:rFonts w:ascii="Times New Roman"/>
          <w:b w:val="false"/>
          <w:i w:val="false"/>
          <w:color w:val="000000"/>
          <w:sz w:val="28"/>
        </w:rPr>
        <w:t xml:space="preserve">       Фамилия_______________________________________________________</w:t>
      </w:r>
      <w:r>
        <w:br/>
      </w:r>
      <w:r>
        <w:rPr>
          <w:rFonts w:ascii="Times New Roman"/>
          <w:b w:val="false"/>
          <w:i w:val="false"/>
          <w:color w:val="000000"/>
          <w:sz w:val="28"/>
        </w:rPr>
        <w:t xml:space="preserve">       Имя ___________________________________________________________</w:t>
      </w:r>
      <w:r>
        <w:br/>
      </w:r>
      <w:r>
        <w:rPr>
          <w:rFonts w:ascii="Times New Roman"/>
          <w:b w:val="false"/>
          <w:i w:val="false"/>
          <w:color w:val="000000"/>
          <w:sz w:val="28"/>
        </w:rPr>
        <w:t xml:space="preserve">       Отчество (при его наличии) _________________________________________</w:t>
      </w:r>
      <w:r>
        <w:br/>
      </w:r>
      <w:r>
        <w:rPr>
          <w:rFonts w:ascii="Times New Roman"/>
          <w:b w:val="false"/>
          <w:i w:val="false"/>
          <w:color w:val="000000"/>
          <w:sz w:val="28"/>
        </w:rPr>
        <w:t xml:space="preserve">       Число, месяц, год рождения ______________________________________</w:t>
      </w:r>
      <w:r>
        <w:br/>
      </w:r>
      <w:r>
        <w:rPr>
          <w:rFonts w:ascii="Times New Roman"/>
          <w:b w:val="false"/>
          <w:i w:val="false"/>
          <w:color w:val="000000"/>
          <w:sz w:val="28"/>
        </w:rPr>
        <w:t xml:space="preserve">       Домашний адрес________________________________________________</w:t>
      </w:r>
      <w:r>
        <w:br/>
      </w:r>
      <w:r>
        <w:rPr>
          <w:rFonts w:ascii="Times New Roman"/>
          <w:b w:val="false"/>
          <w:i w:val="false"/>
          <w:color w:val="000000"/>
          <w:sz w:val="28"/>
        </w:rPr>
        <w:t xml:space="preserve">       Фамилия ______________________________________________________</w:t>
      </w:r>
      <w:r>
        <w:br/>
      </w:r>
      <w:r>
        <w:rPr>
          <w:rFonts w:ascii="Times New Roman"/>
          <w:b w:val="false"/>
          <w:i w:val="false"/>
          <w:color w:val="000000"/>
          <w:sz w:val="28"/>
        </w:rPr>
        <w:t xml:space="preserve">       Имя __________________________________________________________</w:t>
      </w:r>
      <w:r>
        <w:br/>
      </w:r>
      <w:r>
        <w:rPr>
          <w:rFonts w:ascii="Times New Roman"/>
          <w:b w:val="false"/>
          <w:i w:val="false"/>
          <w:color w:val="000000"/>
          <w:sz w:val="28"/>
        </w:rPr>
        <w:t xml:space="preserve">       Отчество (при его наличии) _________________________________________</w:t>
      </w:r>
      <w:r>
        <w:br/>
      </w:r>
      <w:r>
        <w:rPr>
          <w:rFonts w:ascii="Times New Roman"/>
          <w:b w:val="false"/>
          <w:i w:val="false"/>
          <w:color w:val="000000"/>
          <w:sz w:val="28"/>
        </w:rPr>
        <w:t xml:space="preserve">       1. Пол: мужской, женский___________ (подчеркнуть)</w:t>
      </w:r>
      <w:r>
        <w:br/>
      </w:r>
      <w:r>
        <w:rPr>
          <w:rFonts w:ascii="Times New Roman"/>
          <w:b w:val="false"/>
          <w:i w:val="false"/>
          <w:color w:val="000000"/>
          <w:sz w:val="28"/>
        </w:rPr>
        <w:t xml:space="preserve">       2. Родился____________________________________ (число, месяц, год)</w:t>
      </w:r>
      <w:r>
        <w:br/>
      </w:r>
      <w:r>
        <w:rPr>
          <w:rFonts w:ascii="Times New Roman"/>
          <w:b w:val="false"/>
          <w:i w:val="false"/>
          <w:color w:val="000000"/>
          <w:sz w:val="28"/>
        </w:rPr>
        <w:t xml:space="preserve">       Основание:</w:t>
      </w:r>
      <w:r>
        <w:br/>
      </w:r>
      <w:r>
        <w:rPr>
          <w:rFonts w:ascii="Times New Roman"/>
          <w:b w:val="false"/>
          <w:i w:val="false"/>
          <w:color w:val="000000"/>
          <w:sz w:val="28"/>
        </w:rPr>
        <w:t xml:space="preserve">       свидетельство о рождении № ___ от ____________ серия № ___________</w:t>
      </w:r>
      <w:r>
        <w:br/>
      </w:r>
      <w:r>
        <w:rPr>
          <w:rFonts w:ascii="Times New Roman"/>
          <w:b w:val="false"/>
          <w:i w:val="false"/>
          <w:color w:val="000000"/>
          <w:sz w:val="28"/>
        </w:rPr>
        <w:t xml:space="preserve">       3. Фамилия, имя, отчество (при его наличии) ___________________________</w:t>
      </w:r>
      <w:r>
        <w:br/>
      </w:r>
      <w:r>
        <w:rPr>
          <w:rFonts w:ascii="Times New Roman"/>
          <w:b w:val="false"/>
          <w:i w:val="false"/>
          <w:color w:val="000000"/>
          <w:sz w:val="28"/>
        </w:rPr>
        <w:t xml:space="preserve">       родителей ________________________________________________________</w:t>
      </w:r>
      <w:r>
        <w:br/>
      </w:r>
      <w:r>
        <w:rPr>
          <w:rFonts w:ascii="Times New Roman"/>
          <w:b w:val="false"/>
          <w:i w:val="false"/>
          <w:color w:val="000000"/>
          <w:sz w:val="28"/>
        </w:rPr>
        <w:t xml:space="preserve">       и иных законных представителей _______________________________________</w:t>
      </w:r>
      <w:r>
        <w:br/>
      </w:r>
      <w:r>
        <w:rPr>
          <w:rFonts w:ascii="Times New Roman"/>
          <w:b w:val="false"/>
          <w:i w:val="false"/>
          <w:color w:val="000000"/>
          <w:sz w:val="28"/>
        </w:rPr>
        <w:t xml:space="preserve">       4. Национальность ______________________________________________</w:t>
      </w:r>
      <w:r>
        <w:br/>
      </w:r>
      <w:r>
        <w:rPr>
          <w:rFonts w:ascii="Times New Roman"/>
          <w:b w:val="false"/>
          <w:i w:val="false"/>
          <w:color w:val="000000"/>
          <w:sz w:val="28"/>
        </w:rPr>
        <w:t xml:space="preserve">       5. Где воспитывался /обучался/ до поступления в первый класс</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6. Сведения о переходе из данной организации среднего образования в</w:t>
      </w:r>
      <w:r>
        <w:br/>
      </w:r>
      <w:r>
        <w:rPr>
          <w:rFonts w:ascii="Times New Roman"/>
          <w:b w:val="false"/>
          <w:i w:val="false"/>
          <w:color w:val="000000"/>
          <w:sz w:val="28"/>
        </w:rPr>
        <w:t xml:space="preserve">       другую/указать название организации среднего образования, из какой</w:t>
      </w:r>
      <w:r>
        <w:br/>
      </w:r>
      <w:r>
        <w:rPr>
          <w:rFonts w:ascii="Times New Roman"/>
          <w:b w:val="false"/>
          <w:i w:val="false"/>
          <w:color w:val="000000"/>
          <w:sz w:val="28"/>
        </w:rPr>
        <w:t xml:space="preserve">       пришел ученик, и в какой класс принят/</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7. Отметка о выбытии из организации среднего образования/когда, куда,</w:t>
      </w:r>
      <w:r>
        <w:br/>
      </w:r>
      <w:r>
        <w:rPr>
          <w:rFonts w:ascii="Times New Roman"/>
          <w:b w:val="false"/>
          <w:i w:val="false"/>
          <w:color w:val="000000"/>
          <w:sz w:val="28"/>
        </w:rPr>
        <w:t xml:space="preserve">       причины/</w:t>
      </w:r>
      <w:r>
        <w:br/>
      </w:r>
      <w:r>
        <w:rPr>
          <w:rFonts w:ascii="Times New Roman"/>
          <w:b w:val="false"/>
          <w:i w:val="false"/>
          <w:color w:val="000000"/>
          <w:sz w:val="28"/>
        </w:rPr>
        <w:t xml:space="preserve">       _____________________________________________________________</w:t>
      </w:r>
      <w:r>
        <w:br/>
      </w:r>
      <w:r>
        <w:rPr>
          <w:rFonts w:ascii="Times New Roman"/>
          <w:b w:val="false"/>
          <w:i w:val="false"/>
          <w:color w:val="000000"/>
          <w:sz w:val="28"/>
        </w:rPr>
        <w:t xml:space="preserve">       8. Домашний адрес обучающегося</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9. Награды и поощрения</w:t>
      </w:r>
      <w:r>
        <w:br/>
      </w:r>
      <w:r>
        <w:rPr>
          <w:rFonts w:ascii="Times New Roman"/>
          <w:b w:val="false"/>
          <w:i w:val="false"/>
          <w:color w:val="000000"/>
          <w:sz w:val="28"/>
        </w:rPr>
        <w:t xml:space="preserve">       ____________________________________________________________</w:t>
      </w:r>
      <w:r>
        <w:br/>
      </w:r>
      <w:r>
        <w:rPr>
          <w:rFonts w:ascii="Times New Roman"/>
          <w:b w:val="false"/>
          <w:i w:val="false"/>
          <w:color w:val="000000"/>
          <w:sz w:val="28"/>
        </w:rPr>
        <w:t xml:space="preserve">       10. Краткие сведения об общественной работе, участии в олимпиадах,</w:t>
      </w:r>
      <w:r>
        <w:br/>
      </w:r>
      <w:r>
        <w:rPr>
          <w:rFonts w:ascii="Times New Roman"/>
          <w:b w:val="false"/>
          <w:i w:val="false"/>
          <w:color w:val="000000"/>
          <w:sz w:val="28"/>
        </w:rPr>
        <w:t xml:space="preserve">       конференциях, соревнованиях</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11. Сведения об изучении факультативных курсов ___________________</w:t>
      </w:r>
      <w:r>
        <w:br/>
      </w:r>
      <w:r>
        <w:rPr>
          <w:rFonts w:ascii="Times New Roman"/>
          <w:b w:val="false"/>
          <w:i w:val="false"/>
          <w:color w:val="000000"/>
          <w:sz w:val="28"/>
        </w:rPr>
        <w:t xml:space="preserve">       ______________________________________________________________</w:t>
      </w:r>
    </w:p>
    <w:bookmarkEnd w:id="40"/>
    <w:p>
      <w:pPr>
        <w:spacing w:after="0"/>
        <w:ind w:left="0"/>
        <w:jc w:val="both"/>
      </w:pPr>
      <w:r>
        <w:rPr>
          <w:rFonts w:ascii="Times New Roman"/>
          <w:b w:val="false"/>
          <w:i w:val="false"/>
          <w:color w:val="000000"/>
          <w:sz w:val="28"/>
        </w:rPr>
        <w:t xml:space="preserve">
      Примечание: Личное дело обучающегося (далее – Личное дело) ведется на каждого ученика с момента поступления в организацию среднего образования и до ее окончания (выбытия). </w:t>
      </w:r>
    </w:p>
    <w:bookmarkStart w:name="z101" w:id="41"/>
    <w:p>
      <w:pPr>
        <w:spacing w:after="0"/>
        <w:ind w:left="0"/>
        <w:jc w:val="both"/>
      </w:pPr>
      <w:r>
        <w:rPr>
          <w:rFonts w:ascii="Times New Roman"/>
          <w:b w:val="false"/>
          <w:i w:val="false"/>
          <w:color w:val="000000"/>
          <w:sz w:val="28"/>
        </w:rPr>
        <w:t>
      В период обучения в 10-11 (12) классах аттестат об окончании основной средней школы обучающегося находится в Личном деле.</w:t>
      </w:r>
    </w:p>
    <w:bookmarkEnd w:id="41"/>
    <w:bookmarkStart w:name="z102" w:id="42"/>
    <w:p>
      <w:pPr>
        <w:spacing w:after="0"/>
        <w:ind w:left="0"/>
        <w:jc w:val="both"/>
      </w:pPr>
      <w:r>
        <w:rPr>
          <w:rFonts w:ascii="Times New Roman"/>
          <w:b w:val="false"/>
          <w:i w:val="false"/>
          <w:color w:val="000000"/>
          <w:sz w:val="28"/>
        </w:rPr>
        <w:t>
      Личные дела в 1-4 классах ведутся учителями, 5-11 (12) классах - классными руководителями.</w:t>
      </w:r>
    </w:p>
    <w:bookmarkEnd w:id="42"/>
    <w:bookmarkStart w:name="z103" w:id="43"/>
    <w:p>
      <w:pPr>
        <w:spacing w:after="0"/>
        <w:ind w:left="0"/>
        <w:jc w:val="both"/>
      </w:pPr>
      <w:r>
        <w:rPr>
          <w:rFonts w:ascii="Times New Roman"/>
          <w:b w:val="false"/>
          <w:i w:val="false"/>
          <w:color w:val="000000"/>
          <w:sz w:val="28"/>
        </w:rPr>
        <w:t>
      Личное дело обучающегося хранится в школе в течение обучения учащегося и три года после окончания школы.</w:t>
      </w:r>
    </w:p>
    <w:bookmarkEnd w:id="43"/>
    <w:bookmarkStart w:name="z104" w:id="44"/>
    <w:p>
      <w:pPr>
        <w:spacing w:after="0"/>
        <w:ind w:left="0"/>
        <w:jc w:val="both"/>
      </w:pPr>
      <w:r>
        <w:rPr>
          <w:rFonts w:ascii="Times New Roman"/>
          <w:b w:val="false"/>
          <w:i w:val="false"/>
          <w:color w:val="000000"/>
          <w:sz w:val="28"/>
        </w:rPr>
        <w:t>
      К личному делу обучающихся прилагаются:</w:t>
      </w:r>
    </w:p>
    <w:bookmarkEnd w:id="44"/>
    <w:bookmarkStart w:name="z105" w:id="45"/>
    <w:p>
      <w:pPr>
        <w:spacing w:after="0"/>
        <w:ind w:left="0"/>
        <w:jc w:val="both"/>
      </w:pPr>
      <w:r>
        <w:rPr>
          <w:rFonts w:ascii="Times New Roman"/>
          <w:b w:val="false"/>
          <w:i w:val="false"/>
          <w:color w:val="000000"/>
          <w:sz w:val="28"/>
        </w:rPr>
        <w:t>
      1) копия свидетельства о рождении;</w:t>
      </w:r>
    </w:p>
    <w:bookmarkEnd w:id="45"/>
    <w:bookmarkStart w:name="z106" w:id="46"/>
    <w:p>
      <w:pPr>
        <w:spacing w:after="0"/>
        <w:ind w:left="0"/>
        <w:jc w:val="both"/>
      </w:pPr>
      <w:r>
        <w:rPr>
          <w:rFonts w:ascii="Times New Roman"/>
          <w:b w:val="false"/>
          <w:i w:val="false"/>
          <w:color w:val="000000"/>
          <w:sz w:val="28"/>
        </w:rPr>
        <w:t>
      2) 2 фотографии размером 3х4;</w:t>
      </w:r>
    </w:p>
    <w:bookmarkEnd w:id="46"/>
    <w:bookmarkStart w:name="z107" w:id="47"/>
    <w:p>
      <w:pPr>
        <w:spacing w:after="0"/>
        <w:ind w:left="0"/>
        <w:jc w:val="both"/>
      </w:pPr>
      <w:r>
        <w:rPr>
          <w:rFonts w:ascii="Times New Roman"/>
          <w:b w:val="false"/>
          <w:i w:val="false"/>
          <w:color w:val="000000"/>
          <w:sz w:val="28"/>
        </w:rPr>
        <w:t>
      3) медицинская карта (требуется при поступлении в школу), хранящаяся в медицинском кабинете школы;</w:t>
      </w:r>
    </w:p>
    <w:bookmarkEnd w:id="47"/>
    <w:bookmarkStart w:name="z108" w:id="48"/>
    <w:p>
      <w:pPr>
        <w:spacing w:after="0"/>
        <w:ind w:left="0"/>
        <w:jc w:val="both"/>
      </w:pPr>
      <w:r>
        <w:rPr>
          <w:rFonts w:ascii="Times New Roman"/>
          <w:b w:val="false"/>
          <w:i w:val="false"/>
          <w:color w:val="000000"/>
          <w:sz w:val="28"/>
        </w:rPr>
        <w:t>
      4) табель успеваемости в каждом классе.</w:t>
      </w:r>
    </w:p>
    <w:bookmarkEnd w:id="48"/>
    <w:bookmarkStart w:name="z109" w:id="49"/>
    <w:p>
      <w:pPr>
        <w:spacing w:after="0"/>
        <w:ind w:left="0"/>
        <w:jc w:val="both"/>
      </w:pPr>
      <w:r>
        <w:rPr>
          <w:rFonts w:ascii="Times New Roman"/>
          <w:b w:val="false"/>
          <w:i w:val="false"/>
          <w:color w:val="000000"/>
          <w:sz w:val="28"/>
        </w:rPr>
        <w:t>
      В конце учебного года в Личное дело заносится запись в соответствии с оценками по всем предметам; успехи, достигнутые обучающимися и количество пропущенных уроков.</w:t>
      </w:r>
    </w:p>
    <w:bookmarkEnd w:id="49"/>
    <w:bookmarkStart w:name="z110" w:id="50"/>
    <w:p>
      <w:pPr>
        <w:spacing w:after="0"/>
        <w:ind w:left="0"/>
        <w:jc w:val="both"/>
      </w:pPr>
      <w:r>
        <w:rPr>
          <w:rFonts w:ascii="Times New Roman"/>
          <w:b w:val="false"/>
          <w:i w:val="false"/>
          <w:color w:val="000000"/>
          <w:sz w:val="28"/>
        </w:rPr>
        <w:t xml:space="preserve">
      При переходе из одной школы в другую родителям, иным законным представителям передается "Личное дело" с записью "Выбыл из ________ школы", закрепленной подписью директора и печатью школы. </w:t>
      </w:r>
    </w:p>
    <w:bookmarkEnd w:id="50"/>
    <w:bookmarkStart w:name="z111" w:id="51"/>
    <w:p>
      <w:pPr>
        <w:spacing w:after="0"/>
        <w:ind w:left="0"/>
        <w:jc w:val="both"/>
      </w:pPr>
      <w:r>
        <w:rPr>
          <w:rFonts w:ascii="Times New Roman"/>
          <w:b w:val="false"/>
          <w:i w:val="false"/>
          <w:color w:val="000000"/>
          <w:sz w:val="28"/>
        </w:rPr>
        <w:t xml:space="preserve">
      Для регистрации в "Алфавитной книге" "Личное дело" каждого обучающегося пронумеровывается. </w:t>
      </w:r>
    </w:p>
    <w:bookmarkEnd w:id="51"/>
    <w:bookmarkStart w:name="z112" w:id="52"/>
    <w:p>
      <w:pPr>
        <w:spacing w:after="0"/>
        <w:ind w:left="0"/>
        <w:jc w:val="both"/>
      </w:pPr>
      <w:r>
        <w:rPr>
          <w:rFonts w:ascii="Times New Roman"/>
          <w:b w:val="false"/>
          <w:i w:val="false"/>
          <w:color w:val="000000"/>
          <w:sz w:val="28"/>
        </w:rPr>
        <w:t>
      Личные дела хранятся у ответственного лица, определенного приказом директора школы.</w:t>
      </w:r>
    </w:p>
    <w:bookmarkEnd w:id="52"/>
    <w:p>
      <w:pPr>
        <w:spacing w:after="0"/>
        <w:ind w:left="0"/>
        <w:jc w:val="both"/>
      </w:pPr>
      <w:r>
        <w:rPr>
          <w:rFonts w:ascii="Times New Roman"/>
          <w:b w:val="false"/>
          <w:i w:val="false"/>
          <w:color w:val="000000"/>
          <w:sz w:val="28"/>
        </w:rPr>
        <w:t>
      Личное дело при подключении организации образования к электронной системе заполняется только в электронном формате, заполнение ее в бумажном варианте не требуется.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25.07.2019 </w:t>
      </w:r>
      <w:r>
        <w:rPr>
          <w:rFonts w:ascii="Times New Roman"/>
          <w:b w:val="false"/>
          <w:i w:val="false"/>
          <w:color w:val="00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38" w:id="53"/>
    <w:p>
      <w:pPr>
        <w:spacing w:after="0"/>
        <w:ind w:left="0"/>
        <w:jc w:val="left"/>
      </w:pPr>
      <w:r>
        <w:rPr>
          <w:rFonts w:ascii="Times New Roman"/>
          <w:b/>
          <w:i w:val="false"/>
          <w:color w:val="000000"/>
        </w:rPr>
        <w:t xml:space="preserve">                   Министерство образования и науки Республики Казахстан Классный журнал для 1-4 классов _______________________________________________________________ (область, город республиканского значения и столица) _______________________________________________________________ (район, город (село) _______________________________________________________________ (наименование организации среднего образования) _______________________________________________________________ (класс) ________________________________ учебный год</w:t>
      </w:r>
    </w:p>
    <w:bookmarkEnd w:id="53"/>
    <w:bookmarkStart w:name="z40" w:id="54"/>
    <w:p>
      <w:pPr>
        <w:spacing w:after="0"/>
        <w:ind w:left="0"/>
        <w:jc w:val="both"/>
      </w:pPr>
      <w:r>
        <w:rPr>
          <w:rFonts w:ascii="Times New Roman"/>
          <w:b w:val="false"/>
          <w:i w:val="false"/>
          <w:color w:val="000000"/>
          <w:sz w:val="28"/>
        </w:rPr>
        <w:t>
      Примечание: Классный журнал является документом строгой отчетности, ведение которого обязательно для каждого учителя.</w:t>
      </w:r>
    </w:p>
    <w:bookmarkEnd w:id="54"/>
    <w:bookmarkStart w:name="z41" w:id="55"/>
    <w:p>
      <w:pPr>
        <w:spacing w:after="0"/>
        <w:ind w:left="0"/>
        <w:jc w:val="both"/>
      </w:pPr>
      <w:r>
        <w:rPr>
          <w:rFonts w:ascii="Times New Roman"/>
          <w:b w:val="false"/>
          <w:i w:val="false"/>
          <w:color w:val="000000"/>
          <w:sz w:val="28"/>
        </w:rPr>
        <w:t>
      Классный журнал при подключении организации образования к электронной системе заполняется только в электронном формате, заполнение его в бумажном варианте не допускается.</w:t>
      </w:r>
    </w:p>
    <w:bookmarkEnd w:id="55"/>
    <w:bookmarkStart w:name="z42" w:id="56"/>
    <w:p>
      <w:pPr>
        <w:spacing w:after="0"/>
        <w:ind w:left="0"/>
        <w:jc w:val="both"/>
      </w:pPr>
      <w:r>
        <w:rPr>
          <w:rFonts w:ascii="Times New Roman"/>
          <w:b w:val="false"/>
          <w:i w:val="false"/>
          <w:color w:val="000000"/>
          <w:sz w:val="28"/>
        </w:rPr>
        <w:t>
      Расписание уроков на 1-ое полугодие</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6"/>
        <w:gridCol w:w="724"/>
        <w:gridCol w:w="724"/>
        <w:gridCol w:w="724"/>
        <w:gridCol w:w="724"/>
        <w:gridCol w:w="724"/>
        <w:gridCol w:w="724"/>
      </w:tblGrid>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 Часы занятий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57"/>
          <w:p>
            <w:pPr>
              <w:spacing w:after="20"/>
              <w:ind w:left="20"/>
              <w:jc w:val="both"/>
            </w:pPr>
            <w:r>
              <w:rPr>
                <w:rFonts w:ascii="Times New Roman"/>
                <w:b w:val="false"/>
                <w:i w:val="false"/>
                <w:color w:val="000000"/>
                <w:sz w:val="20"/>
              </w:rPr>
              <w:t>
1 урок с__ч.___м.</w:t>
            </w:r>
            <w:r>
              <w:br/>
            </w:r>
            <w:r>
              <w:rPr>
                <w:rFonts w:ascii="Times New Roman"/>
                <w:b w:val="false"/>
                <w:i w:val="false"/>
                <w:color w:val="000000"/>
                <w:sz w:val="20"/>
              </w:rPr>
              <w:t>
до __ч.__м.</w:t>
            </w:r>
          </w:p>
          <w:bookmarkEnd w:id="57"/>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урок с__ч.___м.</w:t>
            </w:r>
            <w:r>
              <w:br/>
            </w:r>
            <w:r>
              <w:rPr>
                <w:rFonts w:ascii="Times New Roman"/>
                <w:b w:val="false"/>
                <w:i w:val="false"/>
                <w:color w:val="000000"/>
                <w:sz w:val="20"/>
              </w:rPr>
              <w:t>
до __ч.__м.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58"/>
          <w:p>
            <w:pPr>
              <w:spacing w:after="20"/>
              <w:ind w:left="20"/>
              <w:jc w:val="both"/>
            </w:pPr>
            <w:r>
              <w:rPr>
                <w:rFonts w:ascii="Times New Roman"/>
                <w:b w:val="false"/>
                <w:i w:val="false"/>
                <w:color w:val="000000"/>
                <w:sz w:val="20"/>
              </w:rPr>
              <w:t>
3 урок с__ч.___м.</w:t>
            </w:r>
            <w:r>
              <w:br/>
            </w:r>
            <w:r>
              <w:rPr>
                <w:rFonts w:ascii="Times New Roman"/>
                <w:b w:val="false"/>
                <w:i w:val="false"/>
                <w:color w:val="000000"/>
                <w:sz w:val="20"/>
              </w:rPr>
              <w:t>
до __ч.__м.</w:t>
            </w:r>
          </w:p>
          <w:bookmarkEnd w:id="58"/>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59"/>
          <w:p>
            <w:pPr>
              <w:spacing w:after="20"/>
              <w:ind w:left="20"/>
              <w:jc w:val="both"/>
            </w:pPr>
            <w:r>
              <w:rPr>
                <w:rFonts w:ascii="Times New Roman"/>
                <w:b w:val="false"/>
                <w:i w:val="false"/>
                <w:color w:val="000000"/>
                <w:sz w:val="20"/>
              </w:rPr>
              <w:t>
4 урок с__ч.___м.</w:t>
            </w:r>
            <w:r>
              <w:br/>
            </w:r>
            <w:r>
              <w:rPr>
                <w:rFonts w:ascii="Times New Roman"/>
                <w:b w:val="false"/>
                <w:i w:val="false"/>
                <w:color w:val="000000"/>
                <w:sz w:val="20"/>
              </w:rPr>
              <w:t>
до __ч.__м.</w:t>
            </w:r>
          </w:p>
          <w:bookmarkEnd w:id="59"/>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урок с__ч.___м.</w:t>
            </w:r>
            <w:r>
              <w:br/>
            </w:r>
            <w:r>
              <w:rPr>
                <w:rFonts w:ascii="Times New Roman"/>
                <w:b w:val="false"/>
                <w:i w:val="false"/>
                <w:color w:val="000000"/>
                <w:sz w:val="20"/>
              </w:rPr>
              <w:t>
до __ч.__м.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урок с__ч.___м.</w:t>
            </w:r>
            <w:r>
              <w:br/>
            </w:r>
            <w:r>
              <w:rPr>
                <w:rFonts w:ascii="Times New Roman"/>
                <w:b w:val="false"/>
                <w:i w:val="false"/>
                <w:color w:val="000000"/>
                <w:sz w:val="20"/>
              </w:rPr>
              <w:t>
до __ч.__м.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Расписание уроков на 2-ое полугодие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9"/>
        <w:gridCol w:w="1048"/>
        <w:gridCol w:w="1050"/>
        <w:gridCol w:w="1050"/>
        <w:gridCol w:w="1051"/>
        <w:gridCol w:w="1051"/>
        <w:gridCol w:w="1051"/>
      </w:tblGrid>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 Часы занятий</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урок с__ч.___м.</w:t>
            </w:r>
            <w:r>
              <w:br/>
            </w:r>
            <w:r>
              <w:rPr>
                <w:rFonts w:ascii="Times New Roman"/>
                <w:b w:val="false"/>
                <w:i w:val="false"/>
                <w:color w:val="000000"/>
                <w:sz w:val="20"/>
              </w:rPr>
              <w:t>
до __ч.__м.</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ОГЛАВЛЕНИЕ</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Страница</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Обучение грамоте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Родной язык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Литературное чтение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Казахский язык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Русский язык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Иностранный язык</w:t>
            </w:r>
            <w:r>
              <w:br/>
            </w:r>
            <w:r>
              <w:rPr>
                <w:rFonts w:ascii="Times New Roman"/>
                <w:b w:val="false"/>
                <w:i w:val="false"/>
                <w:color w:val="000000"/>
                <w:sz w:val="20"/>
              </w:rPr>
              <w:t>
__________________</w:t>
            </w:r>
            <w:r>
              <w:br/>
            </w:r>
            <w:r>
              <w:rPr>
                <w:rFonts w:ascii="Times New Roman"/>
                <w:b w:val="false"/>
                <w:i w:val="false"/>
                <w:color w:val="000000"/>
                <w:sz w:val="20"/>
              </w:rPr>
              <w:t>
(какой)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Математика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Информационно -коммуникационные технологии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Естествознание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Познание мира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Самопознание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Музыка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Художественный труд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Физическая культура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________________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________________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________________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________________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Общие сведения об обучающихся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Показатели физической подготовленности обучающихся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Сведения о количестве дней и уроков, пропущенных обучающимися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Сводная ведомость учета успеваемости и поведения обучающихся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Замечания по ведению классного журнала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bl>
    <w:p>
      <w:pPr>
        <w:spacing w:after="0"/>
        <w:ind w:left="0"/>
        <w:jc w:val="both"/>
      </w:pPr>
      <w:r>
        <w:rPr>
          <w:rFonts w:ascii="Times New Roman"/>
          <w:b w:val="false"/>
          <w:i w:val="false"/>
          <w:color w:val="000000"/>
          <w:sz w:val="28"/>
        </w:rPr>
        <w:t>
      (Левая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9"/>
        <w:gridCol w:w="2410"/>
        <w:gridCol w:w="412"/>
        <w:gridCol w:w="412"/>
        <w:gridCol w:w="412"/>
        <w:gridCol w:w="416"/>
        <w:gridCol w:w="416"/>
        <w:gridCol w:w="416"/>
        <w:gridCol w:w="416"/>
        <w:gridCol w:w="5041"/>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предмета _______________________</w:t>
            </w:r>
          </w:p>
        </w:tc>
      </w:tr>
      <w:tr>
        <w:trPr>
          <w:trHeight w:val="30" w:hRule="atLeast"/>
        </w:trPr>
        <w:tc>
          <w:tcPr>
            <w:tcW w:w="19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до 26</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далее, до 42-х (правая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2"/>
        <w:gridCol w:w="4222"/>
        <w:gridCol w:w="2386"/>
        <w:gridCol w:w="239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учителя_______________________</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пройдено на уроке</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Заметки учителя</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Всего, до 42-х</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Для 1-4 классов по обновленной программе*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9"/>
        <w:gridCol w:w="2410"/>
        <w:gridCol w:w="412"/>
        <w:gridCol w:w="412"/>
        <w:gridCol w:w="412"/>
        <w:gridCol w:w="416"/>
        <w:gridCol w:w="416"/>
        <w:gridCol w:w="416"/>
        <w:gridCol w:w="416"/>
        <w:gridCol w:w="5041"/>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предмета _______________________</w:t>
            </w:r>
          </w:p>
        </w:tc>
      </w:tr>
      <w:tr>
        <w:trPr>
          <w:trHeight w:val="30" w:hRule="atLeast"/>
        </w:trPr>
        <w:tc>
          <w:tcPr>
            <w:tcW w:w="19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до 26</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Всего, до 42-х</w:t>
      </w:r>
    </w:p>
    <w:p>
      <w:pPr>
        <w:spacing w:after="0"/>
        <w:ind w:left="0"/>
        <w:jc w:val="both"/>
      </w:pPr>
      <w:r>
        <w:rPr>
          <w:rFonts w:ascii="Times New Roman"/>
          <w:b w:val="false"/>
          <w:i w:val="false"/>
          <w:color w:val="000000"/>
          <w:sz w:val="28"/>
        </w:rPr>
        <w:t>
      (правая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366"/>
        <w:gridCol w:w="366"/>
        <w:gridCol w:w="733"/>
        <w:gridCol w:w="733"/>
        <w:gridCol w:w="893"/>
        <w:gridCol w:w="2856"/>
        <w:gridCol w:w="2856"/>
        <w:gridCol w:w="945"/>
        <w:gridCol w:w="574"/>
        <w:gridCol w:w="574"/>
        <w:gridCol w:w="255"/>
        <w:gridCol w:w="41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учителя 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оценки за четверть</w:t>
            </w:r>
          </w:p>
        </w:tc>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w:t>
            </w:r>
          </w:p>
        </w:tc>
        <w:tc>
          <w:tcPr>
            <w:tcW w:w="2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w:t>
            </w:r>
          </w:p>
        </w:tc>
        <w:tc>
          <w:tcPr>
            <w:tcW w:w="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 СО за разделы учебной программы  в четверти</w:t>
            </w:r>
          </w:p>
        </w:tc>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СО за четв.</w:t>
            </w:r>
          </w:p>
        </w:tc>
        <w:tc>
          <w:tcPr>
            <w:tcW w:w="2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СОр (макс 50%)</w:t>
            </w:r>
          </w:p>
        </w:tc>
        <w:tc>
          <w:tcPr>
            <w:tcW w:w="2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СОч (макс 50%)</w:t>
            </w:r>
          </w:p>
        </w:tc>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w:t>
            </w:r>
          </w:p>
        </w:tc>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четверть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баллы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Всего, до 42-х</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*Примечание: 2016-2017 учебный год – 1 класс, 2017-2018 учебный год – 1, 2 классы, 2018-2019 учебный год – 1, 2 и 3 классы, 2019-2020 учебный год – 1, 2, 3 и 4 классы.</w:t>
      </w:r>
    </w:p>
    <w:p>
      <w:pPr>
        <w:spacing w:after="0"/>
        <w:ind w:left="0"/>
        <w:jc w:val="both"/>
      </w:pPr>
      <w:r>
        <w:rPr>
          <w:rFonts w:ascii="Times New Roman"/>
          <w:b w:val="false"/>
          <w:i w:val="false"/>
          <w:color w:val="000000"/>
          <w:sz w:val="28"/>
        </w:rPr>
        <w:t>
      Общие сведения об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2235"/>
        <w:gridCol w:w="776"/>
        <w:gridCol w:w="2235"/>
        <w:gridCol w:w="776"/>
        <w:gridCol w:w="2723"/>
      </w:tblGrid>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личного дела</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рождения</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 ли в дошкольном учреждении</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До конца страницы</w:t>
      </w:r>
    </w:p>
    <w:p>
      <w:pPr>
        <w:spacing w:after="0"/>
        <w:ind w:left="0"/>
        <w:jc w:val="both"/>
      </w:pPr>
      <w:r>
        <w:rPr>
          <w:rFonts w:ascii="Times New Roman"/>
          <w:b w:val="false"/>
          <w:i w:val="false"/>
          <w:color w:val="000000"/>
          <w:sz w:val="28"/>
        </w:rPr>
        <w:t>
      (правая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3"/>
        <w:gridCol w:w="1295"/>
        <w:gridCol w:w="5427"/>
        <w:gridCol w:w="3269"/>
        <w:gridCol w:w="1296"/>
      </w:tblGrid>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начал учебу</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и куда выбыл</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отца, матери или лиц, заменяющих их</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название  и адрес учреждения, где работает указанное лицо</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 w:id="60"/>
    <w:p>
      <w:pPr>
        <w:spacing w:after="0"/>
        <w:ind w:left="0"/>
        <w:jc w:val="both"/>
      </w:pPr>
      <w:r>
        <w:rPr>
          <w:rFonts w:ascii="Times New Roman"/>
          <w:b w:val="false"/>
          <w:i w:val="false"/>
          <w:color w:val="000000"/>
          <w:sz w:val="28"/>
        </w:rPr>
        <w:t>
      До конца страницы</w:t>
      </w:r>
    </w:p>
    <w:bookmarkEnd w:id="60"/>
    <w:bookmarkStart w:name="z72" w:id="61"/>
    <w:p>
      <w:pPr>
        <w:spacing w:after="0"/>
        <w:ind w:left="0"/>
        <w:jc w:val="both"/>
      </w:pPr>
      <w:r>
        <w:rPr>
          <w:rFonts w:ascii="Times New Roman"/>
          <w:b w:val="false"/>
          <w:i w:val="false"/>
          <w:color w:val="000000"/>
          <w:sz w:val="28"/>
        </w:rPr>
        <w:t>
      (левая сторона)</w:t>
      </w:r>
    </w:p>
    <w:bookmarkEnd w:id="61"/>
    <w:bookmarkStart w:name="z73" w:id="62"/>
    <w:p>
      <w:pPr>
        <w:spacing w:after="0"/>
        <w:ind w:left="0"/>
        <w:jc w:val="both"/>
      </w:pPr>
      <w:r>
        <w:rPr>
          <w:rFonts w:ascii="Times New Roman"/>
          <w:b w:val="false"/>
          <w:i w:val="false"/>
          <w:color w:val="000000"/>
          <w:sz w:val="28"/>
        </w:rPr>
        <w:t>
      Показатели физической подготовленности обучающихся (заполняется учителем физической культуры два раза в год)</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4"/>
        <w:gridCol w:w="1564"/>
        <w:gridCol w:w="883"/>
        <w:gridCol w:w="543"/>
        <w:gridCol w:w="543"/>
        <w:gridCol w:w="543"/>
        <w:gridCol w:w="1905"/>
        <w:gridCol w:w="3490"/>
        <w:gridCol w:w="1565"/>
      </w:tblGrid>
      <w:tr>
        <w:trPr>
          <w:trHeight w:val="30" w:hRule="atLeast"/>
        </w:trPr>
        <w:tc>
          <w:tcPr>
            <w:tcW w:w="1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начале учебного года (сентябрь)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кисти</w:t>
            </w:r>
          </w:p>
        </w:tc>
        <w:tc>
          <w:tcPr>
            <w:tcW w:w="1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Прыжки в длину с места</w:t>
            </w:r>
          </w:p>
        </w:tc>
        <w:tc>
          <w:tcPr>
            <w:tcW w:w="3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набивного мяча (1 кг)</w:t>
            </w:r>
          </w:p>
        </w:tc>
        <w:tc>
          <w:tcPr>
            <w:tcW w:w="1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состояния физической подготовленности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правой</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4" w:id="63"/>
    <w:p>
      <w:pPr>
        <w:spacing w:after="0"/>
        <w:ind w:left="0"/>
        <w:jc w:val="both"/>
      </w:pPr>
      <w:r>
        <w:rPr>
          <w:rFonts w:ascii="Times New Roman"/>
          <w:b w:val="false"/>
          <w:i w:val="false"/>
          <w:color w:val="000000"/>
          <w:sz w:val="28"/>
        </w:rPr>
        <w:t>
       И так далее, до 42-х</w:t>
      </w:r>
    </w:p>
    <w:bookmarkEnd w:id="63"/>
    <w:bookmarkStart w:name="z75" w:id="64"/>
    <w:p>
      <w:pPr>
        <w:spacing w:after="0"/>
        <w:ind w:left="0"/>
        <w:jc w:val="both"/>
      </w:pPr>
      <w:r>
        <w:rPr>
          <w:rFonts w:ascii="Times New Roman"/>
          <w:b w:val="false"/>
          <w:i w:val="false"/>
          <w:color w:val="000000"/>
          <w:sz w:val="28"/>
        </w:rPr>
        <w:t>
      (правая сторона)</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681"/>
        <w:gridCol w:w="681"/>
        <w:gridCol w:w="681"/>
        <w:gridCol w:w="2387"/>
        <w:gridCol w:w="4374"/>
        <w:gridCol w:w="2389"/>
      </w:tblGrid>
      <w:tr>
        <w:trPr>
          <w:trHeight w:val="30" w:hRule="atLeast"/>
        </w:trPr>
        <w:tc>
          <w:tcPr>
            <w:tcW w:w="1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учебного года (май)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кисти</w:t>
            </w:r>
          </w:p>
        </w:tc>
        <w:tc>
          <w:tcPr>
            <w:tcW w:w="2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Прыжки в длину с места</w:t>
            </w:r>
          </w:p>
        </w:tc>
        <w:tc>
          <w:tcPr>
            <w:tcW w:w="4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набивного мяча  (1 кг)</w:t>
            </w:r>
          </w:p>
        </w:tc>
        <w:tc>
          <w:tcPr>
            <w:tcW w:w="2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 состояния физической подготовленности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правая</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Сведения о количестве пропущенных дней обучающимися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376"/>
        <w:gridCol w:w="777"/>
        <w:gridCol w:w="1675"/>
        <w:gridCol w:w="777"/>
        <w:gridCol w:w="1675"/>
        <w:gridCol w:w="777"/>
        <w:gridCol w:w="1676"/>
        <w:gridCol w:w="778"/>
        <w:gridCol w:w="1677"/>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далее до 42-х</w:t>
      </w:r>
    </w:p>
    <w:p>
      <w:pPr>
        <w:spacing w:after="0"/>
        <w:ind w:left="0"/>
        <w:jc w:val="both"/>
      </w:pPr>
      <w:r>
        <w:rPr>
          <w:rFonts w:ascii="Times New Roman"/>
          <w:b w:val="false"/>
          <w:i w:val="false"/>
          <w:color w:val="000000"/>
          <w:sz w:val="28"/>
        </w:rPr>
        <w:t>
      (правая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718"/>
        <w:gridCol w:w="971"/>
        <w:gridCol w:w="2093"/>
        <w:gridCol w:w="971"/>
        <w:gridCol w:w="2093"/>
        <w:gridCol w:w="971"/>
        <w:gridCol w:w="2094"/>
      </w:tblGrid>
      <w:tr>
        <w:trPr>
          <w:trHeight w:val="30" w:hRule="atLeast"/>
        </w:trPr>
        <w:tc>
          <w:tcPr>
            <w:tcW w:w="1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далее до 42-х</w:t>
      </w:r>
    </w:p>
    <w:p>
      <w:pPr>
        <w:spacing w:after="0"/>
        <w:ind w:left="0"/>
        <w:jc w:val="both"/>
      </w:pPr>
      <w:r>
        <w:rPr>
          <w:rFonts w:ascii="Times New Roman"/>
          <w:b w:val="false"/>
          <w:i w:val="false"/>
          <w:color w:val="000000"/>
          <w:sz w:val="28"/>
        </w:rPr>
        <w:t>
      (левая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376"/>
        <w:gridCol w:w="777"/>
        <w:gridCol w:w="1675"/>
        <w:gridCol w:w="777"/>
        <w:gridCol w:w="1675"/>
        <w:gridCol w:w="777"/>
        <w:gridCol w:w="1676"/>
        <w:gridCol w:w="778"/>
        <w:gridCol w:w="1677"/>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далее до 42-х</w:t>
      </w:r>
    </w:p>
    <w:p>
      <w:pPr>
        <w:spacing w:after="0"/>
        <w:ind w:left="0"/>
        <w:jc w:val="both"/>
      </w:pPr>
      <w:r>
        <w:rPr>
          <w:rFonts w:ascii="Times New Roman"/>
          <w:b w:val="false"/>
          <w:i w:val="false"/>
          <w:color w:val="000000"/>
          <w:sz w:val="28"/>
        </w:rPr>
        <w:t>
      правая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376"/>
        <w:gridCol w:w="777"/>
        <w:gridCol w:w="1675"/>
        <w:gridCol w:w="777"/>
        <w:gridCol w:w="1675"/>
        <w:gridCol w:w="777"/>
        <w:gridCol w:w="1676"/>
        <w:gridCol w:w="778"/>
        <w:gridCol w:w="1677"/>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четверть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Сводная ведомость учета успеваемости и посещаемости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4"/>
        <w:gridCol w:w="1984"/>
        <w:gridCol w:w="1984"/>
        <w:gridCol w:w="1121"/>
        <w:gridCol w:w="1121"/>
        <w:gridCol w:w="1121"/>
        <w:gridCol w:w="1121"/>
        <w:gridCol w:w="1122"/>
        <w:gridCol w:w="1122"/>
      </w:tblGrid>
      <w:tr>
        <w:trPr>
          <w:trHeight w:val="30" w:hRule="atLeast"/>
        </w:trPr>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1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учебного года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четверть</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четверть</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четверть</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четверть</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отметка</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летних заданий</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оценка</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5"/>
        <w:gridCol w:w="1245"/>
        <w:gridCol w:w="1245"/>
        <w:gridCol w:w="2024"/>
        <w:gridCol w:w="1245"/>
        <w:gridCol w:w="1245"/>
        <w:gridCol w:w="2025"/>
        <w:gridCol w:w="2026"/>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ИКТ</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Самопознание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Художественный труд</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культура</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 далее, до 42-х</w:t>
      </w:r>
    </w:p>
    <w:p>
      <w:pPr>
        <w:spacing w:after="0"/>
        <w:ind w:left="0"/>
        <w:jc w:val="both"/>
      </w:pPr>
      <w:r>
        <w:rPr>
          <w:rFonts w:ascii="Times New Roman"/>
          <w:b w:val="false"/>
          <w:i w:val="false"/>
          <w:color w:val="000000"/>
          <w:sz w:val="28"/>
        </w:rPr>
        <w:t>
      Замечания по ведению журнала (заполняется заместителем директора по учебно-воспитательной работе или директором школы)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месяц</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проверяющих</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выполнении</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до конца страницы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25.07.2019 </w:t>
      </w:r>
      <w:r>
        <w:rPr>
          <w:rFonts w:ascii="Times New Roman"/>
          <w:b w:val="false"/>
          <w:i w:val="false"/>
          <w:color w:val="00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93" w:id="65"/>
    <w:p>
      <w:pPr>
        <w:spacing w:after="0"/>
        <w:ind w:left="0"/>
        <w:jc w:val="left"/>
      </w:pPr>
      <w:r>
        <w:rPr>
          <w:rFonts w:ascii="Times New Roman"/>
          <w:b/>
          <w:i w:val="false"/>
          <w:color w:val="000000"/>
        </w:rPr>
        <w:t xml:space="preserve"> Министерство образования и науки Республики Казахстан Классный журнал для 5-11 (12) классов</w:t>
      </w:r>
    </w:p>
    <w:bookmarkEnd w:id="65"/>
    <w:bookmarkStart w:name="z94" w:id="66"/>
    <w:p>
      <w:pPr>
        <w:spacing w:after="0"/>
        <w:ind w:left="0"/>
        <w:jc w:val="left"/>
      </w:pPr>
      <w:r>
        <w:rPr>
          <w:rFonts w:ascii="Times New Roman"/>
          <w:b/>
          <w:i w:val="false"/>
          <w:color w:val="000000"/>
        </w:rPr>
        <w:t xml:space="preserve"> ________________________________________________________ (область, город республиканского значения и столица) _________________________________________________________ (район, город (село) _________________________________________________________ (название организации среднего образования) _________________________________________________________ (класс) ________________________ учебный год</w:t>
      </w:r>
    </w:p>
    <w:bookmarkEnd w:id="66"/>
    <w:bookmarkStart w:name="z95" w:id="67"/>
    <w:p>
      <w:pPr>
        <w:spacing w:after="0"/>
        <w:ind w:left="0"/>
        <w:jc w:val="both"/>
      </w:pPr>
      <w:r>
        <w:rPr>
          <w:rFonts w:ascii="Times New Roman"/>
          <w:b w:val="false"/>
          <w:i w:val="false"/>
          <w:color w:val="000000"/>
          <w:sz w:val="28"/>
        </w:rPr>
        <w:t>
      Примечание: Классный журнал является документом строгой отчетности, ведение которого обязательно для каждого учителя и классного руководителя.</w:t>
      </w:r>
    </w:p>
    <w:bookmarkEnd w:id="67"/>
    <w:bookmarkStart w:name="z96" w:id="68"/>
    <w:p>
      <w:pPr>
        <w:spacing w:after="0"/>
        <w:ind w:left="0"/>
        <w:jc w:val="both"/>
      </w:pPr>
      <w:r>
        <w:rPr>
          <w:rFonts w:ascii="Times New Roman"/>
          <w:b w:val="false"/>
          <w:i w:val="false"/>
          <w:color w:val="000000"/>
          <w:sz w:val="28"/>
        </w:rPr>
        <w:t>
      Классный журнал при подключении организации образования к электронной системе заполняется только в электронном формате, заполнение его в бумажном варианте не допускается.</w:t>
      </w:r>
    </w:p>
    <w:bookmarkEnd w:id="68"/>
    <w:bookmarkStart w:name="z97" w:id="69"/>
    <w:p>
      <w:pPr>
        <w:spacing w:after="0"/>
        <w:ind w:left="0"/>
        <w:jc w:val="both"/>
      </w:pPr>
      <w:r>
        <w:rPr>
          <w:rFonts w:ascii="Times New Roman"/>
          <w:b w:val="false"/>
          <w:i w:val="false"/>
          <w:color w:val="000000"/>
          <w:sz w:val="28"/>
        </w:rPr>
        <w:t>
      Расписание уроков на 1-ое полугодие</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6"/>
        <w:gridCol w:w="724"/>
        <w:gridCol w:w="724"/>
        <w:gridCol w:w="724"/>
        <w:gridCol w:w="724"/>
        <w:gridCol w:w="724"/>
        <w:gridCol w:w="724"/>
      </w:tblGrid>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 Часы занятий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0"/>
          <w:p>
            <w:pPr>
              <w:spacing w:after="20"/>
              <w:ind w:left="20"/>
              <w:jc w:val="both"/>
            </w:pPr>
            <w:r>
              <w:rPr>
                <w:rFonts w:ascii="Times New Roman"/>
                <w:b w:val="false"/>
                <w:i w:val="false"/>
                <w:color w:val="000000"/>
                <w:sz w:val="20"/>
              </w:rPr>
              <w:t>
2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bookmarkEnd w:id="70"/>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Расписание уроков на 2-е полугодие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56"/>
        <w:gridCol w:w="724"/>
        <w:gridCol w:w="724"/>
        <w:gridCol w:w="724"/>
        <w:gridCol w:w="724"/>
        <w:gridCol w:w="724"/>
        <w:gridCol w:w="724"/>
      </w:tblGrid>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 Часы занятий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урок</w:t>
            </w:r>
            <w:r>
              <w:br/>
            </w:r>
            <w:r>
              <w:rPr>
                <w:rFonts w:ascii="Times New Roman"/>
                <w:b w:val="false"/>
                <w:i w:val="false"/>
                <w:color w:val="000000"/>
                <w:sz w:val="20"/>
              </w:rPr>
              <w:t>
с ___ч.___ м.</w:t>
            </w:r>
            <w:r>
              <w:br/>
            </w:r>
            <w:r>
              <w:rPr>
                <w:rFonts w:ascii="Times New Roman"/>
                <w:b w:val="false"/>
                <w:i w:val="false"/>
                <w:color w:val="000000"/>
                <w:sz w:val="20"/>
              </w:rPr>
              <w:t>
до __ч.___ 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1"/>
          <w:p>
            <w:pPr>
              <w:spacing w:after="20"/>
              <w:ind w:left="20"/>
              <w:jc w:val="both"/>
            </w:pPr>
            <w:r>
              <w:rPr>
                <w:rFonts w:ascii="Times New Roman"/>
                <w:b w:val="false"/>
                <w:i w:val="false"/>
                <w:color w:val="000000"/>
                <w:sz w:val="20"/>
              </w:rPr>
              <w:t>
2 урок</w:t>
            </w:r>
            <w:r>
              <w:br/>
            </w:r>
            <w:r>
              <w:rPr>
                <w:rFonts w:ascii="Times New Roman"/>
                <w:b w:val="false"/>
                <w:i w:val="false"/>
                <w:color w:val="000000"/>
                <w:sz w:val="20"/>
              </w:rPr>
              <w:t>
</w:t>
            </w:r>
            <w:r>
              <w:rPr>
                <w:rFonts w:ascii="Times New Roman"/>
                <w:b w:val="false"/>
                <w:i w:val="false"/>
                <w:color w:val="000000"/>
                <w:sz w:val="20"/>
              </w:rPr>
              <w:t>с ___ч.___ м.</w:t>
            </w:r>
            <w:r>
              <w:br/>
            </w:r>
            <w:r>
              <w:rPr>
                <w:rFonts w:ascii="Times New Roman"/>
                <w:b w:val="false"/>
                <w:i w:val="false"/>
                <w:color w:val="000000"/>
                <w:sz w:val="20"/>
              </w:rPr>
              <w:t>
до __ч.___ м.</w:t>
            </w:r>
          </w:p>
          <w:bookmarkEnd w:id="71"/>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2"/>
          <w:p>
            <w:pPr>
              <w:spacing w:after="20"/>
              <w:ind w:left="20"/>
              <w:jc w:val="both"/>
            </w:pPr>
            <w:r>
              <w:rPr>
                <w:rFonts w:ascii="Times New Roman"/>
                <w:b w:val="false"/>
                <w:i w:val="false"/>
                <w:color w:val="000000"/>
                <w:sz w:val="20"/>
              </w:rPr>
              <w:t>
3 урок</w:t>
            </w:r>
            <w:r>
              <w:br/>
            </w:r>
            <w:r>
              <w:rPr>
                <w:rFonts w:ascii="Times New Roman"/>
                <w:b w:val="false"/>
                <w:i w:val="false"/>
                <w:color w:val="000000"/>
                <w:sz w:val="20"/>
              </w:rPr>
              <w:t>
</w:t>
            </w:r>
            <w:r>
              <w:rPr>
                <w:rFonts w:ascii="Times New Roman"/>
                <w:b w:val="false"/>
                <w:i w:val="false"/>
                <w:color w:val="000000"/>
                <w:sz w:val="20"/>
              </w:rPr>
              <w:t>с ___ч.___ м.</w:t>
            </w:r>
            <w:r>
              <w:br/>
            </w:r>
            <w:r>
              <w:rPr>
                <w:rFonts w:ascii="Times New Roman"/>
                <w:b w:val="false"/>
                <w:i w:val="false"/>
                <w:color w:val="000000"/>
                <w:sz w:val="20"/>
              </w:rPr>
              <w:t>
до __ч.___ м.</w:t>
            </w:r>
          </w:p>
          <w:bookmarkEnd w:id="72"/>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3"/>
          <w:p>
            <w:pPr>
              <w:spacing w:after="20"/>
              <w:ind w:left="20"/>
              <w:jc w:val="both"/>
            </w:pPr>
            <w:r>
              <w:rPr>
                <w:rFonts w:ascii="Times New Roman"/>
                <w:b w:val="false"/>
                <w:i w:val="false"/>
                <w:color w:val="000000"/>
                <w:sz w:val="20"/>
              </w:rPr>
              <w:t>
4 урок</w:t>
            </w:r>
            <w:r>
              <w:br/>
            </w:r>
            <w:r>
              <w:rPr>
                <w:rFonts w:ascii="Times New Roman"/>
                <w:b w:val="false"/>
                <w:i w:val="false"/>
                <w:color w:val="000000"/>
                <w:sz w:val="20"/>
              </w:rPr>
              <w:t>
</w:t>
            </w:r>
            <w:r>
              <w:rPr>
                <w:rFonts w:ascii="Times New Roman"/>
                <w:b w:val="false"/>
                <w:i w:val="false"/>
                <w:color w:val="000000"/>
                <w:sz w:val="20"/>
              </w:rPr>
              <w:t>с ___ч.___ м.</w:t>
            </w:r>
            <w:r>
              <w:br/>
            </w:r>
            <w:r>
              <w:rPr>
                <w:rFonts w:ascii="Times New Roman"/>
                <w:b w:val="false"/>
                <w:i w:val="false"/>
                <w:color w:val="000000"/>
                <w:sz w:val="20"/>
              </w:rPr>
              <w:t>
до __ч.___ м.</w:t>
            </w:r>
          </w:p>
          <w:bookmarkEnd w:id="73"/>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4"/>
          <w:p>
            <w:pPr>
              <w:spacing w:after="20"/>
              <w:ind w:left="20"/>
              <w:jc w:val="both"/>
            </w:pPr>
            <w:r>
              <w:rPr>
                <w:rFonts w:ascii="Times New Roman"/>
                <w:b w:val="false"/>
                <w:i w:val="false"/>
                <w:color w:val="000000"/>
                <w:sz w:val="20"/>
              </w:rPr>
              <w:t>
5 урок</w:t>
            </w:r>
            <w:r>
              <w:br/>
            </w:r>
            <w:r>
              <w:rPr>
                <w:rFonts w:ascii="Times New Roman"/>
                <w:b w:val="false"/>
                <w:i w:val="false"/>
                <w:color w:val="000000"/>
                <w:sz w:val="20"/>
              </w:rPr>
              <w:t>
</w:t>
            </w:r>
            <w:r>
              <w:rPr>
                <w:rFonts w:ascii="Times New Roman"/>
                <w:b w:val="false"/>
                <w:i w:val="false"/>
                <w:color w:val="000000"/>
                <w:sz w:val="20"/>
              </w:rPr>
              <w:t>с ___ч.___ м.</w:t>
            </w:r>
            <w:r>
              <w:br/>
            </w:r>
            <w:r>
              <w:rPr>
                <w:rFonts w:ascii="Times New Roman"/>
                <w:b w:val="false"/>
                <w:i w:val="false"/>
                <w:color w:val="000000"/>
                <w:sz w:val="20"/>
              </w:rPr>
              <w:t>
до __ч.___ м.</w:t>
            </w:r>
          </w:p>
          <w:bookmarkEnd w:id="74"/>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5"/>
          <w:p>
            <w:pPr>
              <w:spacing w:after="20"/>
              <w:ind w:left="20"/>
              <w:jc w:val="both"/>
            </w:pPr>
            <w:r>
              <w:rPr>
                <w:rFonts w:ascii="Times New Roman"/>
                <w:b w:val="false"/>
                <w:i w:val="false"/>
                <w:color w:val="000000"/>
                <w:sz w:val="20"/>
              </w:rPr>
              <w:t>
6 урок</w:t>
            </w:r>
            <w:r>
              <w:br/>
            </w:r>
            <w:r>
              <w:rPr>
                <w:rFonts w:ascii="Times New Roman"/>
                <w:b w:val="false"/>
                <w:i w:val="false"/>
                <w:color w:val="000000"/>
                <w:sz w:val="20"/>
              </w:rPr>
              <w:t>
</w:t>
            </w:r>
            <w:r>
              <w:rPr>
                <w:rFonts w:ascii="Times New Roman"/>
                <w:b w:val="false"/>
                <w:i w:val="false"/>
                <w:color w:val="000000"/>
                <w:sz w:val="20"/>
              </w:rPr>
              <w:t>с ___ч.___ м.</w:t>
            </w:r>
            <w:r>
              <w:br/>
            </w:r>
            <w:r>
              <w:rPr>
                <w:rFonts w:ascii="Times New Roman"/>
                <w:b w:val="false"/>
                <w:i w:val="false"/>
                <w:color w:val="000000"/>
                <w:sz w:val="20"/>
              </w:rPr>
              <w:t>
до __ч.___ м.</w:t>
            </w:r>
          </w:p>
          <w:bookmarkEnd w:id="75"/>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 w:id="76"/>
    <w:p>
      <w:pPr>
        <w:spacing w:after="0"/>
        <w:ind w:left="0"/>
        <w:jc w:val="both"/>
      </w:pPr>
      <w:r>
        <w:rPr>
          <w:rFonts w:ascii="Times New Roman"/>
          <w:b w:val="false"/>
          <w:i w:val="false"/>
          <w:color w:val="000000"/>
          <w:sz w:val="28"/>
        </w:rPr>
        <w:t>
      Оглавление</w:t>
      </w:r>
    </w:p>
    <w:bookmarkEnd w:id="76"/>
    <w:bookmarkStart w:name="z124" w:id="77"/>
    <w:p>
      <w:pPr>
        <w:spacing w:after="0"/>
        <w:ind w:left="0"/>
        <w:jc w:val="both"/>
      </w:pPr>
      <w:r>
        <w:rPr>
          <w:rFonts w:ascii="Times New Roman"/>
          <w:b w:val="false"/>
          <w:i w:val="false"/>
          <w:color w:val="000000"/>
          <w:sz w:val="28"/>
        </w:rPr>
        <w:t>
      наименование страница</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1883"/>
        <w:gridCol w:w="732"/>
        <w:gridCol w:w="1472"/>
        <w:gridCol w:w="701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8"/>
          <w:p>
            <w:pPr>
              <w:spacing w:after="20"/>
              <w:ind w:left="20"/>
              <w:jc w:val="both"/>
            </w:pPr>
            <w:r>
              <w:rPr>
                <w:rFonts w:ascii="Times New Roman"/>
                <w:b w:val="false"/>
                <w:i w:val="false"/>
                <w:color w:val="000000"/>
                <w:sz w:val="20"/>
              </w:rPr>
              <w:t>
1. Казахский язык</w:t>
            </w:r>
            <w:r>
              <w:br/>
            </w:r>
            <w:r>
              <w:rPr>
                <w:rFonts w:ascii="Times New Roman"/>
                <w:b w:val="false"/>
                <w:i w:val="false"/>
                <w:color w:val="000000"/>
                <w:sz w:val="20"/>
              </w:rPr>
              <w:t>
</w:t>
            </w:r>
            <w:r>
              <w:rPr>
                <w:rFonts w:ascii="Times New Roman"/>
                <w:b w:val="false"/>
                <w:i w:val="false"/>
                <w:color w:val="000000"/>
                <w:sz w:val="20"/>
              </w:rPr>
              <w:t>2. Казахская литература</w:t>
            </w:r>
            <w:r>
              <w:br/>
            </w:r>
            <w:r>
              <w:rPr>
                <w:rFonts w:ascii="Times New Roman"/>
                <w:b w:val="false"/>
                <w:i w:val="false"/>
                <w:color w:val="000000"/>
                <w:sz w:val="20"/>
              </w:rPr>
              <w:t>
</w:t>
            </w:r>
            <w:r>
              <w:rPr>
                <w:rFonts w:ascii="Times New Roman"/>
                <w:b w:val="false"/>
                <w:i w:val="false"/>
                <w:color w:val="000000"/>
                <w:sz w:val="20"/>
              </w:rPr>
              <w:t>3. Русский язык</w:t>
            </w:r>
            <w:r>
              <w:br/>
            </w:r>
            <w:r>
              <w:rPr>
                <w:rFonts w:ascii="Times New Roman"/>
                <w:b w:val="false"/>
                <w:i w:val="false"/>
                <w:color w:val="000000"/>
                <w:sz w:val="20"/>
              </w:rPr>
              <w:t>
</w:t>
            </w:r>
            <w:r>
              <w:rPr>
                <w:rFonts w:ascii="Times New Roman"/>
                <w:b w:val="false"/>
                <w:i w:val="false"/>
                <w:color w:val="000000"/>
                <w:sz w:val="20"/>
              </w:rPr>
              <w:t>4. Русская литература</w:t>
            </w:r>
            <w:r>
              <w:br/>
            </w:r>
            <w:r>
              <w:rPr>
                <w:rFonts w:ascii="Times New Roman"/>
                <w:b w:val="false"/>
                <w:i w:val="false"/>
                <w:color w:val="000000"/>
                <w:sz w:val="20"/>
              </w:rPr>
              <w:t>
</w:t>
            </w:r>
            <w:r>
              <w:rPr>
                <w:rFonts w:ascii="Times New Roman"/>
                <w:b w:val="false"/>
                <w:i w:val="false"/>
                <w:color w:val="000000"/>
                <w:sz w:val="20"/>
              </w:rPr>
              <w:t>5. Родной язык</w:t>
            </w:r>
            <w:r>
              <w:br/>
            </w:r>
            <w:r>
              <w:rPr>
                <w:rFonts w:ascii="Times New Roman"/>
                <w:b w:val="false"/>
                <w:i w:val="false"/>
                <w:color w:val="000000"/>
                <w:sz w:val="20"/>
              </w:rPr>
              <w:t>
</w:t>
            </w:r>
            <w:r>
              <w:rPr>
                <w:rFonts w:ascii="Times New Roman"/>
                <w:b w:val="false"/>
                <w:i w:val="false"/>
                <w:color w:val="000000"/>
                <w:sz w:val="20"/>
              </w:rPr>
              <w:t>6. Уйгурская/Узбекская/Таджикская литература</w:t>
            </w:r>
            <w:r>
              <w:br/>
            </w:r>
            <w:r>
              <w:rPr>
                <w:rFonts w:ascii="Times New Roman"/>
                <w:b w:val="false"/>
                <w:i w:val="false"/>
                <w:color w:val="000000"/>
                <w:sz w:val="20"/>
              </w:rPr>
              <w:t>
</w:t>
            </w:r>
            <w:r>
              <w:rPr>
                <w:rFonts w:ascii="Times New Roman"/>
                <w:b w:val="false"/>
                <w:i w:val="false"/>
                <w:color w:val="000000"/>
                <w:sz w:val="20"/>
              </w:rPr>
              <w:t>7. Казахский язык и литература</w:t>
            </w:r>
            <w:r>
              <w:br/>
            </w:r>
            <w:r>
              <w:rPr>
                <w:rFonts w:ascii="Times New Roman"/>
                <w:b w:val="false"/>
                <w:i w:val="false"/>
                <w:color w:val="000000"/>
                <w:sz w:val="20"/>
              </w:rPr>
              <w:t>
</w:t>
            </w:r>
            <w:r>
              <w:rPr>
                <w:rFonts w:ascii="Times New Roman"/>
                <w:b w:val="false"/>
                <w:i w:val="false"/>
                <w:color w:val="000000"/>
                <w:sz w:val="20"/>
              </w:rPr>
              <w:t>8. Русский язык и литература</w:t>
            </w:r>
            <w:r>
              <w:br/>
            </w:r>
            <w:r>
              <w:rPr>
                <w:rFonts w:ascii="Times New Roman"/>
                <w:b w:val="false"/>
                <w:i w:val="false"/>
                <w:color w:val="000000"/>
                <w:sz w:val="20"/>
              </w:rPr>
              <w:t>
9. Иностранный язык</w:t>
            </w:r>
          </w:p>
          <w:bookmarkEnd w:id="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79"/>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(какой)</w:t>
            </w:r>
          </w:p>
          <w:bookmarkEnd w:id="7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0"/>
          <w:p>
            <w:pPr>
              <w:spacing w:after="20"/>
              <w:ind w:left="20"/>
              <w:jc w:val="both"/>
            </w:pPr>
            <w:r>
              <w:rPr>
                <w:rFonts w:ascii="Times New Roman"/>
                <w:b w:val="false"/>
                <w:i w:val="false"/>
                <w:color w:val="000000"/>
                <w:sz w:val="20"/>
              </w:rPr>
              <w:t>
10. Математика</w:t>
            </w:r>
            <w:r>
              <w:br/>
            </w:r>
            <w:r>
              <w:rPr>
                <w:rFonts w:ascii="Times New Roman"/>
                <w:b w:val="false"/>
                <w:i w:val="false"/>
                <w:color w:val="000000"/>
                <w:sz w:val="20"/>
              </w:rPr>
              <w:t>
</w:t>
            </w:r>
            <w:r>
              <w:rPr>
                <w:rFonts w:ascii="Times New Roman"/>
                <w:b w:val="false"/>
                <w:i w:val="false"/>
                <w:color w:val="000000"/>
                <w:sz w:val="20"/>
              </w:rPr>
              <w:t>11. Алгебра</w:t>
            </w:r>
            <w:r>
              <w:br/>
            </w:r>
            <w:r>
              <w:rPr>
                <w:rFonts w:ascii="Times New Roman"/>
                <w:b w:val="false"/>
                <w:i w:val="false"/>
                <w:color w:val="000000"/>
                <w:sz w:val="20"/>
              </w:rPr>
              <w:t>
12. Алгебра и начала анализа</w:t>
            </w:r>
            <w:r>
              <w:br/>
            </w:r>
            <w:r>
              <w:rPr>
                <w:rFonts w:ascii="Times New Roman"/>
                <w:b w:val="false"/>
                <w:i w:val="false"/>
                <w:color w:val="000000"/>
                <w:sz w:val="20"/>
              </w:rPr>
              <w:t>
</w:t>
            </w:r>
            <w:r>
              <w:rPr>
                <w:rFonts w:ascii="Times New Roman"/>
                <w:b w:val="false"/>
                <w:i w:val="false"/>
                <w:color w:val="000000"/>
                <w:sz w:val="20"/>
              </w:rPr>
              <w:t>13. Геометрия</w:t>
            </w:r>
            <w:r>
              <w:br/>
            </w:r>
            <w:r>
              <w:rPr>
                <w:rFonts w:ascii="Times New Roman"/>
                <w:b w:val="false"/>
                <w:i w:val="false"/>
                <w:color w:val="000000"/>
                <w:sz w:val="20"/>
              </w:rPr>
              <w:t>
</w:t>
            </w:r>
            <w:r>
              <w:rPr>
                <w:rFonts w:ascii="Times New Roman"/>
                <w:b w:val="false"/>
                <w:i w:val="false"/>
                <w:color w:val="000000"/>
                <w:sz w:val="20"/>
              </w:rPr>
              <w:t>14. Информатика</w:t>
            </w:r>
            <w:r>
              <w:br/>
            </w:r>
            <w:r>
              <w:rPr>
                <w:rFonts w:ascii="Times New Roman"/>
                <w:b w:val="false"/>
                <w:i w:val="false"/>
                <w:color w:val="000000"/>
                <w:sz w:val="20"/>
              </w:rPr>
              <w:t>
</w:t>
            </w:r>
            <w:r>
              <w:rPr>
                <w:rFonts w:ascii="Times New Roman"/>
                <w:b w:val="false"/>
                <w:i w:val="false"/>
                <w:color w:val="000000"/>
                <w:sz w:val="20"/>
              </w:rPr>
              <w:t>15. Естествознание</w:t>
            </w:r>
            <w:r>
              <w:br/>
            </w:r>
            <w:r>
              <w:rPr>
                <w:rFonts w:ascii="Times New Roman"/>
                <w:b w:val="false"/>
                <w:i w:val="false"/>
                <w:color w:val="000000"/>
                <w:sz w:val="20"/>
              </w:rPr>
              <w:t>
</w:t>
            </w:r>
            <w:r>
              <w:rPr>
                <w:rFonts w:ascii="Times New Roman"/>
                <w:b w:val="false"/>
                <w:i w:val="false"/>
                <w:color w:val="000000"/>
                <w:sz w:val="20"/>
              </w:rPr>
              <w:t>16. География</w:t>
            </w:r>
            <w:r>
              <w:br/>
            </w:r>
            <w:r>
              <w:rPr>
                <w:rFonts w:ascii="Times New Roman"/>
                <w:b w:val="false"/>
                <w:i w:val="false"/>
                <w:color w:val="000000"/>
                <w:sz w:val="20"/>
              </w:rPr>
              <w:t>
</w:t>
            </w:r>
            <w:r>
              <w:rPr>
                <w:rFonts w:ascii="Times New Roman"/>
                <w:b w:val="false"/>
                <w:i w:val="false"/>
                <w:color w:val="000000"/>
                <w:sz w:val="20"/>
              </w:rPr>
              <w:t>17. Биология</w:t>
            </w:r>
            <w:r>
              <w:br/>
            </w:r>
            <w:r>
              <w:rPr>
                <w:rFonts w:ascii="Times New Roman"/>
                <w:b w:val="false"/>
                <w:i w:val="false"/>
                <w:color w:val="000000"/>
                <w:sz w:val="20"/>
              </w:rPr>
              <w:t>
</w:t>
            </w:r>
            <w:r>
              <w:rPr>
                <w:rFonts w:ascii="Times New Roman"/>
                <w:b w:val="false"/>
                <w:i w:val="false"/>
                <w:color w:val="000000"/>
                <w:sz w:val="20"/>
              </w:rPr>
              <w:t>18. Химия</w:t>
            </w:r>
            <w:r>
              <w:br/>
            </w:r>
            <w:r>
              <w:rPr>
                <w:rFonts w:ascii="Times New Roman"/>
                <w:b w:val="false"/>
                <w:i w:val="false"/>
                <w:color w:val="000000"/>
                <w:sz w:val="20"/>
              </w:rPr>
              <w:t>
</w:t>
            </w:r>
            <w:r>
              <w:rPr>
                <w:rFonts w:ascii="Times New Roman"/>
                <w:b w:val="false"/>
                <w:i w:val="false"/>
                <w:color w:val="000000"/>
                <w:sz w:val="20"/>
              </w:rPr>
              <w:t>19. Физика</w:t>
            </w:r>
            <w:r>
              <w:br/>
            </w:r>
            <w:r>
              <w:rPr>
                <w:rFonts w:ascii="Times New Roman"/>
                <w:b w:val="false"/>
                <w:i w:val="false"/>
                <w:color w:val="000000"/>
                <w:sz w:val="20"/>
              </w:rPr>
              <w:t>
</w:t>
            </w:r>
            <w:r>
              <w:rPr>
                <w:rFonts w:ascii="Times New Roman"/>
                <w:b w:val="false"/>
                <w:i w:val="false"/>
                <w:color w:val="000000"/>
                <w:sz w:val="20"/>
              </w:rPr>
              <w:t>20. История Казахстана</w:t>
            </w:r>
            <w:r>
              <w:br/>
            </w:r>
            <w:r>
              <w:rPr>
                <w:rFonts w:ascii="Times New Roman"/>
                <w:b w:val="false"/>
                <w:i w:val="false"/>
                <w:color w:val="000000"/>
                <w:sz w:val="20"/>
              </w:rPr>
              <w:t>
</w:t>
            </w:r>
            <w:r>
              <w:rPr>
                <w:rFonts w:ascii="Times New Roman"/>
                <w:b w:val="false"/>
                <w:i w:val="false"/>
                <w:color w:val="000000"/>
                <w:sz w:val="20"/>
              </w:rPr>
              <w:t>21. Всемирная история</w:t>
            </w:r>
            <w:r>
              <w:br/>
            </w:r>
            <w:r>
              <w:rPr>
                <w:rFonts w:ascii="Times New Roman"/>
                <w:b w:val="false"/>
                <w:i w:val="false"/>
                <w:color w:val="000000"/>
                <w:sz w:val="20"/>
              </w:rPr>
              <w:t>
</w:t>
            </w:r>
            <w:r>
              <w:rPr>
                <w:rFonts w:ascii="Times New Roman"/>
                <w:b w:val="false"/>
                <w:i w:val="false"/>
                <w:color w:val="000000"/>
                <w:sz w:val="20"/>
              </w:rPr>
              <w:t>22. Основы права (Человек. Общество. Право)</w:t>
            </w:r>
            <w:r>
              <w:br/>
            </w:r>
            <w:r>
              <w:rPr>
                <w:rFonts w:ascii="Times New Roman"/>
                <w:b w:val="false"/>
                <w:i w:val="false"/>
                <w:color w:val="000000"/>
                <w:sz w:val="20"/>
              </w:rPr>
              <w:t>
</w:t>
            </w:r>
            <w:r>
              <w:rPr>
                <w:rFonts w:ascii="Times New Roman"/>
                <w:b w:val="false"/>
                <w:i w:val="false"/>
                <w:color w:val="000000"/>
                <w:sz w:val="20"/>
              </w:rPr>
              <w:t>23. Самопознание</w:t>
            </w:r>
            <w:r>
              <w:br/>
            </w:r>
            <w:r>
              <w:rPr>
                <w:rFonts w:ascii="Times New Roman"/>
                <w:b w:val="false"/>
                <w:i w:val="false"/>
                <w:color w:val="000000"/>
                <w:sz w:val="20"/>
              </w:rPr>
              <w:t>
</w:t>
            </w:r>
            <w:r>
              <w:rPr>
                <w:rFonts w:ascii="Times New Roman"/>
                <w:b w:val="false"/>
                <w:i w:val="false"/>
                <w:color w:val="000000"/>
                <w:sz w:val="20"/>
              </w:rPr>
              <w:t>24. Музыка</w:t>
            </w:r>
            <w:r>
              <w:br/>
            </w:r>
            <w:r>
              <w:rPr>
                <w:rFonts w:ascii="Times New Roman"/>
                <w:b w:val="false"/>
                <w:i w:val="false"/>
                <w:color w:val="000000"/>
                <w:sz w:val="20"/>
              </w:rPr>
              <w:t>
</w:t>
            </w:r>
            <w:r>
              <w:rPr>
                <w:rFonts w:ascii="Times New Roman"/>
                <w:b w:val="false"/>
                <w:i w:val="false"/>
                <w:color w:val="000000"/>
                <w:sz w:val="20"/>
              </w:rPr>
              <w:t>25. Художественный труд (Технология)</w:t>
            </w:r>
            <w:r>
              <w:br/>
            </w:r>
            <w:r>
              <w:rPr>
                <w:rFonts w:ascii="Times New Roman"/>
                <w:b w:val="false"/>
                <w:i w:val="false"/>
                <w:color w:val="000000"/>
                <w:sz w:val="20"/>
              </w:rPr>
              <w:t>
</w:t>
            </w:r>
            <w:r>
              <w:rPr>
                <w:rFonts w:ascii="Times New Roman"/>
                <w:b w:val="false"/>
                <w:i w:val="false"/>
                <w:color w:val="000000"/>
                <w:sz w:val="20"/>
              </w:rPr>
              <w:t>26. Физическая культура</w:t>
            </w:r>
            <w:r>
              <w:br/>
            </w:r>
            <w:r>
              <w:rPr>
                <w:rFonts w:ascii="Times New Roman"/>
                <w:b w:val="false"/>
                <w:i w:val="false"/>
                <w:color w:val="000000"/>
                <w:sz w:val="20"/>
              </w:rPr>
              <w:t>
</w:t>
            </w:r>
            <w:r>
              <w:rPr>
                <w:rFonts w:ascii="Times New Roman"/>
                <w:b w:val="false"/>
                <w:i w:val="false"/>
                <w:color w:val="000000"/>
                <w:sz w:val="20"/>
              </w:rPr>
              <w:t>27. Общие сведения об обучающихся</w:t>
            </w:r>
            <w:r>
              <w:br/>
            </w:r>
            <w:r>
              <w:rPr>
                <w:rFonts w:ascii="Times New Roman"/>
                <w:b w:val="false"/>
                <w:i w:val="false"/>
                <w:color w:val="000000"/>
                <w:sz w:val="20"/>
              </w:rPr>
              <w:t>
</w:t>
            </w:r>
            <w:r>
              <w:rPr>
                <w:rFonts w:ascii="Times New Roman"/>
                <w:b w:val="false"/>
                <w:i w:val="false"/>
                <w:color w:val="000000"/>
                <w:sz w:val="20"/>
              </w:rPr>
              <w:t>28. Начальная военная технологическая подготовка (начальная военная подготовка)</w:t>
            </w:r>
            <w:r>
              <w:br/>
            </w:r>
            <w:r>
              <w:rPr>
                <w:rFonts w:ascii="Times New Roman"/>
                <w:b w:val="false"/>
                <w:i w:val="false"/>
                <w:color w:val="000000"/>
                <w:sz w:val="20"/>
              </w:rPr>
              <w:t>
</w:t>
            </w:r>
            <w:r>
              <w:rPr>
                <w:rFonts w:ascii="Times New Roman"/>
                <w:b w:val="false"/>
                <w:i w:val="false"/>
                <w:color w:val="000000"/>
                <w:sz w:val="20"/>
              </w:rPr>
              <w:t>29. Основы предпринимательства и бизнеса</w:t>
            </w:r>
            <w:r>
              <w:br/>
            </w:r>
            <w:r>
              <w:rPr>
                <w:rFonts w:ascii="Times New Roman"/>
                <w:b w:val="false"/>
                <w:i w:val="false"/>
                <w:color w:val="000000"/>
                <w:sz w:val="20"/>
              </w:rPr>
              <w:t>
30. Графика и проектирование</w:t>
            </w:r>
          </w:p>
          <w:bookmarkEnd w:id="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81"/>
          <w:p>
            <w:pPr>
              <w:spacing w:after="20"/>
              <w:ind w:left="20"/>
              <w:jc w:val="both"/>
            </w:pPr>
            <w:r>
              <w:rPr>
                <w:rFonts w:ascii="Times New Roman"/>
                <w:b w:val="false"/>
                <w:i w:val="false"/>
                <w:color w:val="000000"/>
                <w:sz w:val="20"/>
              </w:rPr>
              <w:t>
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w:t>
            </w:r>
            <w:r>
              <w:rPr>
                <w:rFonts w:ascii="Times New Roman"/>
                <w:b w:val="false"/>
                <w:i w:val="false"/>
                <w:color w:val="000000"/>
                <w:sz w:val="20"/>
              </w:rPr>
              <w:t>___________________</w:t>
            </w:r>
            <w:r>
              <w:br/>
            </w:r>
            <w:r>
              <w:rPr>
                <w:rFonts w:ascii="Times New Roman"/>
                <w:b w:val="false"/>
                <w:i w:val="false"/>
                <w:color w:val="000000"/>
                <w:sz w:val="20"/>
              </w:rPr>
              <w:t>
___________________</w:t>
            </w:r>
          </w:p>
          <w:bookmarkEnd w:id="81"/>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Сведения о количестве дней и уроков, пропущенных обучающимися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Сводная ведомость учета успеваемости и посещаемости обучающихся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Учет общественно полезного труда и общественных поручений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Сведения о занятиях в кружках (секциях, клубах) и факультативах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Сведения о сдаче Президентских тестов физической подготовленности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Показатели физической подготовленности обучающихся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Замечания о ведении классного журнала (левая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предмета _______________________________</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учащегося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дата</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до 35</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9" w:id="82"/>
    <w:p>
      <w:pPr>
        <w:spacing w:after="0"/>
        <w:ind w:left="0"/>
        <w:jc w:val="both"/>
      </w:pPr>
      <w:r>
        <w:rPr>
          <w:rFonts w:ascii="Times New Roman"/>
          <w:b w:val="false"/>
          <w:i w:val="false"/>
          <w:color w:val="000000"/>
          <w:sz w:val="28"/>
        </w:rPr>
        <w:t>
      и далее до 42-х</w:t>
      </w:r>
    </w:p>
    <w:bookmarkEnd w:id="82"/>
    <w:bookmarkStart w:name="z180" w:id="83"/>
    <w:p>
      <w:pPr>
        <w:spacing w:after="0"/>
        <w:ind w:left="0"/>
        <w:jc w:val="both"/>
      </w:pPr>
      <w:r>
        <w:rPr>
          <w:rFonts w:ascii="Times New Roman"/>
          <w:b w:val="false"/>
          <w:i w:val="false"/>
          <w:color w:val="000000"/>
          <w:sz w:val="28"/>
        </w:rPr>
        <w:t>
      (правая сторона)</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3"/>
        <w:gridCol w:w="4223"/>
        <w:gridCol w:w="2385"/>
        <w:gridCol w:w="23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наличии)учителя______________________________</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пройдено на уроке</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Заметки учителя</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84"/>
    <w:p>
      <w:pPr>
        <w:spacing w:after="0"/>
        <w:ind w:left="0"/>
        <w:jc w:val="both"/>
      </w:pPr>
      <w:r>
        <w:rPr>
          <w:rFonts w:ascii="Times New Roman"/>
          <w:b w:val="false"/>
          <w:i w:val="false"/>
          <w:color w:val="000000"/>
          <w:sz w:val="28"/>
        </w:rPr>
        <w:t>
      всего до 42-х</w:t>
      </w:r>
    </w:p>
    <w:bookmarkEnd w:id="84"/>
    <w:bookmarkStart w:name="z182" w:id="85"/>
    <w:p>
      <w:pPr>
        <w:spacing w:after="0"/>
        <w:ind w:left="0"/>
        <w:jc w:val="both"/>
      </w:pPr>
      <w:r>
        <w:rPr>
          <w:rFonts w:ascii="Times New Roman"/>
          <w:b w:val="false"/>
          <w:i w:val="false"/>
          <w:color w:val="000000"/>
          <w:sz w:val="28"/>
        </w:rPr>
        <w:t>
      для 5-11 (12) классов по обновленной программе*</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2856"/>
        <w:gridCol w:w="491"/>
        <w:gridCol w:w="491"/>
        <w:gridCol w:w="491"/>
        <w:gridCol w:w="491"/>
        <w:gridCol w:w="491"/>
        <w:gridCol w:w="491"/>
        <w:gridCol w:w="491"/>
        <w:gridCol w:w="5346"/>
      </w:tblGrid>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предмета _______________________________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до 35</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3" w:id="86"/>
    <w:p>
      <w:pPr>
        <w:spacing w:after="0"/>
        <w:ind w:left="0"/>
        <w:jc w:val="both"/>
      </w:pPr>
      <w:r>
        <w:rPr>
          <w:rFonts w:ascii="Times New Roman"/>
          <w:b w:val="false"/>
          <w:i w:val="false"/>
          <w:color w:val="000000"/>
          <w:sz w:val="28"/>
        </w:rPr>
        <w:t>
      и далее до 42-х</w:t>
      </w:r>
    </w:p>
    <w:bookmarkEnd w:id="86"/>
    <w:bookmarkStart w:name="z184" w:id="87"/>
    <w:p>
      <w:pPr>
        <w:spacing w:after="0"/>
        <w:ind w:left="0"/>
        <w:jc w:val="both"/>
      </w:pPr>
      <w:r>
        <w:rPr>
          <w:rFonts w:ascii="Times New Roman"/>
          <w:b w:val="false"/>
          <w:i w:val="false"/>
          <w:color w:val="000000"/>
          <w:sz w:val="28"/>
        </w:rPr>
        <w:t>
      (правая сторона)</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366"/>
        <w:gridCol w:w="366"/>
        <w:gridCol w:w="733"/>
        <w:gridCol w:w="733"/>
        <w:gridCol w:w="893"/>
        <w:gridCol w:w="2856"/>
        <w:gridCol w:w="2856"/>
        <w:gridCol w:w="945"/>
        <w:gridCol w:w="574"/>
        <w:gridCol w:w="574"/>
        <w:gridCol w:w="255"/>
        <w:gridCol w:w="41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учителя 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оценки за четверть</w:t>
            </w:r>
          </w:p>
        </w:tc>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w:t>
            </w:r>
          </w:p>
        </w:tc>
        <w:tc>
          <w:tcPr>
            <w:tcW w:w="2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w:t>
            </w:r>
          </w:p>
        </w:tc>
        <w:tc>
          <w:tcPr>
            <w:tcW w:w="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 СОза разделы учебной программы в четверти</w:t>
            </w:r>
          </w:p>
        </w:tc>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СО за четв.</w:t>
            </w:r>
          </w:p>
        </w:tc>
        <w:tc>
          <w:tcPr>
            <w:tcW w:w="2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СОр (макс 50%)</w:t>
            </w:r>
          </w:p>
        </w:tc>
        <w:tc>
          <w:tcPr>
            <w:tcW w:w="2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СОч (макс 50%)</w:t>
            </w:r>
          </w:p>
        </w:tc>
        <w:tc>
          <w:tcPr>
            <w:tcW w:w="9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w:t>
            </w:r>
          </w:p>
        </w:tc>
        <w:tc>
          <w:tcPr>
            <w:tcW w:w="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четверть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баллы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 w:id="88"/>
    <w:p>
      <w:pPr>
        <w:spacing w:after="0"/>
        <w:ind w:left="0"/>
        <w:jc w:val="both"/>
      </w:pPr>
      <w:r>
        <w:rPr>
          <w:rFonts w:ascii="Times New Roman"/>
          <w:b w:val="false"/>
          <w:i w:val="false"/>
          <w:color w:val="000000"/>
          <w:sz w:val="28"/>
        </w:rPr>
        <w:t>
      Всего до 42-х</w:t>
      </w:r>
    </w:p>
    <w:bookmarkEnd w:id="88"/>
    <w:bookmarkStart w:name="z186" w:id="89"/>
    <w:p>
      <w:pPr>
        <w:spacing w:after="0"/>
        <w:ind w:left="0"/>
        <w:jc w:val="both"/>
      </w:pPr>
      <w:r>
        <w:rPr>
          <w:rFonts w:ascii="Times New Roman"/>
          <w:b w:val="false"/>
          <w:i w:val="false"/>
          <w:color w:val="000000"/>
          <w:sz w:val="28"/>
        </w:rPr>
        <w:t>
      (левая сторона)</w:t>
      </w:r>
    </w:p>
    <w:bookmarkEnd w:id="89"/>
    <w:bookmarkStart w:name="z187" w:id="90"/>
    <w:p>
      <w:pPr>
        <w:spacing w:after="0"/>
        <w:ind w:left="0"/>
        <w:jc w:val="both"/>
      </w:pPr>
      <w:r>
        <w:rPr>
          <w:rFonts w:ascii="Times New Roman"/>
          <w:b w:val="false"/>
          <w:i w:val="false"/>
          <w:color w:val="000000"/>
          <w:sz w:val="28"/>
        </w:rPr>
        <w:t>
      *Примечание: 2017-2018 учебный год – 5, 7 классы, 2018-2019 учебный год – 5, 6, 7, 8 и 10 классы, 2019-2020 учебный год – 5, 6, 7, 8, 9, 10 и 11 (12) классы.</w:t>
      </w:r>
    </w:p>
    <w:bookmarkEnd w:id="90"/>
    <w:bookmarkStart w:name="z188" w:id="91"/>
    <w:p>
      <w:pPr>
        <w:spacing w:after="0"/>
        <w:ind w:left="0"/>
        <w:jc w:val="both"/>
      </w:pPr>
      <w:r>
        <w:rPr>
          <w:rFonts w:ascii="Times New Roman"/>
          <w:b w:val="false"/>
          <w:i w:val="false"/>
          <w:color w:val="000000"/>
          <w:sz w:val="28"/>
        </w:rPr>
        <w:t>
      Общие сведения об обучающихся</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6"/>
        <w:gridCol w:w="1429"/>
        <w:gridCol w:w="4869"/>
        <w:gridCol w:w="634"/>
        <w:gridCol w:w="1827"/>
        <w:gridCol w:w="634"/>
        <w:gridCol w:w="1431"/>
      </w:tblGrid>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личного дела</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учащегося</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рождения</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начал учебу</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9" w:id="92"/>
    <w:p>
      <w:pPr>
        <w:spacing w:after="0"/>
        <w:ind w:left="0"/>
        <w:jc w:val="both"/>
      </w:pPr>
      <w:r>
        <w:rPr>
          <w:rFonts w:ascii="Times New Roman"/>
          <w:b w:val="false"/>
          <w:i w:val="false"/>
          <w:color w:val="000000"/>
          <w:sz w:val="28"/>
        </w:rPr>
        <w:t>
      и далее до 42-х до конца страницы</w:t>
      </w:r>
    </w:p>
    <w:bookmarkEnd w:id="92"/>
    <w:bookmarkStart w:name="z190" w:id="93"/>
    <w:p>
      <w:pPr>
        <w:spacing w:after="0"/>
        <w:ind w:left="0"/>
        <w:jc w:val="both"/>
      </w:pPr>
      <w:r>
        <w:rPr>
          <w:rFonts w:ascii="Times New Roman"/>
          <w:b w:val="false"/>
          <w:i w:val="false"/>
          <w:color w:val="000000"/>
          <w:sz w:val="28"/>
        </w:rPr>
        <w:t>
      правая сторона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777"/>
        <w:gridCol w:w="4920"/>
        <w:gridCol w:w="3125"/>
        <w:gridCol w:w="124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и куда выбыл</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кружках, общественная работа</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матери, отца или заменяющих их лиц</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название и адрес учреждения, где работает указанное лицо</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1" w:id="94"/>
    <w:p>
      <w:pPr>
        <w:spacing w:after="0"/>
        <w:ind w:left="0"/>
        <w:jc w:val="both"/>
      </w:pPr>
      <w:r>
        <w:rPr>
          <w:rFonts w:ascii="Times New Roman"/>
          <w:b w:val="false"/>
          <w:i w:val="false"/>
          <w:color w:val="000000"/>
          <w:sz w:val="28"/>
        </w:rPr>
        <w:t>
      до конца страницы</w:t>
      </w:r>
    </w:p>
    <w:bookmarkEnd w:id="94"/>
    <w:bookmarkStart w:name="z192" w:id="95"/>
    <w:p>
      <w:pPr>
        <w:spacing w:after="0"/>
        <w:ind w:left="0"/>
        <w:jc w:val="both"/>
      </w:pPr>
      <w:r>
        <w:rPr>
          <w:rFonts w:ascii="Times New Roman"/>
          <w:b w:val="false"/>
          <w:i w:val="false"/>
          <w:color w:val="000000"/>
          <w:sz w:val="28"/>
        </w:rPr>
        <w:t>
      левая сторона</w:t>
      </w:r>
    </w:p>
    <w:bookmarkEnd w:id="95"/>
    <w:bookmarkStart w:name="z193" w:id="96"/>
    <w:p>
      <w:pPr>
        <w:spacing w:after="0"/>
        <w:ind w:left="0"/>
        <w:jc w:val="both"/>
      </w:pPr>
      <w:r>
        <w:rPr>
          <w:rFonts w:ascii="Times New Roman"/>
          <w:b w:val="false"/>
          <w:i w:val="false"/>
          <w:color w:val="000000"/>
          <w:sz w:val="28"/>
        </w:rPr>
        <w:t>
      Сведения о количестве дней и уроков, пропущенных обучающимися</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3099"/>
        <w:gridCol w:w="657"/>
        <w:gridCol w:w="1415"/>
        <w:gridCol w:w="657"/>
        <w:gridCol w:w="1416"/>
        <w:gridCol w:w="657"/>
        <w:gridCol w:w="1416"/>
        <w:gridCol w:w="657"/>
        <w:gridCol w:w="1417"/>
      </w:tblGrid>
      <w:tr>
        <w:trPr>
          <w:trHeight w:val="30" w:hRule="atLeast"/>
        </w:trPr>
        <w:tc>
          <w:tcPr>
            <w:tcW w:w="9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учащегося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4" w:id="97"/>
    <w:p>
      <w:pPr>
        <w:spacing w:after="0"/>
        <w:ind w:left="0"/>
        <w:jc w:val="both"/>
      </w:pPr>
      <w:r>
        <w:rPr>
          <w:rFonts w:ascii="Times New Roman"/>
          <w:b w:val="false"/>
          <w:i w:val="false"/>
          <w:color w:val="000000"/>
          <w:sz w:val="28"/>
        </w:rPr>
        <w:t>
      и далее до 42-х</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4"/>
        <w:gridCol w:w="3727"/>
        <w:gridCol w:w="790"/>
        <w:gridCol w:w="1702"/>
        <w:gridCol w:w="790"/>
        <w:gridCol w:w="1703"/>
        <w:gridCol w:w="790"/>
        <w:gridCol w:w="1704"/>
      </w:tblGrid>
      <w:tr>
        <w:trPr>
          <w:trHeight w:val="30" w:hRule="atLeast"/>
        </w:trPr>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учащегося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5" w:id="98"/>
    <w:p>
      <w:pPr>
        <w:spacing w:after="0"/>
        <w:ind w:left="0"/>
        <w:jc w:val="both"/>
      </w:pPr>
      <w:r>
        <w:rPr>
          <w:rFonts w:ascii="Times New Roman"/>
          <w:b w:val="false"/>
          <w:i w:val="false"/>
          <w:color w:val="000000"/>
          <w:sz w:val="28"/>
        </w:rPr>
        <w:t>
      и далее до 42-х</w:t>
      </w:r>
    </w:p>
    <w:bookmarkEnd w:id="98"/>
    <w:bookmarkStart w:name="z196" w:id="99"/>
    <w:p>
      <w:pPr>
        <w:spacing w:after="0"/>
        <w:ind w:left="0"/>
        <w:jc w:val="both"/>
      </w:pPr>
      <w:r>
        <w:rPr>
          <w:rFonts w:ascii="Times New Roman"/>
          <w:b w:val="false"/>
          <w:i w:val="false"/>
          <w:color w:val="000000"/>
          <w:sz w:val="28"/>
        </w:rPr>
        <w:t>
      Итого (данные только по четвертям и за учебный год, в 11 (12) классах по полугодиям и учебный год)</w:t>
      </w:r>
    </w:p>
    <w:bookmarkEnd w:id="99"/>
    <w:bookmarkStart w:name="z197" w:id="100"/>
    <w:p>
      <w:pPr>
        <w:spacing w:after="0"/>
        <w:ind w:left="0"/>
        <w:jc w:val="both"/>
      </w:pPr>
      <w:r>
        <w:rPr>
          <w:rFonts w:ascii="Times New Roman"/>
          <w:b w:val="false"/>
          <w:i w:val="false"/>
          <w:color w:val="000000"/>
          <w:sz w:val="28"/>
        </w:rPr>
        <w:t>
      (левая сторона)</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6"/>
        <w:gridCol w:w="1106"/>
        <w:gridCol w:w="799"/>
        <w:gridCol w:w="1722"/>
        <w:gridCol w:w="799"/>
        <w:gridCol w:w="1723"/>
        <w:gridCol w:w="799"/>
        <w:gridCol w:w="1723"/>
        <w:gridCol w:w="799"/>
        <w:gridCol w:w="1724"/>
      </w:tblGrid>
      <w:tr>
        <w:trPr>
          <w:trHeight w:val="30" w:hRule="atLeast"/>
        </w:trPr>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учащегося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8" w:id="101"/>
    <w:p>
      <w:pPr>
        <w:spacing w:after="0"/>
        <w:ind w:left="0"/>
        <w:jc w:val="both"/>
      </w:pPr>
      <w:r>
        <w:rPr>
          <w:rFonts w:ascii="Times New Roman"/>
          <w:b w:val="false"/>
          <w:i w:val="false"/>
          <w:color w:val="000000"/>
          <w:sz w:val="28"/>
        </w:rPr>
        <w:t>
      и далее до 42</w:t>
      </w:r>
    </w:p>
    <w:bookmarkEnd w:id="101"/>
    <w:bookmarkStart w:name="z199" w:id="102"/>
    <w:p>
      <w:pPr>
        <w:spacing w:after="0"/>
        <w:ind w:left="0"/>
        <w:jc w:val="both"/>
      </w:pPr>
      <w:r>
        <w:rPr>
          <w:rFonts w:ascii="Times New Roman"/>
          <w:b w:val="false"/>
          <w:i w:val="false"/>
          <w:color w:val="000000"/>
          <w:sz w:val="28"/>
        </w:rPr>
        <w:t>
      Итого (данные только по четвертям и за учебный год, в 11 (12) классах по полугодиям и учебный год)</w:t>
      </w:r>
    </w:p>
    <w:bookmarkEnd w:id="102"/>
    <w:bookmarkStart w:name="z200" w:id="103"/>
    <w:p>
      <w:pPr>
        <w:spacing w:after="0"/>
        <w:ind w:left="0"/>
        <w:jc w:val="both"/>
      </w:pPr>
      <w:r>
        <w:rPr>
          <w:rFonts w:ascii="Times New Roman"/>
          <w:b w:val="false"/>
          <w:i w:val="false"/>
          <w:color w:val="000000"/>
          <w:sz w:val="28"/>
        </w:rPr>
        <w:t>
      (правая сторона)</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6"/>
        <w:gridCol w:w="1106"/>
        <w:gridCol w:w="799"/>
        <w:gridCol w:w="1722"/>
        <w:gridCol w:w="799"/>
        <w:gridCol w:w="1723"/>
        <w:gridCol w:w="799"/>
        <w:gridCol w:w="1723"/>
        <w:gridCol w:w="799"/>
        <w:gridCol w:w="1724"/>
      </w:tblGrid>
      <w:tr>
        <w:trPr>
          <w:trHeight w:val="30" w:hRule="atLeast"/>
        </w:trPr>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учащегося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четверть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болезни</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1" w:id="104"/>
    <w:p>
      <w:pPr>
        <w:spacing w:after="0"/>
        <w:ind w:left="0"/>
        <w:jc w:val="both"/>
      </w:pPr>
      <w:r>
        <w:rPr>
          <w:rFonts w:ascii="Times New Roman"/>
          <w:b w:val="false"/>
          <w:i w:val="false"/>
          <w:color w:val="000000"/>
          <w:sz w:val="28"/>
        </w:rPr>
        <w:t>
      Итого (данные только по четвертям и за учебный год, в 11 (12) классах по полугодиям и учебный год)</w:t>
      </w:r>
    </w:p>
    <w:bookmarkEnd w:id="104"/>
    <w:bookmarkStart w:name="z202" w:id="105"/>
    <w:p>
      <w:pPr>
        <w:spacing w:after="0"/>
        <w:ind w:left="0"/>
        <w:jc w:val="both"/>
      </w:pPr>
      <w:r>
        <w:rPr>
          <w:rFonts w:ascii="Times New Roman"/>
          <w:b w:val="false"/>
          <w:i w:val="false"/>
          <w:color w:val="000000"/>
          <w:sz w:val="28"/>
        </w:rPr>
        <w:t>
      Сводная ведомость учета успеваемости и посещаемости обучающихся</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0"/>
        <w:gridCol w:w="1473"/>
        <w:gridCol w:w="3606"/>
        <w:gridCol w:w="832"/>
        <w:gridCol w:w="832"/>
        <w:gridCol w:w="832"/>
        <w:gridCol w:w="832"/>
        <w:gridCol w:w="832"/>
        <w:gridCol w:w="1871"/>
      </w:tblGrid>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обучающихся</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учебного года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литература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Русская литература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Уйгурская/ Узбекская/Таджикская литература</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1четверть</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четверть  (1 полугодие)</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четверть</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четверть  (2 полугодие)</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оценка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Экзаменационная оценка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Оценка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3" w:id="106"/>
    <w:p>
      <w:pPr>
        <w:spacing w:after="0"/>
        <w:ind w:left="0"/>
        <w:jc w:val="both"/>
      </w:pPr>
      <w:r>
        <w:rPr>
          <w:rFonts w:ascii="Times New Roman"/>
          <w:b w:val="false"/>
          <w:i w:val="false"/>
          <w:color w:val="000000"/>
          <w:sz w:val="28"/>
        </w:rPr>
        <w:t>
      продолжение таблицы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1"/>
        <w:gridCol w:w="2051"/>
        <w:gridCol w:w="1158"/>
        <w:gridCol w:w="712"/>
        <w:gridCol w:w="712"/>
        <w:gridCol w:w="2051"/>
        <w:gridCol w:w="713"/>
        <w:gridCol w:w="713"/>
        <w:gridCol w:w="713"/>
        <w:gridCol w:w="713"/>
        <w:gridCol w:w="713"/>
      </w:tblGrid>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и литература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 и литература</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 и начала анализа</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4" w:id="107"/>
    <w:p>
      <w:pPr>
        <w:spacing w:after="0"/>
        <w:ind w:left="0"/>
        <w:jc w:val="both"/>
      </w:pPr>
      <w:r>
        <w:rPr>
          <w:rFonts w:ascii="Times New Roman"/>
          <w:b w:val="false"/>
          <w:i w:val="false"/>
          <w:color w:val="000000"/>
          <w:sz w:val="28"/>
        </w:rPr>
        <w:t>
      далее 4 номера до конца страницы</w:t>
      </w:r>
    </w:p>
    <w:bookmarkEnd w:id="107"/>
    <w:bookmarkStart w:name="z205" w:id="108"/>
    <w:p>
      <w:pPr>
        <w:spacing w:after="0"/>
        <w:ind w:left="0"/>
        <w:jc w:val="both"/>
      </w:pPr>
      <w:r>
        <w:rPr>
          <w:rFonts w:ascii="Times New Roman"/>
          <w:b w:val="false"/>
          <w:i w:val="false"/>
          <w:color w:val="000000"/>
          <w:sz w:val="28"/>
        </w:rPr>
        <w:t>
      (правая сторона)</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579"/>
        <w:gridCol w:w="579"/>
        <w:gridCol w:w="579"/>
        <w:gridCol w:w="579"/>
        <w:gridCol w:w="943"/>
        <w:gridCol w:w="943"/>
        <w:gridCol w:w="4087"/>
        <w:gridCol w:w="580"/>
        <w:gridCol w:w="580"/>
        <w:gridCol w:w="2272"/>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право (Человек. Общество. Право.)</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Самопознание</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Художественный труд (Технология)</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6" w:id="109"/>
    <w:p>
      <w:pPr>
        <w:spacing w:after="0"/>
        <w:ind w:left="0"/>
        <w:jc w:val="both"/>
      </w:pPr>
      <w:r>
        <w:rPr>
          <w:rFonts w:ascii="Times New Roman"/>
          <w:b w:val="false"/>
          <w:i w:val="false"/>
          <w:color w:val="000000"/>
          <w:sz w:val="28"/>
        </w:rPr>
        <w:t>
      До конца страницы</w:t>
      </w:r>
    </w:p>
    <w:bookmarkEnd w:id="109"/>
    <w:bookmarkStart w:name="z207" w:id="110"/>
    <w:p>
      <w:pPr>
        <w:spacing w:after="0"/>
        <w:ind w:left="0"/>
        <w:jc w:val="both"/>
      </w:pPr>
      <w:r>
        <w:rPr>
          <w:rFonts w:ascii="Times New Roman"/>
          <w:b w:val="false"/>
          <w:i w:val="false"/>
          <w:color w:val="000000"/>
          <w:sz w:val="28"/>
        </w:rPr>
        <w:t>
      (правая сторона)</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5"/>
        <w:gridCol w:w="449"/>
        <w:gridCol w:w="449"/>
        <w:gridCol w:w="1758"/>
        <w:gridCol w:w="730"/>
        <w:gridCol w:w="3164"/>
        <w:gridCol w:w="1293"/>
        <w:gridCol w:w="1012"/>
      </w:tblGrid>
      <w:tr>
        <w:trPr>
          <w:trHeight w:val="30" w:hRule="atLeast"/>
        </w:trPr>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право (Человек. Общество. Право.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Самопознание</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Художественный труд (Технология)</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культура</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военная и технологическая подготовка (Начальная военная подготовка)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предпринимательства и бизнеса</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 и проектирование</w:t>
            </w:r>
          </w:p>
        </w:tc>
      </w:tr>
      <w:tr>
        <w:trPr>
          <w:trHeight w:val="30" w:hRule="atLeast"/>
        </w:trPr>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8" w:id="111"/>
    <w:p>
      <w:pPr>
        <w:spacing w:after="0"/>
        <w:ind w:left="0"/>
        <w:jc w:val="both"/>
      </w:pPr>
      <w:r>
        <w:rPr>
          <w:rFonts w:ascii="Times New Roman"/>
          <w:b w:val="false"/>
          <w:i w:val="false"/>
          <w:color w:val="000000"/>
          <w:sz w:val="28"/>
        </w:rPr>
        <w:t>
      продолжение таблицы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1"/>
        <w:gridCol w:w="8242"/>
        <w:gridCol w:w="586"/>
        <w:gridCol w:w="587"/>
        <w:gridCol w:w="587"/>
        <w:gridCol w:w="597"/>
      </w:tblGrid>
      <w:tr>
        <w:trPr>
          <w:trHeight w:val="30" w:hRule="atLeast"/>
        </w:trPr>
        <w:tc>
          <w:tcPr>
            <w:tcW w:w="1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культура</w:t>
            </w:r>
          </w:p>
        </w:tc>
        <w:tc>
          <w:tcPr>
            <w:tcW w:w="8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военная подготовка (Начальная военная и технологическая подготовка))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Дисциплины по выбору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9" w:id="112"/>
    <w:p>
      <w:pPr>
        <w:spacing w:after="0"/>
        <w:ind w:left="0"/>
        <w:jc w:val="both"/>
      </w:pPr>
      <w:r>
        <w:rPr>
          <w:rFonts w:ascii="Times New Roman"/>
          <w:b w:val="false"/>
          <w:i w:val="false"/>
          <w:color w:val="000000"/>
          <w:sz w:val="28"/>
        </w:rPr>
        <w:t>
      (левая сторона)</w:t>
      </w:r>
    </w:p>
    <w:bookmarkEnd w:id="112"/>
    <w:bookmarkStart w:name="z210" w:id="113"/>
    <w:p>
      <w:pPr>
        <w:spacing w:after="0"/>
        <w:ind w:left="0"/>
        <w:jc w:val="both"/>
      </w:pPr>
      <w:r>
        <w:rPr>
          <w:rFonts w:ascii="Times New Roman"/>
          <w:b w:val="false"/>
          <w:i w:val="false"/>
          <w:color w:val="000000"/>
          <w:sz w:val="28"/>
        </w:rPr>
        <w:t>
      Учет общественно полезного труда</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2020"/>
        <w:gridCol w:w="444"/>
        <w:gridCol w:w="444"/>
        <w:gridCol w:w="444"/>
        <w:gridCol w:w="444"/>
        <w:gridCol w:w="444"/>
        <w:gridCol w:w="444"/>
        <w:gridCol w:w="444"/>
        <w:gridCol w:w="444"/>
        <w:gridCol w:w="444"/>
        <w:gridCol w:w="5387"/>
      </w:tblGrid>
      <w:tr>
        <w:trPr>
          <w:trHeight w:val="30" w:hRule="atLeast"/>
        </w:trPr>
        <w:tc>
          <w:tcPr>
            <w:tcW w:w="8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так далее до 25</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1" w:id="114"/>
    <w:p>
      <w:pPr>
        <w:spacing w:after="0"/>
        <w:ind w:left="0"/>
        <w:jc w:val="both"/>
      </w:pPr>
      <w:r>
        <w:rPr>
          <w:rFonts w:ascii="Times New Roman"/>
          <w:b w:val="false"/>
          <w:i w:val="false"/>
          <w:color w:val="000000"/>
          <w:sz w:val="28"/>
        </w:rPr>
        <w:t>
      До конца страницы</w:t>
      </w:r>
    </w:p>
    <w:bookmarkEnd w:id="114"/>
    <w:bookmarkStart w:name="z212" w:id="115"/>
    <w:p>
      <w:pPr>
        <w:spacing w:after="0"/>
        <w:ind w:left="0"/>
        <w:jc w:val="both"/>
      </w:pPr>
      <w:r>
        <w:rPr>
          <w:rFonts w:ascii="Times New Roman"/>
          <w:b w:val="false"/>
          <w:i w:val="false"/>
          <w:color w:val="000000"/>
          <w:sz w:val="28"/>
        </w:rPr>
        <w:t>
      (правая сторона)</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4"/>
        <w:gridCol w:w="3304"/>
        <w:gridCol w:w="3304"/>
        <w:gridCol w:w="23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учителя __________________________</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выполненной работы</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Заметки учителя</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3" w:id="116"/>
    <w:p>
      <w:pPr>
        <w:spacing w:after="0"/>
        <w:ind w:left="0"/>
        <w:jc w:val="both"/>
      </w:pPr>
      <w:r>
        <w:rPr>
          <w:rFonts w:ascii="Times New Roman"/>
          <w:b w:val="false"/>
          <w:i w:val="false"/>
          <w:color w:val="000000"/>
          <w:sz w:val="28"/>
        </w:rPr>
        <w:t>
      До конца страницы</w:t>
      </w:r>
    </w:p>
    <w:bookmarkEnd w:id="116"/>
    <w:bookmarkStart w:name="z214" w:id="117"/>
    <w:p>
      <w:pPr>
        <w:spacing w:after="0"/>
        <w:ind w:left="0"/>
        <w:jc w:val="both"/>
      </w:pPr>
      <w:r>
        <w:rPr>
          <w:rFonts w:ascii="Times New Roman"/>
          <w:b w:val="false"/>
          <w:i w:val="false"/>
          <w:color w:val="000000"/>
          <w:sz w:val="28"/>
        </w:rPr>
        <w:t>
      (левая сторона)</w:t>
      </w:r>
    </w:p>
    <w:bookmarkEnd w:id="117"/>
    <w:bookmarkStart w:name="z215" w:id="118"/>
    <w:p>
      <w:pPr>
        <w:spacing w:after="0"/>
        <w:ind w:left="0"/>
        <w:jc w:val="both"/>
      </w:pPr>
      <w:r>
        <w:rPr>
          <w:rFonts w:ascii="Times New Roman"/>
          <w:b w:val="false"/>
          <w:i w:val="false"/>
          <w:color w:val="000000"/>
          <w:sz w:val="28"/>
        </w:rPr>
        <w:t>
      Сведения о занятиях в кружках (секциях, клубах) и факультативах</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0"/>
        <w:gridCol w:w="920"/>
        <w:gridCol w:w="2111"/>
        <w:gridCol w:w="1943"/>
        <w:gridCol w:w="2111"/>
        <w:gridCol w:w="1943"/>
        <w:gridCol w:w="1176"/>
        <w:gridCol w:w="1176"/>
      </w:tblGrid>
      <w:tr>
        <w:trPr>
          <w:trHeight w:val="30" w:hRule="atLeast"/>
        </w:trPr>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кружки (секции, клубы)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полугодие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полугодие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полугодие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полугодие</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кружка (секции, клуба)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в котором он организован</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кружка (секции, клуба)</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в котором он организован</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факультативного курса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факультативного курса</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6" w:id="119"/>
    <w:p>
      <w:pPr>
        <w:spacing w:after="0"/>
        <w:ind w:left="0"/>
        <w:jc w:val="both"/>
      </w:pPr>
      <w:r>
        <w:rPr>
          <w:rFonts w:ascii="Times New Roman"/>
          <w:b w:val="false"/>
          <w:i w:val="false"/>
          <w:color w:val="000000"/>
          <w:sz w:val="28"/>
        </w:rPr>
        <w:t>
      и далее, до 42</w:t>
      </w:r>
    </w:p>
    <w:bookmarkEnd w:id="119"/>
    <w:bookmarkStart w:name="z217" w:id="120"/>
    <w:p>
      <w:pPr>
        <w:spacing w:after="0"/>
        <w:ind w:left="0"/>
        <w:jc w:val="both"/>
      </w:pPr>
      <w:r>
        <w:rPr>
          <w:rFonts w:ascii="Times New Roman"/>
          <w:b w:val="false"/>
          <w:i w:val="false"/>
          <w:color w:val="000000"/>
          <w:sz w:val="28"/>
        </w:rPr>
        <w:t>
      (правая сторона)</w:t>
      </w:r>
    </w:p>
    <w:bookmarkEnd w:id="120"/>
    <w:bookmarkStart w:name="z218" w:id="121"/>
    <w:p>
      <w:pPr>
        <w:spacing w:after="0"/>
        <w:ind w:left="0"/>
        <w:jc w:val="both"/>
      </w:pPr>
      <w:r>
        <w:rPr>
          <w:rFonts w:ascii="Times New Roman"/>
          <w:b w:val="false"/>
          <w:i w:val="false"/>
          <w:color w:val="000000"/>
          <w:sz w:val="28"/>
        </w:rPr>
        <w:t>
      Сведения о сдаче Президентских тестов физической подготовленности (заполняется учителем физической культуры в 5-х, 10-х и 12-х классах)</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959"/>
        <w:gridCol w:w="1414"/>
        <w:gridCol w:w="1959"/>
        <w:gridCol w:w="2504"/>
        <w:gridCol w:w="2505"/>
      </w:tblGrid>
      <w:tr>
        <w:trPr>
          <w:trHeight w:val="30" w:hRule="atLeast"/>
        </w:trPr>
        <w:tc>
          <w:tcPr>
            <w:tcW w:w="1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физической подготовленности</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значка и грамоты</w:t>
            </w:r>
          </w:p>
        </w:tc>
        <w:tc>
          <w:tcPr>
            <w:tcW w:w="2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сдачи президентских тестов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Президентский уровень</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национальной готовности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9" w:id="122"/>
    <w:p>
      <w:pPr>
        <w:spacing w:after="0"/>
        <w:ind w:left="0"/>
        <w:jc w:val="both"/>
      </w:pPr>
      <w:r>
        <w:rPr>
          <w:rFonts w:ascii="Times New Roman"/>
          <w:b w:val="false"/>
          <w:i w:val="false"/>
          <w:color w:val="000000"/>
          <w:sz w:val="28"/>
        </w:rPr>
        <w:t>
      и далее до 42-х</w:t>
      </w:r>
    </w:p>
    <w:bookmarkEnd w:id="122"/>
    <w:bookmarkStart w:name="z220" w:id="123"/>
    <w:p>
      <w:pPr>
        <w:spacing w:after="0"/>
        <w:ind w:left="0"/>
        <w:jc w:val="both"/>
      </w:pPr>
      <w:r>
        <w:rPr>
          <w:rFonts w:ascii="Times New Roman"/>
          <w:b w:val="false"/>
          <w:i w:val="false"/>
          <w:color w:val="000000"/>
          <w:sz w:val="28"/>
        </w:rPr>
        <w:t>
      (левая сторона)</w:t>
      </w:r>
    </w:p>
    <w:bookmarkEnd w:id="123"/>
    <w:bookmarkStart w:name="z221" w:id="124"/>
    <w:p>
      <w:pPr>
        <w:spacing w:after="0"/>
        <w:ind w:left="0"/>
        <w:jc w:val="both"/>
      </w:pPr>
      <w:r>
        <w:rPr>
          <w:rFonts w:ascii="Times New Roman"/>
          <w:b w:val="false"/>
          <w:i w:val="false"/>
          <w:color w:val="000000"/>
          <w:sz w:val="28"/>
        </w:rPr>
        <w:t>
      Показатели физической подготовленности обучающихся (заполняется учителем физической культуры)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81"/>
        <w:gridCol w:w="636"/>
        <w:gridCol w:w="4954"/>
        <w:gridCol w:w="391"/>
        <w:gridCol w:w="391"/>
        <w:gridCol w:w="1372"/>
        <w:gridCol w:w="882"/>
        <w:gridCol w:w="391"/>
        <w:gridCol w:w="392"/>
        <w:gridCol w:w="1129"/>
      </w:tblGrid>
      <w:tr>
        <w:trPr>
          <w:trHeight w:val="30" w:hRule="atLeast"/>
        </w:trPr>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начале учебного года (сентябрь)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30-60-100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кисти</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прыжки в длину с места</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набивного мяча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состояния физической подготовленности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левой</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правой</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мальчики</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девочки</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2" w:id="125"/>
    <w:p>
      <w:pPr>
        <w:spacing w:after="0"/>
        <w:ind w:left="0"/>
        <w:jc w:val="both"/>
      </w:pPr>
      <w:r>
        <w:rPr>
          <w:rFonts w:ascii="Times New Roman"/>
          <w:b w:val="false"/>
          <w:i w:val="false"/>
          <w:color w:val="000000"/>
          <w:sz w:val="28"/>
        </w:rPr>
        <w:t>
      и так далее до 42-х</w:t>
      </w:r>
    </w:p>
    <w:bookmarkEnd w:id="125"/>
    <w:bookmarkStart w:name="z223" w:id="126"/>
    <w:p>
      <w:pPr>
        <w:spacing w:after="0"/>
        <w:ind w:left="0"/>
        <w:jc w:val="both"/>
      </w:pPr>
      <w:r>
        <w:rPr>
          <w:rFonts w:ascii="Times New Roman"/>
          <w:b w:val="false"/>
          <w:i w:val="false"/>
          <w:color w:val="000000"/>
          <w:sz w:val="28"/>
        </w:rPr>
        <w:t>
      (правая сторона)</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81"/>
        <w:gridCol w:w="636"/>
        <w:gridCol w:w="4954"/>
        <w:gridCol w:w="391"/>
        <w:gridCol w:w="391"/>
        <w:gridCol w:w="1372"/>
        <w:gridCol w:w="882"/>
        <w:gridCol w:w="391"/>
        <w:gridCol w:w="392"/>
        <w:gridCol w:w="1129"/>
      </w:tblGrid>
      <w:tr>
        <w:trPr>
          <w:trHeight w:val="30" w:hRule="atLeast"/>
        </w:trPr>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учебного года (май)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30-60-100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кисти</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Прыжки в длину с места</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набивного мяча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состояния физической подготовленности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левой</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правой</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мальчики</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девочки</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4" w:id="127"/>
    <w:p>
      <w:pPr>
        <w:spacing w:after="0"/>
        <w:ind w:left="0"/>
        <w:jc w:val="both"/>
      </w:pPr>
      <w:r>
        <w:rPr>
          <w:rFonts w:ascii="Times New Roman"/>
          <w:b w:val="false"/>
          <w:i w:val="false"/>
          <w:color w:val="000000"/>
          <w:sz w:val="28"/>
        </w:rPr>
        <w:t>
      Замечания по ведению журнала</w:t>
      </w:r>
    </w:p>
    <w:bookmarkEnd w:id="127"/>
    <w:bookmarkStart w:name="z225" w:id="128"/>
    <w:p>
      <w:pPr>
        <w:spacing w:after="0"/>
        <w:ind w:left="0"/>
        <w:jc w:val="both"/>
      </w:pPr>
      <w:r>
        <w:rPr>
          <w:rFonts w:ascii="Times New Roman"/>
          <w:b w:val="false"/>
          <w:i w:val="false"/>
          <w:color w:val="000000"/>
          <w:sz w:val="28"/>
        </w:rPr>
        <w:t>
      (заполняется заместителем директора по учебно-воспитательной работе или директором школы)</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месяц</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проверяющих</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выполнении</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до конца страницы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25.07.2019 </w:t>
      </w:r>
      <w:r>
        <w:rPr>
          <w:rFonts w:ascii="Times New Roman"/>
          <w:b w:val="false"/>
          <w:i w:val="false"/>
          <w:color w:val="00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r>
        <w:br/>
      </w:r>
      <w:r>
        <w:rPr>
          <w:rFonts w:ascii="Times New Roman"/>
          <w:b w:val="false"/>
          <w:i w:val="false"/>
          <w:color w:val="000000"/>
          <w:sz w:val="28"/>
        </w:rPr>
        <w:t>
</w:t>
      </w:r>
    </w:p>
    <w:bookmarkStart w:name="z230" w:id="129"/>
    <w:p>
      <w:pPr>
        <w:spacing w:after="0"/>
        <w:ind w:left="0"/>
        <w:jc w:val="left"/>
      </w:pPr>
      <w:r>
        <w:rPr>
          <w:rFonts w:ascii="Times New Roman"/>
          <w:b/>
          <w:i w:val="false"/>
          <w:color w:val="000000"/>
        </w:rPr>
        <w:t xml:space="preserve"> Министерство образования и науки Республики Казахстан Журнал факультативных занятий/надомного обучения</w:t>
      </w:r>
    </w:p>
    <w:bookmarkEnd w:id="129"/>
    <w:bookmarkStart w:name="z231" w:id="130"/>
    <w:p>
      <w:pPr>
        <w:spacing w:after="0"/>
        <w:ind w:left="0"/>
        <w:jc w:val="left"/>
      </w:pPr>
      <w:r>
        <w:rPr>
          <w:rFonts w:ascii="Times New Roman"/>
          <w:b/>
          <w:i w:val="false"/>
          <w:color w:val="000000"/>
        </w:rPr>
        <w:t xml:space="preserve"> _______________________________________________________</w:t>
      </w:r>
      <w:r>
        <w:br/>
      </w:r>
      <w:r>
        <w:rPr>
          <w:rFonts w:ascii="Times New Roman"/>
          <w:b/>
          <w:i w:val="false"/>
          <w:color w:val="000000"/>
        </w:rPr>
        <w:t>(область, город республиканского значения и столица)</w:t>
      </w:r>
      <w:r>
        <w:br/>
      </w:r>
      <w:r>
        <w:rPr>
          <w:rFonts w:ascii="Times New Roman"/>
          <w:b/>
          <w:i w:val="false"/>
          <w:color w:val="000000"/>
        </w:rPr>
        <w:t xml:space="preserve">_____________________________________________________ </w:t>
      </w:r>
      <w:r>
        <w:br/>
      </w:r>
      <w:r>
        <w:rPr>
          <w:rFonts w:ascii="Times New Roman"/>
          <w:b/>
          <w:i w:val="false"/>
          <w:color w:val="000000"/>
        </w:rPr>
        <w:t>(район, город)</w:t>
      </w:r>
      <w:r>
        <w:br/>
      </w:r>
      <w:r>
        <w:rPr>
          <w:rFonts w:ascii="Times New Roman"/>
          <w:b/>
          <w:i w:val="false"/>
          <w:color w:val="000000"/>
        </w:rPr>
        <w:t>________________________________________________________</w:t>
      </w:r>
      <w:r>
        <w:br/>
      </w:r>
      <w:r>
        <w:rPr>
          <w:rFonts w:ascii="Times New Roman"/>
          <w:b/>
          <w:i w:val="false"/>
          <w:color w:val="000000"/>
        </w:rPr>
        <w:t>(село) (название организации среднего образования)</w:t>
      </w:r>
      <w:r>
        <w:br/>
      </w:r>
      <w:r>
        <w:rPr>
          <w:rFonts w:ascii="Times New Roman"/>
          <w:b/>
          <w:i w:val="false"/>
          <w:color w:val="000000"/>
        </w:rPr>
        <w:t>____________________________________________________________</w:t>
      </w:r>
      <w:r>
        <w:br/>
      </w:r>
      <w:r>
        <w:rPr>
          <w:rFonts w:ascii="Times New Roman"/>
          <w:b/>
          <w:i w:val="false"/>
          <w:color w:val="000000"/>
        </w:rPr>
        <w:t>(класс) ________________________ ________________</w:t>
      </w:r>
      <w:r>
        <w:br/>
      </w:r>
      <w:r>
        <w:rPr>
          <w:rFonts w:ascii="Times New Roman"/>
          <w:b/>
          <w:i w:val="false"/>
          <w:color w:val="000000"/>
        </w:rPr>
        <w:t>учебный год</w:t>
      </w:r>
      <w:r>
        <w:br/>
      </w:r>
      <w:r>
        <w:rPr>
          <w:rFonts w:ascii="Times New Roman"/>
          <w:b/>
          <w:i w:val="false"/>
          <w:color w:val="000000"/>
        </w:rPr>
        <w:t>(левая сторона)</w:t>
      </w:r>
    </w:p>
    <w:bookmarkEnd w:id="130"/>
    <w:bookmarkStart w:name="z232" w:id="131"/>
    <w:p>
      <w:pPr>
        <w:spacing w:after="0"/>
        <w:ind w:left="0"/>
        <w:jc w:val="both"/>
      </w:pPr>
      <w:r>
        <w:rPr>
          <w:rFonts w:ascii="Times New Roman"/>
          <w:b w:val="false"/>
          <w:i w:val="false"/>
          <w:color w:val="000000"/>
          <w:sz w:val="28"/>
        </w:rPr>
        <w:t>
      Наименование факультативного курса ______________________</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7"/>
        <w:gridCol w:w="2334"/>
        <w:gridCol w:w="401"/>
        <w:gridCol w:w="401"/>
        <w:gridCol w:w="401"/>
        <w:gridCol w:w="401"/>
        <w:gridCol w:w="401"/>
        <w:gridCol w:w="401"/>
        <w:gridCol w:w="401"/>
        <w:gridCol w:w="402"/>
        <w:gridCol w:w="4870"/>
      </w:tblGrid>
      <w:tr>
        <w:trPr>
          <w:trHeight w:val="30" w:hRule="atLeast"/>
        </w:trPr>
        <w:tc>
          <w:tcPr>
            <w:tcW w:w="1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всего 26 колонок</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3" w:id="132"/>
    <w:p>
      <w:pPr>
        <w:spacing w:after="0"/>
        <w:ind w:left="0"/>
        <w:jc w:val="both"/>
      </w:pPr>
      <w:r>
        <w:rPr>
          <w:rFonts w:ascii="Times New Roman"/>
          <w:b w:val="false"/>
          <w:i w:val="false"/>
          <w:color w:val="000000"/>
          <w:sz w:val="28"/>
        </w:rPr>
        <w:t>
      и далее, до конца страницы</w:t>
      </w:r>
    </w:p>
    <w:bookmarkEnd w:id="132"/>
    <w:bookmarkStart w:name="z234" w:id="133"/>
    <w:p>
      <w:pPr>
        <w:spacing w:after="0"/>
        <w:ind w:left="0"/>
        <w:jc w:val="both"/>
      </w:pPr>
      <w:r>
        <w:rPr>
          <w:rFonts w:ascii="Times New Roman"/>
          <w:b w:val="false"/>
          <w:i w:val="false"/>
          <w:color w:val="000000"/>
          <w:sz w:val="28"/>
        </w:rPr>
        <w:t>
      (правая сторона)</w:t>
      </w:r>
    </w:p>
    <w:bookmarkEnd w:id="133"/>
    <w:bookmarkStart w:name="z235" w:id="134"/>
    <w:p>
      <w:pPr>
        <w:spacing w:after="0"/>
        <w:ind w:left="0"/>
        <w:jc w:val="both"/>
      </w:pPr>
      <w:r>
        <w:rPr>
          <w:rFonts w:ascii="Times New Roman"/>
          <w:b w:val="false"/>
          <w:i w:val="false"/>
          <w:color w:val="000000"/>
          <w:sz w:val="28"/>
        </w:rPr>
        <w:t>
      Фамилия, имя, отчество (при его наличии) учителя_______________________</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1724"/>
        <w:gridCol w:w="2806"/>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день</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факультативного занятия</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Задания</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учителя</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6" w:id="135"/>
    <w:p>
      <w:pPr>
        <w:spacing w:after="0"/>
        <w:ind w:left="0"/>
        <w:jc w:val="both"/>
      </w:pPr>
      <w:r>
        <w:rPr>
          <w:rFonts w:ascii="Times New Roman"/>
          <w:b w:val="false"/>
          <w:i w:val="false"/>
          <w:color w:val="000000"/>
          <w:sz w:val="28"/>
        </w:rPr>
        <w:t>
      Примечание: Журнал факультативных занятий/надомного обучения является основным документом учета работы факультативных групп и ведется в основных и средних школах по каждому факультативному курсу.</w:t>
      </w:r>
    </w:p>
    <w:bookmarkEnd w:id="135"/>
    <w:bookmarkStart w:name="z237" w:id="136"/>
    <w:p>
      <w:pPr>
        <w:spacing w:after="0"/>
        <w:ind w:left="0"/>
        <w:jc w:val="both"/>
      </w:pPr>
      <w:r>
        <w:rPr>
          <w:rFonts w:ascii="Times New Roman"/>
          <w:b w:val="false"/>
          <w:i w:val="false"/>
          <w:color w:val="000000"/>
          <w:sz w:val="28"/>
        </w:rPr>
        <w:t>
      Журнал факультативных занятий/надомного обучения при подключении организации образования к электронной системе заполняется только в электронном формате, заполнение его в бумажном варианте не допускается.</w:t>
      </w:r>
    </w:p>
    <w:bookmarkEnd w:id="1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w:t>
      </w:r>
      <w:r>
        <w:br/>
      </w:r>
      <w:r>
        <w:rPr>
          <w:rFonts w:ascii="Times New Roman"/>
          <w:b w:val="false"/>
          <w:i w:val="false"/>
          <w:color w:val="000000"/>
          <w:sz w:val="28"/>
        </w:rPr>
        <w:t xml:space="preserve">                                                 Республики Казахстан</w:t>
      </w:r>
    </w:p>
    <w:bookmarkStart w:name="z464" w:id="137"/>
    <w:p>
      <w:pPr>
        <w:spacing w:after="0"/>
        <w:ind w:left="0"/>
        <w:jc w:val="both"/>
      </w:pPr>
      <w:r>
        <w:rPr>
          <w:rFonts w:ascii="Times New Roman"/>
          <w:b w:val="false"/>
          <w:i w:val="false"/>
          <w:color w:val="000000"/>
          <w:sz w:val="28"/>
        </w:rPr>
        <w:t>
                         Журнал учета пропущенных и замещенных уроков</w:t>
      </w:r>
      <w:r>
        <w:br/>
      </w:r>
      <w:r>
        <w:rPr>
          <w:rFonts w:ascii="Times New Roman"/>
          <w:b w:val="false"/>
          <w:i w:val="false"/>
          <w:color w:val="000000"/>
          <w:sz w:val="28"/>
        </w:rPr>
        <w:t xml:space="preserve">       __________________________________________________________________________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__________________________________________________________________________</w:t>
      </w:r>
      <w:r>
        <w:br/>
      </w:r>
      <w:r>
        <w:rPr>
          <w:rFonts w:ascii="Times New Roman"/>
          <w:b w:val="false"/>
          <w:i w:val="false"/>
          <w:color w:val="000000"/>
          <w:sz w:val="28"/>
        </w:rPr>
        <w:t xml:space="preserve">                                     (район, город (село)</w:t>
      </w:r>
      <w:r>
        <w:br/>
      </w:r>
      <w:r>
        <w:rPr>
          <w:rFonts w:ascii="Times New Roman"/>
          <w:b w:val="false"/>
          <w:i w:val="false"/>
          <w:color w:val="000000"/>
          <w:sz w:val="28"/>
        </w:rPr>
        <w:t xml:space="preserve">       __________________________________________________________________________</w:t>
      </w:r>
      <w:r>
        <w:br/>
      </w:r>
      <w:r>
        <w:rPr>
          <w:rFonts w:ascii="Times New Roman"/>
          <w:b w:val="false"/>
          <w:i w:val="false"/>
          <w:color w:val="000000"/>
          <w:sz w:val="28"/>
        </w:rPr>
        <w:t xml:space="preserve">                         (название организации среднего образования)</w:t>
      </w:r>
      <w:r>
        <w:br/>
      </w:r>
      <w:r>
        <w:rPr>
          <w:rFonts w:ascii="Times New Roman"/>
          <w:b w:val="false"/>
          <w:i w:val="false"/>
          <w:color w:val="000000"/>
          <w:sz w:val="28"/>
        </w:rPr>
        <w:t xml:space="preserve">       __________________________________________________________________________</w:t>
      </w:r>
      <w:r>
        <w:br/>
      </w:r>
      <w:r>
        <w:rPr>
          <w:rFonts w:ascii="Times New Roman"/>
          <w:b w:val="false"/>
          <w:i w:val="false"/>
          <w:color w:val="000000"/>
          <w:sz w:val="28"/>
        </w:rPr>
        <w:t xml:space="preserve">                                           (класс)</w:t>
      </w:r>
      <w:r>
        <w:br/>
      </w:r>
      <w:r>
        <w:rPr>
          <w:rFonts w:ascii="Times New Roman"/>
          <w:b w:val="false"/>
          <w:i w:val="false"/>
          <w:color w:val="000000"/>
          <w:sz w:val="28"/>
        </w:rPr>
        <w:t xml:space="preserve">                   ________________________ ______________учебный год</w:t>
      </w:r>
      <w:r>
        <w:br/>
      </w:r>
      <w:r>
        <w:rPr>
          <w:rFonts w:ascii="Times New Roman"/>
          <w:b w:val="false"/>
          <w:i w:val="false"/>
          <w:color w:val="000000"/>
          <w:sz w:val="28"/>
        </w:rPr>
        <w:t xml:space="preserve">       (Левая сторона)</w:t>
      </w:r>
    </w:p>
    <w:bookmarkEnd w:id="137"/>
    <w:p>
      <w:pPr>
        <w:spacing w:after="0"/>
        <w:ind w:left="0"/>
        <w:jc w:val="both"/>
      </w:pPr>
      <w:r>
        <w:rPr>
          <w:rFonts w:ascii="Times New Roman"/>
          <w:b w:val="false"/>
          <w:i w:val="false"/>
          <w:color w:val="000000"/>
          <w:sz w:val="28"/>
        </w:rPr>
        <w:t>
      Журнал учета пропущенных и замещенных уроков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1"/>
        <w:gridCol w:w="1560"/>
        <w:gridCol w:w="692"/>
        <w:gridCol w:w="692"/>
        <w:gridCol w:w="6184"/>
        <w:gridCol w:w="1561"/>
      </w:tblGrid>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138"/>
          <w:p>
            <w:pPr>
              <w:spacing w:after="20"/>
              <w:ind w:left="20"/>
              <w:jc w:val="both"/>
            </w:pPr>
            <w:r>
              <w:rPr>
                <w:rFonts w:ascii="Times New Roman"/>
                <w:b w:val="false"/>
                <w:i w:val="false"/>
                <w:color w:val="000000"/>
                <w:sz w:val="20"/>
              </w:rPr>
              <w:t>
№ п/п</w:t>
            </w:r>
          </w:p>
          <w:bookmarkEnd w:id="138"/>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 месяцы</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6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учителя по предмету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пропуска урока</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9" w:id="139"/>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(правая сторона)</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5"/>
        <w:gridCol w:w="6628"/>
        <w:gridCol w:w="1466"/>
        <w:gridCol w:w="2691"/>
      </w:tblGrid>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140"/>
          <w:p>
            <w:pPr>
              <w:spacing w:after="20"/>
              <w:ind w:left="20"/>
              <w:jc w:val="both"/>
            </w:pPr>
            <w:r>
              <w:rPr>
                <w:rFonts w:ascii="Times New Roman"/>
                <w:b w:val="false"/>
                <w:i w:val="false"/>
                <w:color w:val="000000"/>
                <w:sz w:val="20"/>
              </w:rPr>
              <w:t>
№ п/п</w:t>
            </w:r>
          </w:p>
          <w:bookmarkEnd w:id="140"/>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учителя, проводившего замену урока</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замененных уроков</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учителя, проводившего замену урока</w:t>
            </w:r>
          </w:p>
        </w:tc>
      </w:tr>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4" w:id="141"/>
    <w:p>
      <w:pPr>
        <w:spacing w:after="0"/>
        <w:ind w:left="0"/>
        <w:jc w:val="both"/>
      </w:pPr>
      <w:r>
        <w:rPr>
          <w:rFonts w:ascii="Times New Roman"/>
          <w:b w:val="false"/>
          <w:i w:val="false"/>
          <w:color w:val="000000"/>
          <w:sz w:val="28"/>
        </w:rPr>
        <w:t>
      Примечание: Журнал учета пропущенных и замещенных уроков ведется в каждой школе заместителем директора по учебной работе школы (директором).</w:t>
      </w:r>
    </w:p>
    <w:bookmarkEnd w:id="141"/>
    <w:bookmarkStart w:name="z475" w:id="142"/>
    <w:p>
      <w:pPr>
        <w:spacing w:after="0"/>
        <w:ind w:left="0"/>
        <w:jc w:val="both"/>
      </w:pPr>
      <w:r>
        <w:rPr>
          <w:rFonts w:ascii="Times New Roman"/>
          <w:b w:val="false"/>
          <w:i w:val="false"/>
          <w:color w:val="000000"/>
          <w:sz w:val="28"/>
        </w:rPr>
        <w:t>
      Журнал учета пропущенных и замещенных уроков при подключении организации образования к электронной системе заполняется только в электронном формате, заполнение его в бумажном варианте не требуется.</w:t>
      </w:r>
    </w:p>
    <w:bookmarkEnd w:id="142"/>
    <w:p>
      <w:pPr>
        <w:spacing w:after="0"/>
        <w:ind w:left="0"/>
        <w:jc w:val="both"/>
      </w:pPr>
      <w:r>
        <w:rPr>
          <w:rFonts w:ascii="Times New Roman"/>
          <w:b w:val="false"/>
          <w:i w:val="false"/>
          <w:color w:val="000000"/>
          <w:sz w:val="28"/>
        </w:rPr>
        <w:t>
      Записи производятся только на основании надлежаще оформленных документов (приказов по школе, больничных листов, записей в классных журналах и т.п.). Учитель, проводивший уроки в порядке замены, расписывается в журнале.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w:t>
      </w:r>
      <w:r>
        <w:br/>
      </w:r>
      <w:r>
        <w:rPr>
          <w:rFonts w:ascii="Times New Roman"/>
          <w:b w:val="false"/>
          <w:i w:val="false"/>
          <w:color w:val="000000"/>
          <w:sz w:val="28"/>
        </w:rPr>
        <w:t xml:space="preserve">                                                   Республики Казахстан</w:t>
      </w:r>
      <w:r>
        <w:br/>
      </w:r>
      <w:r>
        <w:rPr>
          <w:rFonts w:ascii="Times New Roman"/>
          <w:b w:val="false"/>
          <w:i w:val="false"/>
          <w:color w:val="000000"/>
          <w:sz w:val="28"/>
        </w:rPr>
        <w:t xml:space="preserve">                                     Журнал предшкольных классов</w:t>
      </w:r>
      <w:r>
        <w:br/>
      </w:r>
      <w:r>
        <w:rPr>
          <w:rFonts w:ascii="Times New Roman"/>
          <w:b w:val="false"/>
          <w:i w:val="false"/>
          <w:color w:val="000000"/>
          <w:sz w:val="28"/>
        </w:rPr>
        <w:t xml:space="preserve">       _______________________________________________________________________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(район, город (село)</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(название организации среднего образования)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(класс)</w:t>
      </w:r>
      <w:r>
        <w:br/>
      </w:r>
      <w:r>
        <w:rPr>
          <w:rFonts w:ascii="Times New Roman"/>
          <w:b w:val="false"/>
          <w:i w:val="false"/>
          <w:color w:val="000000"/>
          <w:sz w:val="28"/>
        </w:rPr>
        <w:t xml:space="preserve">                         ________________________ ______________учебный год</w:t>
      </w:r>
      <w:r>
        <w:br/>
      </w:r>
      <w:r>
        <w:rPr>
          <w:rFonts w:ascii="Times New Roman"/>
          <w:b w:val="false"/>
          <w:i w:val="false"/>
          <w:color w:val="000000"/>
          <w:sz w:val="28"/>
        </w:rPr>
        <w:t xml:space="preserve">       Примечание: Журнал предшкольных классов ведется в организациях среднего образования, имеющих классы предшкольной подготовки.</w:t>
      </w:r>
    </w:p>
    <w:bookmarkStart w:name="z481" w:id="143"/>
    <w:p>
      <w:pPr>
        <w:spacing w:after="0"/>
        <w:ind w:left="0"/>
        <w:jc w:val="both"/>
      </w:pPr>
      <w:r>
        <w:rPr>
          <w:rFonts w:ascii="Times New Roman"/>
          <w:b w:val="false"/>
          <w:i w:val="false"/>
          <w:color w:val="000000"/>
          <w:sz w:val="28"/>
        </w:rPr>
        <w:t>
      Классный журнал предшкольных классов при подключении организации образования к электронной системе заполняется только в электронном формате, заполнение его в бумажном варианте не допускается.</w:t>
      </w:r>
    </w:p>
    <w:bookmarkEnd w:id="143"/>
    <w:bookmarkStart w:name="z482" w:id="144"/>
    <w:p>
      <w:pPr>
        <w:spacing w:after="0"/>
        <w:ind w:left="0"/>
        <w:jc w:val="both"/>
      </w:pPr>
      <w:r>
        <w:rPr>
          <w:rFonts w:ascii="Times New Roman"/>
          <w:b w:val="false"/>
          <w:i w:val="false"/>
          <w:color w:val="000000"/>
          <w:sz w:val="28"/>
        </w:rPr>
        <w:t>
         Оглавление</w:t>
      </w:r>
      <w:r>
        <w:br/>
      </w:r>
      <w:r>
        <w:rPr>
          <w:rFonts w:ascii="Times New Roman"/>
          <w:b w:val="false"/>
          <w:i w:val="false"/>
          <w:color w:val="000000"/>
          <w:sz w:val="28"/>
        </w:rPr>
        <w:t xml:space="preserve">       Наименование</w:t>
      </w:r>
      <w:r>
        <w:br/>
      </w:r>
      <w:r>
        <w:rPr>
          <w:rFonts w:ascii="Times New Roman"/>
          <w:b w:val="false"/>
          <w:i w:val="false"/>
          <w:color w:val="000000"/>
          <w:sz w:val="28"/>
        </w:rPr>
        <w:t xml:space="preserve">       1. Физическая культура. Основы безопасного поведения</w:t>
      </w:r>
      <w:r>
        <w:br/>
      </w:r>
      <w:r>
        <w:rPr>
          <w:rFonts w:ascii="Times New Roman"/>
          <w:b w:val="false"/>
          <w:i w:val="false"/>
          <w:color w:val="000000"/>
          <w:sz w:val="28"/>
        </w:rPr>
        <w:t xml:space="preserve">       2. Развитие речи</w:t>
      </w:r>
      <w:r>
        <w:br/>
      </w:r>
      <w:r>
        <w:rPr>
          <w:rFonts w:ascii="Times New Roman"/>
          <w:b w:val="false"/>
          <w:i w:val="false"/>
          <w:color w:val="000000"/>
          <w:sz w:val="28"/>
        </w:rPr>
        <w:t xml:space="preserve">       3. Художественная литература</w:t>
      </w:r>
      <w:r>
        <w:br/>
      </w:r>
      <w:r>
        <w:rPr>
          <w:rFonts w:ascii="Times New Roman"/>
          <w:b w:val="false"/>
          <w:i w:val="false"/>
          <w:color w:val="000000"/>
          <w:sz w:val="28"/>
        </w:rPr>
        <w:t xml:space="preserve">       4. Основы грамоты</w:t>
      </w:r>
      <w:r>
        <w:br/>
      </w:r>
      <w:r>
        <w:rPr>
          <w:rFonts w:ascii="Times New Roman"/>
          <w:b w:val="false"/>
          <w:i w:val="false"/>
          <w:color w:val="000000"/>
          <w:sz w:val="28"/>
        </w:rPr>
        <w:t xml:space="preserve">       5. Казахский язык (в группах с русским языком обучения)</w:t>
      </w:r>
      <w:r>
        <w:br/>
      </w:r>
      <w:r>
        <w:rPr>
          <w:rFonts w:ascii="Times New Roman"/>
          <w:b w:val="false"/>
          <w:i w:val="false"/>
          <w:color w:val="000000"/>
          <w:sz w:val="28"/>
        </w:rPr>
        <w:t xml:space="preserve">       6. Русский язык (в группах с казахским языком обучения)</w:t>
      </w:r>
      <w:r>
        <w:br/>
      </w:r>
      <w:r>
        <w:rPr>
          <w:rFonts w:ascii="Times New Roman"/>
          <w:b w:val="false"/>
          <w:i w:val="false"/>
          <w:color w:val="000000"/>
          <w:sz w:val="28"/>
        </w:rPr>
        <w:t xml:space="preserve">       7. Один из иностранных языков</w:t>
      </w:r>
      <w:r>
        <w:br/>
      </w:r>
      <w:r>
        <w:rPr>
          <w:rFonts w:ascii="Times New Roman"/>
          <w:b w:val="false"/>
          <w:i w:val="false"/>
          <w:color w:val="000000"/>
          <w:sz w:val="28"/>
        </w:rPr>
        <w:t xml:space="preserve">       8. Драма</w:t>
      </w:r>
      <w:r>
        <w:br/>
      </w:r>
      <w:r>
        <w:rPr>
          <w:rFonts w:ascii="Times New Roman"/>
          <w:b w:val="false"/>
          <w:i w:val="false"/>
          <w:color w:val="000000"/>
          <w:sz w:val="28"/>
        </w:rPr>
        <w:t xml:space="preserve">       9. Формирование элементарных математических представлений</w:t>
      </w:r>
      <w:r>
        <w:br/>
      </w:r>
      <w:r>
        <w:rPr>
          <w:rFonts w:ascii="Times New Roman"/>
          <w:b w:val="false"/>
          <w:i w:val="false"/>
          <w:color w:val="000000"/>
          <w:sz w:val="28"/>
        </w:rPr>
        <w:t xml:space="preserve">       10.Конструирование</w:t>
      </w:r>
      <w:r>
        <w:br/>
      </w:r>
      <w:r>
        <w:rPr>
          <w:rFonts w:ascii="Times New Roman"/>
          <w:b w:val="false"/>
          <w:i w:val="false"/>
          <w:color w:val="000000"/>
          <w:sz w:val="28"/>
        </w:rPr>
        <w:t xml:space="preserve">       11. Естествознание</w:t>
      </w:r>
      <w:r>
        <w:br/>
      </w:r>
      <w:r>
        <w:rPr>
          <w:rFonts w:ascii="Times New Roman"/>
          <w:b w:val="false"/>
          <w:i w:val="false"/>
          <w:color w:val="000000"/>
          <w:sz w:val="28"/>
        </w:rPr>
        <w:t xml:space="preserve">       12. Рисование</w:t>
      </w:r>
      <w:r>
        <w:br/>
      </w:r>
      <w:r>
        <w:rPr>
          <w:rFonts w:ascii="Times New Roman"/>
          <w:b w:val="false"/>
          <w:i w:val="false"/>
          <w:color w:val="000000"/>
          <w:sz w:val="28"/>
        </w:rPr>
        <w:t xml:space="preserve">       13. Лепка</w:t>
      </w:r>
      <w:r>
        <w:br/>
      </w:r>
      <w:r>
        <w:rPr>
          <w:rFonts w:ascii="Times New Roman"/>
          <w:b w:val="false"/>
          <w:i w:val="false"/>
          <w:color w:val="000000"/>
          <w:sz w:val="28"/>
        </w:rPr>
        <w:t xml:space="preserve">       14. Аппликация</w:t>
      </w:r>
      <w:r>
        <w:br/>
      </w:r>
      <w:r>
        <w:rPr>
          <w:rFonts w:ascii="Times New Roman"/>
          <w:b w:val="false"/>
          <w:i w:val="false"/>
          <w:color w:val="000000"/>
          <w:sz w:val="28"/>
        </w:rPr>
        <w:t xml:space="preserve">       15. Музыка</w:t>
      </w:r>
      <w:r>
        <w:br/>
      </w:r>
      <w:r>
        <w:rPr>
          <w:rFonts w:ascii="Times New Roman"/>
          <w:b w:val="false"/>
          <w:i w:val="false"/>
          <w:color w:val="000000"/>
          <w:sz w:val="28"/>
        </w:rPr>
        <w:t xml:space="preserve">       16. Самопознание</w:t>
      </w:r>
      <w:r>
        <w:br/>
      </w:r>
      <w:r>
        <w:rPr>
          <w:rFonts w:ascii="Times New Roman"/>
          <w:b w:val="false"/>
          <w:i w:val="false"/>
          <w:color w:val="000000"/>
          <w:sz w:val="28"/>
        </w:rPr>
        <w:t xml:space="preserve">       17. Ознакомление с окружающим миром</w:t>
      </w:r>
      <w:r>
        <w:br/>
      </w:r>
      <w:r>
        <w:rPr>
          <w:rFonts w:ascii="Times New Roman"/>
          <w:b w:val="false"/>
          <w:i w:val="false"/>
          <w:color w:val="000000"/>
          <w:sz w:val="28"/>
        </w:rPr>
        <w:t xml:space="preserve">       18. Основы экологии</w:t>
      </w:r>
      <w:r>
        <w:br/>
      </w:r>
      <w:r>
        <w:rPr>
          <w:rFonts w:ascii="Times New Roman"/>
          <w:b w:val="false"/>
          <w:i w:val="false"/>
          <w:color w:val="000000"/>
          <w:sz w:val="28"/>
        </w:rPr>
        <w:t xml:space="preserve">       19. Общие сведения о воспитанниках</w:t>
      </w:r>
      <w:r>
        <w:br/>
      </w:r>
      <w:r>
        <w:rPr>
          <w:rFonts w:ascii="Times New Roman"/>
          <w:b w:val="false"/>
          <w:i w:val="false"/>
          <w:color w:val="000000"/>
          <w:sz w:val="28"/>
        </w:rPr>
        <w:t xml:space="preserve">       20. Показатели здоровья воспитанников</w:t>
      </w:r>
      <w:r>
        <w:br/>
      </w:r>
      <w:r>
        <w:rPr>
          <w:rFonts w:ascii="Times New Roman"/>
          <w:b w:val="false"/>
          <w:i w:val="false"/>
          <w:color w:val="000000"/>
          <w:sz w:val="28"/>
        </w:rPr>
        <w:t xml:space="preserve">       21. Сведения о количестве дней, пропущенных воспитанниками</w:t>
      </w:r>
      <w:r>
        <w:br/>
      </w:r>
      <w:r>
        <w:rPr>
          <w:rFonts w:ascii="Times New Roman"/>
          <w:b w:val="false"/>
          <w:i w:val="false"/>
          <w:color w:val="000000"/>
          <w:sz w:val="28"/>
        </w:rPr>
        <w:t xml:space="preserve">       22. Замечания о ведении классного журнала</w:t>
      </w:r>
    </w:p>
    <w:bookmarkEnd w:id="144"/>
    <w:p>
      <w:pPr>
        <w:spacing w:after="0"/>
        <w:ind w:left="0"/>
        <w:jc w:val="both"/>
      </w:pPr>
      <w:r>
        <w:rPr>
          <w:rFonts w:ascii="Times New Roman"/>
          <w:b w:val="false"/>
          <w:i w:val="false"/>
          <w:color w:val="000000"/>
          <w:sz w:val="28"/>
        </w:rPr>
        <w:t>
      Сетка занятий на 1-ое полугодие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8"/>
        <w:gridCol w:w="887"/>
        <w:gridCol w:w="887"/>
        <w:gridCol w:w="887"/>
        <w:gridCol w:w="887"/>
        <w:gridCol w:w="887"/>
        <w:gridCol w:w="887"/>
      </w:tblGrid>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145"/>
          <w:p>
            <w:pPr>
              <w:spacing w:after="20"/>
              <w:ind w:left="20"/>
              <w:jc w:val="both"/>
            </w:pPr>
            <w:r>
              <w:rPr>
                <w:rFonts w:ascii="Times New Roman"/>
                <w:b w:val="false"/>
                <w:i w:val="false"/>
                <w:color w:val="000000"/>
                <w:sz w:val="20"/>
              </w:rPr>
              <w:t>
Дни, Часы занятий</w:t>
            </w:r>
          </w:p>
          <w:bookmarkEnd w:id="145"/>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146"/>
          <w:p>
            <w:pPr>
              <w:spacing w:after="20"/>
              <w:ind w:left="20"/>
              <w:jc w:val="both"/>
            </w:pPr>
            <w:r>
              <w:rPr>
                <w:rFonts w:ascii="Times New Roman"/>
                <w:b w:val="false"/>
                <w:i w:val="false"/>
                <w:color w:val="000000"/>
                <w:sz w:val="20"/>
              </w:rPr>
              <w:t>
1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46"/>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147"/>
          <w:p>
            <w:pPr>
              <w:spacing w:after="20"/>
              <w:ind w:left="20"/>
              <w:jc w:val="both"/>
            </w:pPr>
            <w:r>
              <w:rPr>
                <w:rFonts w:ascii="Times New Roman"/>
                <w:b w:val="false"/>
                <w:i w:val="false"/>
                <w:color w:val="000000"/>
                <w:sz w:val="20"/>
              </w:rPr>
              <w:t>
2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47"/>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148"/>
          <w:p>
            <w:pPr>
              <w:spacing w:after="20"/>
              <w:ind w:left="20"/>
              <w:jc w:val="both"/>
            </w:pPr>
            <w:r>
              <w:rPr>
                <w:rFonts w:ascii="Times New Roman"/>
                <w:b w:val="false"/>
                <w:i w:val="false"/>
                <w:color w:val="000000"/>
                <w:sz w:val="20"/>
              </w:rPr>
              <w:t>
3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48"/>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149"/>
          <w:p>
            <w:pPr>
              <w:spacing w:after="20"/>
              <w:ind w:left="20"/>
              <w:jc w:val="both"/>
            </w:pPr>
            <w:r>
              <w:rPr>
                <w:rFonts w:ascii="Times New Roman"/>
                <w:b w:val="false"/>
                <w:i w:val="false"/>
                <w:color w:val="000000"/>
                <w:sz w:val="20"/>
              </w:rPr>
              <w:t>
4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49"/>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150"/>
          <w:p>
            <w:pPr>
              <w:spacing w:after="20"/>
              <w:ind w:left="20"/>
              <w:jc w:val="both"/>
            </w:pPr>
            <w:r>
              <w:rPr>
                <w:rFonts w:ascii="Times New Roman"/>
                <w:b w:val="false"/>
                <w:i w:val="false"/>
                <w:color w:val="000000"/>
                <w:sz w:val="20"/>
              </w:rPr>
              <w:t>
5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0"/>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4" w:id="151"/>
    <w:p>
      <w:pPr>
        <w:spacing w:after="0"/>
        <w:ind w:left="0"/>
        <w:jc w:val="both"/>
      </w:pPr>
      <w:r>
        <w:rPr>
          <w:rFonts w:ascii="Times New Roman"/>
          <w:b w:val="false"/>
          <w:i w:val="false"/>
          <w:color w:val="000000"/>
          <w:sz w:val="28"/>
        </w:rPr>
        <w:t>
      Сетка занятий на 2-ое полугодие</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8"/>
        <w:gridCol w:w="887"/>
        <w:gridCol w:w="887"/>
        <w:gridCol w:w="887"/>
        <w:gridCol w:w="887"/>
        <w:gridCol w:w="887"/>
        <w:gridCol w:w="887"/>
      </w:tblGrid>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152"/>
          <w:p>
            <w:pPr>
              <w:spacing w:after="20"/>
              <w:ind w:left="20"/>
              <w:jc w:val="both"/>
            </w:pPr>
            <w:r>
              <w:rPr>
                <w:rFonts w:ascii="Times New Roman"/>
                <w:b w:val="false"/>
                <w:i w:val="false"/>
                <w:color w:val="000000"/>
                <w:sz w:val="20"/>
              </w:rPr>
              <w:t>
Дни, Часы занятий</w:t>
            </w:r>
          </w:p>
          <w:bookmarkEnd w:id="152"/>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153"/>
          <w:p>
            <w:pPr>
              <w:spacing w:after="20"/>
              <w:ind w:left="20"/>
              <w:jc w:val="both"/>
            </w:pPr>
            <w:r>
              <w:rPr>
                <w:rFonts w:ascii="Times New Roman"/>
                <w:b w:val="false"/>
                <w:i w:val="false"/>
                <w:color w:val="000000"/>
                <w:sz w:val="20"/>
              </w:rPr>
              <w:t>
1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3"/>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154"/>
          <w:p>
            <w:pPr>
              <w:spacing w:after="20"/>
              <w:ind w:left="20"/>
              <w:jc w:val="both"/>
            </w:pPr>
            <w:r>
              <w:rPr>
                <w:rFonts w:ascii="Times New Roman"/>
                <w:b w:val="false"/>
                <w:i w:val="false"/>
                <w:color w:val="000000"/>
                <w:sz w:val="20"/>
              </w:rPr>
              <w:t>
2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4"/>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155"/>
          <w:p>
            <w:pPr>
              <w:spacing w:after="20"/>
              <w:ind w:left="20"/>
              <w:jc w:val="both"/>
            </w:pPr>
            <w:r>
              <w:rPr>
                <w:rFonts w:ascii="Times New Roman"/>
                <w:b w:val="false"/>
                <w:i w:val="false"/>
                <w:color w:val="000000"/>
                <w:sz w:val="20"/>
              </w:rPr>
              <w:t>
3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5"/>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156"/>
          <w:p>
            <w:pPr>
              <w:spacing w:after="20"/>
              <w:ind w:left="20"/>
              <w:jc w:val="both"/>
            </w:pPr>
            <w:r>
              <w:rPr>
                <w:rFonts w:ascii="Times New Roman"/>
                <w:b w:val="false"/>
                <w:i w:val="false"/>
                <w:color w:val="000000"/>
                <w:sz w:val="20"/>
              </w:rPr>
              <w:t>
4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6"/>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157"/>
          <w:p>
            <w:pPr>
              <w:spacing w:after="20"/>
              <w:ind w:left="20"/>
              <w:jc w:val="both"/>
            </w:pPr>
            <w:r>
              <w:rPr>
                <w:rFonts w:ascii="Times New Roman"/>
                <w:b w:val="false"/>
                <w:i w:val="false"/>
                <w:color w:val="000000"/>
                <w:sz w:val="20"/>
              </w:rPr>
              <w:t>
5 урок</w:t>
            </w:r>
            <w:r>
              <w:br/>
            </w:r>
            <w:r>
              <w:rPr>
                <w:rFonts w:ascii="Times New Roman"/>
                <w:b w:val="false"/>
                <w:i w:val="false"/>
                <w:color w:val="000000"/>
                <w:sz w:val="20"/>
              </w:rPr>
              <w:t>
</w:t>
            </w:r>
            <w:r>
              <w:rPr>
                <w:rFonts w:ascii="Times New Roman"/>
                <w:b w:val="false"/>
                <w:i w:val="false"/>
                <w:color w:val="000000"/>
                <w:sz w:val="20"/>
              </w:rPr>
              <w:t>с __ч.__м.</w:t>
            </w:r>
            <w:r>
              <w:br/>
            </w:r>
            <w:r>
              <w:rPr>
                <w:rFonts w:ascii="Times New Roman"/>
                <w:b w:val="false"/>
                <w:i w:val="false"/>
                <w:color w:val="000000"/>
                <w:sz w:val="20"/>
              </w:rPr>
              <w:t>
до_ ч.__м.</w:t>
            </w:r>
          </w:p>
          <w:bookmarkEnd w:id="157"/>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6" w:id="158"/>
    <w:p>
      <w:pPr>
        <w:spacing w:after="0"/>
        <w:ind w:left="0"/>
        <w:jc w:val="both"/>
      </w:pPr>
      <w:r>
        <w:rPr>
          <w:rFonts w:ascii="Times New Roman"/>
          <w:b w:val="false"/>
          <w:i w:val="false"/>
          <w:color w:val="000000"/>
          <w:sz w:val="28"/>
        </w:rPr>
        <w:t>
      (правая сторона)</w:t>
      </w:r>
      <w:r>
        <w:br/>
      </w:r>
      <w:r>
        <w:rPr>
          <w:rFonts w:ascii="Times New Roman"/>
          <w:b w:val="false"/>
          <w:i w:val="false"/>
          <w:color w:val="000000"/>
          <w:sz w:val="28"/>
        </w:rPr>
        <w:t xml:space="preserve">                                     Режим в предшкольном классе</w:t>
      </w:r>
      <w:r>
        <w:br/>
      </w:r>
      <w:r>
        <w:rPr>
          <w:rFonts w:ascii="Times New Roman"/>
          <w:b w:val="false"/>
          <w:i w:val="false"/>
          <w:color w:val="000000"/>
          <w:sz w:val="28"/>
        </w:rPr>
        <w:t xml:space="preserve">       1 четверть</w:t>
      </w:r>
      <w:r>
        <w:br/>
      </w:r>
      <w:r>
        <w:rPr>
          <w:rFonts w:ascii="Times New Roman"/>
          <w:b w:val="false"/>
          <w:i w:val="false"/>
          <w:color w:val="000000"/>
          <w:sz w:val="28"/>
        </w:rPr>
        <w:t xml:space="preserve">       </w:t>
      </w:r>
      <w:r>
        <w:rPr>
          <w:rFonts w:ascii="Times New Roman"/>
          <w:b/>
          <w:i w:val="false"/>
          <w:color w:val="000000"/>
          <w:sz w:val="28"/>
        </w:rPr>
        <w:t>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2 четверть</w:t>
      </w:r>
      <w:r>
        <w:br/>
      </w: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3 четверть</w:t>
      </w:r>
      <w:r>
        <w:br/>
      </w: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4 четверть</w:t>
      </w:r>
      <w:r>
        <w:br/>
      </w: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w:t>
      </w:r>
      <w:r>
        <w:rPr>
          <w:rFonts w:ascii="Times New Roman"/>
          <w:b/>
          <w:i w:val="false"/>
          <w:color w:val="000000"/>
          <w:sz w:val="28"/>
        </w:rPr>
        <w:t>      _________________________________________________________________</w:t>
      </w:r>
      <w:r>
        <w:br/>
      </w:r>
      <w:r>
        <w:rPr>
          <w:rFonts w:ascii="Times New Roman"/>
          <w:b w:val="false"/>
          <w:i w:val="false"/>
          <w:color w:val="000000"/>
          <w:sz w:val="28"/>
        </w:rPr>
        <w:t xml:space="preserve">       (левая сторона)</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7"/>
        <w:gridCol w:w="2425"/>
        <w:gridCol w:w="417"/>
        <w:gridCol w:w="417"/>
        <w:gridCol w:w="417"/>
        <w:gridCol w:w="417"/>
        <w:gridCol w:w="417"/>
        <w:gridCol w:w="417"/>
        <w:gridCol w:w="417"/>
        <w:gridCol w:w="505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159"/>
          <w:p>
            <w:pPr>
              <w:spacing w:after="20"/>
              <w:ind w:left="20"/>
              <w:jc w:val="both"/>
            </w:pPr>
            <w:r>
              <w:rPr>
                <w:rFonts w:ascii="Times New Roman"/>
                <w:b w:val="false"/>
                <w:i w:val="false"/>
                <w:color w:val="000000"/>
                <w:sz w:val="20"/>
              </w:rPr>
              <w:t>
Наименование</w:t>
            </w:r>
          </w:p>
          <w:bookmarkEnd w:id="159"/>
        </w:tc>
      </w:tr>
      <w:tr>
        <w:trPr>
          <w:trHeight w:val="30" w:hRule="atLeast"/>
        </w:trPr>
        <w:tc>
          <w:tcPr>
            <w:tcW w:w="18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160"/>
          <w:p>
            <w:pPr>
              <w:spacing w:after="20"/>
              <w:ind w:left="20"/>
              <w:jc w:val="both"/>
            </w:pPr>
            <w:r>
              <w:rPr>
                <w:rFonts w:ascii="Times New Roman"/>
                <w:b w:val="false"/>
                <w:i w:val="false"/>
                <w:color w:val="000000"/>
                <w:sz w:val="20"/>
              </w:rPr>
              <w:t>
№</w:t>
            </w:r>
          </w:p>
          <w:bookmarkEnd w:id="160"/>
        </w:tc>
        <w:tc>
          <w:tcPr>
            <w:tcW w:w="2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воспитанника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далее, до 25</w:t>
            </w:r>
          </w:p>
        </w:tc>
      </w:tr>
      <w:tr>
        <w:trPr>
          <w:trHeight w:val="30" w:hRule="atLeast"/>
        </w:trPr>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161"/>
          <w:p>
            <w:pPr>
              <w:spacing w:after="20"/>
              <w:ind w:left="20"/>
              <w:jc w:val="both"/>
            </w:pPr>
            <w:r>
              <w:rPr>
                <w:rFonts w:ascii="Times New Roman"/>
                <w:b w:val="false"/>
                <w:i w:val="false"/>
                <w:color w:val="000000"/>
                <w:sz w:val="20"/>
              </w:rPr>
              <w:t>
1</w:t>
            </w:r>
          </w:p>
          <w:bookmarkEnd w:id="161"/>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162"/>
          <w:p>
            <w:pPr>
              <w:spacing w:after="20"/>
              <w:ind w:left="20"/>
              <w:jc w:val="both"/>
            </w:pPr>
            <w:r>
              <w:rPr>
                <w:rFonts w:ascii="Times New Roman"/>
                <w:b w:val="false"/>
                <w:i w:val="false"/>
                <w:color w:val="000000"/>
                <w:sz w:val="20"/>
              </w:rPr>
              <w:t>
2</w:t>
            </w:r>
          </w:p>
          <w:bookmarkEnd w:id="162"/>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163"/>
          <w:p>
            <w:pPr>
              <w:spacing w:after="20"/>
              <w:ind w:left="20"/>
              <w:jc w:val="both"/>
            </w:pPr>
            <w:r>
              <w:rPr>
                <w:rFonts w:ascii="Times New Roman"/>
                <w:b w:val="false"/>
                <w:i w:val="false"/>
                <w:color w:val="000000"/>
                <w:sz w:val="20"/>
              </w:rPr>
              <w:t>
3</w:t>
            </w:r>
          </w:p>
          <w:bookmarkEnd w:id="163"/>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164"/>
          <w:p>
            <w:pPr>
              <w:spacing w:after="20"/>
              <w:ind w:left="20"/>
              <w:jc w:val="both"/>
            </w:pPr>
            <w:r>
              <w:rPr>
                <w:rFonts w:ascii="Times New Roman"/>
                <w:b w:val="false"/>
                <w:i w:val="false"/>
                <w:color w:val="000000"/>
                <w:sz w:val="20"/>
              </w:rPr>
              <w:t>
4</w:t>
            </w:r>
          </w:p>
          <w:bookmarkEnd w:id="164"/>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4" w:id="165"/>
    <w:p>
      <w:pPr>
        <w:spacing w:after="0"/>
        <w:ind w:left="0"/>
        <w:jc w:val="both"/>
      </w:pPr>
      <w:r>
        <w:rPr>
          <w:rFonts w:ascii="Times New Roman"/>
          <w:b w:val="false"/>
          <w:i w:val="false"/>
          <w:color w:val="000000"/>
          <w:sz w:val="28"/>
        </w:rPr>
        <w:t>
      до конца страницы и далее, до 30</w:t>
      </w:r>
      <w:r>
        <w:br/>
      </w:r>
      <w:r>
        <w:rPr>
          <w:rFonts w:ascii="Times New Roman"/>
          <w:b w:val="false"/>
          <w:i w:val="false"/>
          <w:color w:val="000000"/>
          <w:sz w:val="28"/>
        </w:rPr>
        <w:t xml:space="preserve">       (правая сторона)</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9"/>
        <w:gridCol w:w="4562"/>
        <w:gridCol w:w="1585"/>
        <w:gridCol w:w="2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166"/>
          <w:p>
            <w:pPr>
              <w:spacing w:after="20"/>
              <w:ind w:left="20"/>
              <w:jc w:val="both"/>
            </w:pPr>
            <w:r>
              <w:rPr>
                <w:rFonts w:ascii="Times New Roman"/>
                <w:b w:val="false"/>
                <w:i w:val="false"/>
                <w:color w:val="000000"/>
                <w:sz w:val="20"/>
              </w:rPr>
              <w:t>
Фамилия, имя, отчество воспитателя ___________________________</w:t>
            </w:r>
          </w:p>
          <w:bookmarkEnd w:id="166"/>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167"/>
          <w:p>
            <w:pPr>
              <w:spacing w:after="20"/>
              <w:ind w:left="20"/>
              <w:jc w:val="both"/>
            </w:pPr>
            <w:r>
              <w:rPr>
                <w:rFonts w:ascii="Times New Roman"/>
                <w:b w:val="false"/>
                <w:i w:val="false"/>
                <w:color w:val="000000"/>
                <w:sz w:val="20"/>
              </w:rPr>
              <w:t>
Число, месяц</w:t>
            </w:r>
          </w:p>
          <w:bookmarkEnd w:id="167"/>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пройдено на занятии</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Заметки воспитателя</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1" w:id="168"/>
    <w:p>
      <w:pPr>
        <w:spacing w:after="0"/>
        <w:ind w:left="0"/>
        <w:jc w:val="both"/>
      </w:pPr>
      <w:r>
        <w:rPr>
          <w:rFonts w:ascii="Times New Roman"/>
          <w:b w:val="false"/>
          <w:i w:val="false"/>
          <w:color w:val="000000"/>
          <w:sz w:val="28"/>
        </w:rPr>
        <w:t>
      до конца страницы всего 30 строк</w:t>
      </w:r>
      <w:r>
        <w:br/>
      </w:r>
      <w:r>
        <w:rPr>
          <w:rFonts w:ascii="Times New Roman"/>
          <w:b w:val="false"/>
          <w:i w:val="false"/>
          <w:color w:val="000000"/>
          <w:sz w:val="28"/>
        </w:rPr>
        <w:t xml:space="preserve">       (левая сторона)</w:t>
      </w:r>
    </w:p>
    <w:bookmarkEnd w:id="168"/>
    <w:p>
      <w:pPr>
        <w:spacing w:after="0"/>
        <w:ind w:left="0"/>
        <w:jc w:val="both"/>
      </w:pPr>
      <w:r>
        <w:rPr>
          <w:rFonts w:ascii="Times New Roman"/>
          <w:b w:val="false"/>
          <w:i w:val="false"/>
          <w:color w:val="000000"/>
          <w:sz w:val="28"/>
        </w:rPr>
        <w:t>
      Сведения об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7"/>
        <w:gridCol w:w="4714"/>
        <w:gridCol w:w="1507"/>
        <w:gridCol w:w="1507"/>
        <w:gridCol w:w="1507"/>
        <w:gridCol w:w="1508"/>
      </w:tblGrid>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169"/>
          <w:p>
            <w:pPr>
              <w:spacing w:after="20"/>
              <w:ind w:left="20"/>
              <w:jc w:val="both"/>
            </w:pPr>
            <w:r>
              <w:rPr>
                <w:rFonts w:ascii="Times New Roman"/>
                <w:b w:val="false"/>
                <w:i w:val="false"/>
                <w:color w:val="000000"/>
                <w:sz w:val="20"/>
              </w:rPr>
              <w:t>
№ п/п</w:t>
            </w:r>
          </w:p>
          <w:bookmarkEnd w:id="169"/>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зачисления</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выбытия</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170"/>
          <w:p>
            <w:pPr>
              <w:spacing w:after="20"/>
              <w:ind w:left="20"/>
              <w:jc w:val="both"/>
            </w:pPr>
            <w:r>
              <w:rPr>
                <w:rFonts w:ascii="Times New Roman"/>
                <w:b w:val="false"/>
                <w:i w:val="false"/>
                <w:color w:val="000000"/>
                <w:sz w:val="20"/>
              </w:rPr>
              <w:t>
1</w:t>
            </w:r>
          </w:p>
          <w:bookmarkEnd w:id="170"/>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7" w:id="171"/>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(правая сторона)</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7"/>
        <w:gridCol w:w="2780"/>
        <w:gridCol w:w="1487"/>
        <w:gridCol w:w="1806"/>
      </w:tblGrid>
      <w:tr>
        <w:trPr>
          <w:trHeight w:val="30" w:hRule="atLeast"/>
        </w:trPr>
        <w:tc>
          <w:tcPr>
            <w:tcW w:w="6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172"/>
          <w:p>
            <w:pPr>
              <w:spacing w:after="20"/>
              <w:ind w:left="20"/>
              <w:jc w:val="both"/>
            </w:pPr>
            <w:r>
              <w:rPr>
                <w:rFonts w:ascii="Times New Roman"/>
                <w:b w:val="false"/>
                <w:i w:val="false"/>
                <w:color w:val="000000"/>
                <w:sz w:val="20"/>
              </w:rPr>
              <w:t>
Фамилия, имя, отчество (при его наличии) отца, матери или лиц, их заменяющих</w:t>
            </w:r>
          </w:p>
          <w:bookmarkEnd w:id="172"/>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родителей, занимаемая должность, телефон</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173"/>
          <w:p>
            <w:pPr>
              <w:spacing w:after="20"/>
              <w:ind w:left="20"/>
              <w:jc w:val="both"/>
            </w:pPr>
            <w:r>
              <w:rPr>
                <w:rFonts w:ascii="Times New Roman"/>
                <w:b w:val="false"/>
                <w:i w:val="false"/>
                <w:color w:val="000000"/>
                <w:sz w:val="20"/>
              </w:rPr>
              <w:t>
7</w:t>
            </w:r>
          </w:p>
          <w:bookmarkEnd w:id="173"/>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3" w:id="174"/>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(левая сторона)</w:t>
      </w:r>
    </w:p>
    <w:bookmarkEnd w:id="174"/>
    <w:p>
      <w:pPr>
        <w:spacing w:after="0"/>
        <w:ind w:left="0"/>
        <w:jc w:val="both"/>
      </w:pPr>
      <w:r>
        <w:rPr>
          <w:rFonts w:ascii="Times New Roman"/>
          <w:b w:val="false"/>
          <w:i w:val="false"/>
          <w:color w:val="000000"/>
          <w:sz w:val="28"/>
        </w:rPr>
        <w:t>
      Показатели здоровья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7"/>
        <w:gridCol w:w="4747"/>
        <w:gridCol w:w="3716"/>
      </w:tblGrid>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175"/>
          <w:p>
            <w:pPr>
              <w:spacing w:after="20"/>
              <w:ind w:left="20"/>
              <w:jc w:val="both"/>
            </w:pPr>
            <w:r>
              <w:rPr>
                <w:rFonts w:ascii="Times New Roman"/>
                <w:b w:val="false"/>
                <w:i w:val="false"/>
                <w:color w:val="000000"/>
                <w:sz w:val="20"/>
              </w:rPr>
              <w:t>
№ п/п</w:t>
            </w:r>
          </w:p>
          <w:bookmarkEnd w:id="175"/>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воспитанника</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рождения</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176"/>
          <w:p>
            <w:pPr>
              <w:spacing w:after="20"/>
              <w:ind w:left="20"/>
              <w:jc w:val="both"/>
            </w:pPr>
            <w:r>
              <w:rPr>
                <w:rFonts w:ascii="Times New Roman"/>
                <w:b w:val="false"/>
                <w:i w:val="false"/>
                <w:color w:val="000000"/>
                <w:sz w:val="20"/>
              </w:rPr>
              <w:t>
1</w:t>
            </w:r>
          </w:p>
          <w:bookmarkEnd w:id="176"/>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177"/>
          <w:p>
            <w:pPr>
              <w:spacing w:after="20"/>
              <w:ind w:left="20"/>
              <w:jc w:val="both"/>
            </w:pPr>
            <w:r>
              <w:rPr>
                <w:rFonts w:ascii="Times New Roman"/>
                <w:b w:val="false"/>
                <w:i w:val="false"/>
                <w:color w:val="000000"/>
                <w:sz w:val="20"/>
              </w:rPr>
              <w:t>
1</w:t>
            </w:r>
          </w:p>
          <w:bookmarkEnd w:id="177"/>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178"/>
          <w:p>
            <w:pPr>
              <w:spacing w:after="20"/>
              <w:ind w:left="20"/>
              <w:jc w:val="both"/>
            </w:pPr>
            <w:r>
              <w:rPr>
                <w:rFonts w:ascii="Times New Roman"/>
                <w:b w:val="false"/>
                <w:i w:val="false"/>
                <w:color w:val="000000"/>
                <w:sz w:val="20"/>
              </w:rPr>
              <w:t>
2</w:t>
            </w:r>
          </w:p>
          <w:bookmarkEnd w:id="178"/>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179"/>
          <w:p>
            <w:pPr>
              <w:spacing w:after="20"/>
              <w:ind w:left="20"/>
              <w:jc w:val="both"/>
            </w:pPr>
            <w:r>
              <w:rPr>
                <w:rFonts w:ascii="Times New Roman"/>
                <w:b w:val="false"/>
                <w:i w:val="false"/>
                <w:color w:val="000000"/>
                <w:sz w:val="20"/>
              </w:rPr>
              <w:t>
3</w:t>
            </w:r>
          </w:p>
          <w:bookmarkEnd w:id="179"/>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9" w:id="180"/>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(правая сторона)</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1"/>
        <w:gridCol w:w="2864"/>
        <w:gridCol w:w="2865"/>
      </w:tblGrid>
      <w:tr>
        <w:trPr>
          <w:trHeight w:val="30" w:hRule="atLeast"/>
        </w:trPr>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181"/>
          <w:p>
            <w:pPr>
              <w:spacing w:after="20"/>
              <w:ind w:left="20"/>
              <w:jc w:val="both"/>
            </w:pPr>
            <w:r>
              <w:rPr>
                <w:rFonts w:ascii="Times New Roman"/>
                <w:b w:val="false"/>
                <w:i w:val="false"/>
                <w:color w:val="000000"/>
                <w:sz w:val="20"/>
              </w:rPr>
              <w:t>
Состояние здоровья (отклонение от норм)</w:t>
            </w:r>
          </w:p>
          <w:bookmarkEnd w:id="181"/>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группа</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Заметки воспитателя</w:t>
            </w:r>
          </w:p>
        </w:tc>
      </w:tr>
      <w:tr>
        <w:trPr>
          <w:trHeight w:val="30" w:hRule="atLeast"/>
        </w:trPr>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182"/>
          <w:p>
            <w:pPr>
              <w:spacing w:after="20"/>
              <w:ind w:left="20"/>
              <w:jc w:val="both"/>
            </w:pPr>
            <w:r>
              <w:rPr>
                <w:rFonts w:ascii="Times New Roman"/>
                <w:b w:val="false"/>
                <w:i w:val="false"/>
                <w:color w:val="000000"/>
                <w:sz w:val="20"/>
              </w:rPr>
              <w:t>
4</w:t>
            </w:r>
          </w:p>
          <w:bookmarkEnd w:id="182"/>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5" w:id="183"/>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(левая сторона)</w:t>
      </w:r>
    </w:p>
    <w:bookmarkEnd w:id="183"/>
    <w:p>
      <w:pPr>
        <w:spacing w:after="0"/>
        <w:ind w:left="0"/>
        <w:jc w:val="both"/>
      </w:pPr>
      <w:r>
        <w:rPr>
          <w:rFonts w:ascii="Times New Roman"/>
          <w:b w:val="false"/>
          <w:i w:val="false"/>
          <w:color w:val="000000"/>
          <w:sz w:val="28"/>
        </w:rPr>
        <w:t>
      Сведения о количестве пропущенных дней и занятий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376"/>
        <w:gridCol w:w="777"/>
        <w:gridCol w:w="1675"/>
        <w:gridCol w:w="777"/>
        <w:gridCol w:w="1675"/>
        <w:gridCol w:w="777"/>
        <w:gridCol w:w="1676"/>
        <w:gridCol w:w="778"/>
        <w:gridCol w:w="1677"/>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184"/>
          <w:p>
            <w:pPr>
              <w:spacing w:after="20"/>
              <w:ind w:left="20"/>
              <w:jc w:val="both"/>
            </w:pPr>
            <w:r>
              <w:rPr>
                <w:rFonts w:ascii="Times New Roman"/>
                <w:b w:val="false"/>
                <w:i w:val="false"/>
                <w:color w:val="000000"/>
                <w:sz w:val="20"/>
              </w:rPr>
              <w:t>
№ п/п</w:t>
            </w:r>
          </w:p>
          <w:bookmarkEnd w:id="184"/>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1" w:id="185"/>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Итого (данные только по четвертям и за учебный год)</w:t>
      </w:r>
      <w:r>
        <w:br/>
      </w:r>
      <w:r>
        <w:rPr>
          <w:rFonts w:ascii="Times New Roman"/>
          <w:b w:val="false"/>
          <w:i w:val="false"/>
          <w:color w:val="000000"/>
          <w:sz w:val="28"/>
        </w:rPr>
        <w:t xml:space="preserve">       (правая сторона)</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9"/>
        <w:gridCol w:w="1718"/>
        <w:gridCol w:w="971"/>
        <w:gridCol w:w="2093"/>
        <w:gridCol w:w="971"/>
        <w:gridCol w:w="2093"/>
        <w:gridCol w:w="971"/>
        <w:gridCol w:w="2094"/>
      </w:tblGrid>
      <w:tr>
        <w:trPr>
          <w:trHeight w:val="30" w:hRule="atLeast"/>
        </w:trPr>
        <w:tc>
          <w:tcPr>
            <w:tcW w:w="1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186"/>
          <w:p>
            <w:pPr>
              <w:spacing w:after="20"/>
              <w:ind w:left="20"/>
              <w:jc w:val="both"/>
            </w:pPr>
            <w:r>
              <w:rPr>
                <w:rFonts w:ascii="Times New Roman"/>
                <w:b w:val="false"/>
                <w:i w:val="false"/>
                <w:color w:val="000000"/>
                <w:sz w:val="20"/>
              </w:rPr>
              <w:t>
№ п/п</w:t>
            </w:r>
          </w:p>
          <w:bookmarkEnd w:id="186"/>
        </w:tc>
        <w:tc>
          <w:tcPr>
            <w:tcW w:w="1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7" w:id="187"/>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Итого (данные только по четвертям и за учебный год)</w:t>
      </w:r>
      <w:r>
        <w:br/>
      </w:r>
      <w:r>
        <w:rPr>
          <w:rFonts w:ascii="Times New Roman"/>
          <w:b w:val="false"/>
          <w:i w:val="false"/>
          <w:color w:val="000000"/>
          <w:sz w:val="28"/>
        </w:rPr>
        <w:t xml:space="preserve">       (левая сторона)</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376"/>
        <w:gridCol w:w="777"/>
        <w:gridCol w:w="1675"/>
        <w:gridCol w:w="777"/>
        <w:gridCol w:w="1675"/>
        <w:gridCol w:w="777"/>
        <w:gridCol w:w="1676"/>
        <w:gridCol w:w="778"/>
        <w:gridCol w:w="1677"/>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188"/>
          <w:p>
            <w:pPr>
              <w:spacing w:after="20"/>
              <w:ind w:left="20"/>
              <w:jc w:val="both"/>
            </w:pPr>
            <w:r>
              <w:rPr>
                <w:rFonts w:ascii="Times New Roman"/>
                <w:b w:val="false"/>
                <w:i w:val="false"/>
                <w:color w:val="000000"/>
                <w:sz w:val="20"/>
              </w:rPr>
              <w:t>
№ п/п</w:t>
            </w:r>
          </w:p>
          <w:bookmarkEnd w:id="188"/>
        </w:tc>
        <w:tc>
          <w:tcPr>
            <w:tcW w:w="13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четверть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3" w:id="189"/>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Итого (данные только по четвертям и за учебный год)</w:t>
      </w:r>
      <w:r>
        <w:br/>
      </w:r>
      <w:r>
        <w:rPr>
          <w:rFonts w:ascii="Times New Roman"/>
          <w:b w:val="false"/>
          <w:i w:val="false"/>
          <w:color w:val="000000"/>
          <w:sz w:val="28"/>
        </w:rPr>
        <w:t xml:space="preserve">       (правая сторона)</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6"/>
        <w:gridCol w:w="1344"/>
        <w:gridCol w:w="759"/>
        <w:gridCol w:w="1637"/>
        <w:gridCol w:w="759"/>
        <w:gridCol w:w="1637"/>
        <w:gridCol w:w="759"/>
        <w:gridCol w:w="1637"/>
        <w:gridCol w:w="1043"/>
        <w:gridCol w:w="1092"/>
        <w:gridCol w:w="547"/>
      </w:tblGrid>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190"/>
          <w:p>
            <w:pPr>
              <w:spacing w:after="20"/>
              <w:ind w:left="20"/>
              <w:jc w:val="both"/>
            </w:pPr>
            <w:r>
              <w:rPr>
                <w:rFonts w:ascii="Times New Roman"/>
                <w:b w:val="false"/>
                <w:i w:val="false"/>
                <w:color w:val="000000"/>
                <w:sz w:val="20"/>
              </w:rPr>
              <w:t>
№ п/п</w:t>
            </w:r>
          </w:p>
          <w:bookmarkEnd w:id="190"/>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обучающегося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четверть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 год</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болезни</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9" w:id="191"/>
    <w:p>
      <w:pPr>
        <w:spacing w:after="0"/>
        <w:ind w:left="0"/>
        <w:jc w:val="both"/>
      </w:pPr>
      <w:r>
        <w:rPr>
          <w:rFonts w:ascii="Times New Roman"/>
          <w:b w:val="false"/>
          <w:i w:val="false"/>
          <w:color w:val="000000"/>
          <w:sz w:val="28"/>
        </w:rPr>
        <w:t>
      и далее, до 30</w:t>
      </w:r>
      <w:r>
        <w:br/>
      </w:r>
      <w:r>
        <w:rPr>
          <w:rFonts w:ascii="Times New Roman"/>
          <w:b w:val="false"/>
          <w:i w:val="false"/>
          <w:color w:val="000000"/>
          <w:sz w:val="28"/>
        </w:rPr>
        <w:t xml:space="preserve">       Итого (данные только по четвертям и за учебный год)</w:t>
      </w:r>
    </w:p>
    <w:bookmarkEnd w:id="191"/>
    <w:p>
      <w:pPr>
        <w:spacing w:after="0"/>
        <w:ind w:left="0"/>
        <w:jc w:val="both"/>
      </w:pPr>
      <w:r>
        <w:rPr>
          <w:rFonts w:ascii="Times New Roman"/>
          <w:b w:val="false"/>
          <w:i w:val="false"/>
          <w:color w:val="000000"/>
          <w:sz w:val="28"/>
        </w:rPr>
        <w:t>
      Замечания по ведению журнала</w:t>
      </w:r>
      <w:r>
        <w:br/>
      </w:r>
      <w:r>
        <w:rPr>
          <w:rFonts w:ascii="Times New Roman"/>
          <w:b w:val="false"/>
          <w:i w:val="false"/>
          <w:color w:val="000000"/>
          <w:sz w:val="28"/>
        </w:rPr>
        <w:t xml:space="preserve">       (заполняется заместителем директора по учебно-воспитательной</w:t>
      </w:r>
      <w:r>
        <w:br/>
      </w:r>
      <w:r>
        <w:rPr>
          <w:rFonts w:ascii="Times New Roman"/>
          <w:b w:val="false"/>
          <w:i w:val="false"/>
          <w:color w:val="000000"/>
          <w:sz w:val="28"/>
        </w:rPr>
        <w:t xml:space="preserve">       работе или директором)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192"/>
          <w:p>
            <w:pPr>
              <w:spacing w:after="20"/>
              <w:ind w:left="20"/>
              <w:jc w:val="both"/>
            </w:pPr>
            <w:r>
              <w:rPr>
                <w:rFonts w:ascii="Times New Roman"/>
                <w:b w:val="false"/>
                <w:i w:val="false"/>
                <w:color w:val="000000"/>
                <w:sz w:val="20"/>
              </w:rPr>
              <w:t>
Число и месяц</w:t>
            </w:r>
          </w:p>
          <w:bookmarkEnd w:id="192"/>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проверяющих</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выполнении</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До конца страницы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w:t>
      </w:r>
      <w:r>
        <w:br/>
      </w:r>
      <w:r>
        <w:rPr>
          <w:rFonts w:ascii="Times New Roman"/>
          <w:b w:val="false"/>
          <w:i w:val="false"/>
          <w:color w:val="000000"/>
          <w:sz w:val="28"/>
        </w:rPr>
        <w:t xml:space="preserve">                               учета табелей успеваемости обучающихся</w:t>
      </w:r>
      <w:r>
        <w:br/>
      </w:r>
      <w:r>
        <w:rPr>
          <w:rFonts w:ascii="Times New Roman"/>
          <w:b w:val="false"/>
          <w:i w:val="false"/>
          <w:color w:val="000000"/>
          <w:sz w:val="28"/>
        </w:rPr>
        <w:t xml:space="preserve">                   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(район, город (село)</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(название организации среднего образования)</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r>
        <w:br/>
      </w:r>
      <w:r>
        <w:rPr>
          <w:rFonts w:ascii="Times New Roman"/>
          <w:b w:val="false"/>
          <w:i w:val="false"/>
          <w:color w:val="000000"/>
          <w:sz w:val="28"/>
        </w:rPr>
        <w:t xml:space="preserve">       Регистрационный номер _____________________________________</w:t>
      </w:r>
      <w:r>
        <w:br/>
      </w:r>
      <w:r>
        <w:rPr>
          <w:rFonts w:ascii="Times New Roman"/>
          <w:b w:val="false"/>
          <w:i w:val="false"/>
          <w:color w:val="000000"/>
          <w:sz w:val="28"/>
        </w:rPr>
        <w:t xml:space="preserve">       Дата выдачи _______________________________________________</w:t>
      </w:r>
      <w:r>
        <w:br/>
      </w:r>
      <w:r>
        <w:rPr>
          <w:rFonts w:ascii="Times New Roman"/>
          <w:b w:val="false"/>
          <w:i w:val="false"/>
          <w:color w:val="000000"/>
          <w:sz w:val="28"/>
        </w:rPr>
        <w:t xml:space="preserve">       Выдал ____________________________________________________</w:t>
      </w:r>
      <w:r>
        <w:br/>
      </w:r>
      <w:r>
        <w:rPr>
          <w:rFonts w:ascii="Times New Roman"/>
          <w:b w:val="false"/>
          <w:i w:val="false"/>
          <w:color w:val="000000"/>
          <w:sz w:val="28"/>
        </w:rPr>
        <w:t xml:space="preserve">       (областное, городское республиканского значения и столицы, городское </w:t>
      </w:r>
      <w:r>
        <w:br/>
      </w:r>
      <w:r>
        <w:rPr>
          <w:rFonts w:ascii="Times New Roman"/>
          <w:b w:val="false"/>
          <w:i w:val="false"/>
          <w:color w:val="000000"/>
          <w:sz w:val="28"/>
        </w:rPr>
        <w:t xml:space="preserve">       управление, районный (отдел) образования)</w:t>
      </w:r>
      <w:r>
        <w:br/>
      </w:r>
      <w:r>
        <w:rPr>
          <w:rFonts w:ascii="Times New Roman"/>
          <w:b w:val="false"/>
          <w:i w:val="false"/>
          <w:color w:val="000000"/>
          <w:sz w:val="28"/>
        </w:rPr>
        <w:t xml:space="preserve">       Руководитель ______________________________________</w:t>
      </w:r>
      <w:r>
        <w:br/>
      </w:r>
      <w:r>
        <w:rPr>
          <w:rFonts w:ascii="Times New Roman"/>
          <w:b w:val="false"/>
          <w:i w:val="false"/>
          <w:color w:val="000000"/>
          <w:sz w:val="28"/>
        </w:rPr>
        <w:t xml:space="preserve">                   (фамилия, имя, отчество (при его наличии))</w:t>
      </w:r>
      <w:r>
        <w:br/>
      </w:r>
      <w:r>
        <w:rPr>
          <w:rFonts w:ascii="Times New Roman"/>
          <w:b w:val="false"/>
          <w:i w:val="false"/>
          <w:color w:val="000000"/>
          <w:sz w:val="28"/>
        </w:rPr>
        <w:t xml:space="preserve">       ______________________ "_____" ______________ 20__ г.</w:t>
      </w:r>
      <w:r>
        <w:br/>
      </w:r>
      <w:r>
        <w:rPr>
          <w:rFonts w:ascii="Times New Roman"/>
          <w:b w:val="false"/>
          <w:i w:val="false"/>
          <w:color w:val="000000"/>
          <w:sz w:val="28"/>
        </w:rPr>
        <w:t xml:space="preserve">                   (подпись)</w:t>
      </w:r>
      <w:r>
        <w:br/>
      </w:r>
      <w:r>
        <w:rPr>
          <w:rFonts w:ascii="Times New Roman"/>
          <w:b w:val="false"/>
          <w:i w:val="false"/>
          <w:color w:val="000000"/>
          <w:sz w:val="28"/>
        </w:rPr>
        <w:t xml:space="preserve">       Получил 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 город, район)</w:t>
      </w:r>
      <w:r>
        <w:br/>
      </w:r>
      <w:r>
        <w:rPr>
          <w:rFonts w:ascii="Times New Roman"/>
          <w:b w:val="false"/>
          <w:i w:val="false"/>
          <w:color w:val="000000"/>
          <w:sz w:val="28"/>
        </w:rPr>
        <w:t xml:space="preserve">       Директор организации среднего образования ____________________________</w:t>
      </w:r>
      <w:r>
        <w:br/>
      </w:r>
      <w:r>
        <w:rPr>
          <w:rFonts w:ascii="Times New Roman"/>
          <w:b w:val="false"/>
          <w:i w:val="false"/>
          <w:color w:val="000000"/>
          <w:sz w:val="28"/>
        </w:rPr>
        <w:t xml:space="preserve">       (фамилия, имя, отчество (при его наличии)</w:t>
      </w:r>
      <w:r>
        <w:br/>
      </w:r>
      <w:r>
        <w:rPr>
          <w:rFonts w:ascii="Times New Roman"/>
          <w:b w:val="false"/>
          <w:i w:val="false"/>
          <w:color w:val="000000"/>
          <w:sz w:val="28"/>
        </w:rPr>
        <w:t xml:space="preserve">       _______________________________ "_____" ___________ 20__ г.</w:t>
      </w:r>
      <w:r>
        <w:br/>
      </w:r>
      <w:r>
        <w:rPr>
          <w:rFonts w:ascii="Times New Roman"/>
          <w:b w:val="false"/>
          <w:i w:val="false"/>
          <w:color w:val="000000"/>
          <w:sz w:val="28"/>
        </w:rPr>
        <w:t xml:space="preserve">                               (подпись)</w:t>
      </w:r>
      <w:r>
        <w:br/>
      </w:r>
      <w:r>
        <w:rPr>
          <w:rFonts w:ascii="Times New Roman"/>
          <w:b w:val="false"/>
          <w:i w:val="false"/>
          <w:color w:val="000000"/>
          <w:sz w:val="28"/>
        </w:rPr>
        <w:t xml:space="preserve">       Место печати</w:t>
      </w:r>
      <w:r>
        <w:br/>
      </w:r>
      <w:r>
        <w:rPr>
          <w:rFonts w:ascii="Times New Roman"/>
          <w:b w:val="false"/>
          <w:i w:val="false"/>
          <w:color w:val="000000"/>
          <w:sz w:val="28"/>
        </w:rPr>
        <w:t xml:space="preserve">       20__/20__учебный год</w:t>
      </w:r>
      <w:r>
        <w:br/>
      </w:r>
      <w:r>
        <w:rPr>
          <w:rFonts w:ascii="Times New Roman"/>
          <w:b w:val="false"/>
          <w:i w:val="false"/>
          <w:color w:val="000000"/>
          <w:sz w:val="28"/>
        </w:rPr>
        <w:t xml:space="preserve">       1 класс Классный руководитель ___________________________</w:t>
      </w:r>
      <w:r>
        <w:br/>
      </w:r>
      <w:r>
        <w:rPr>
          <w:rFonts w:ascii="Times New Roman"/>
          <w:b w:val="false"/>
          <w:i w:val="false"/>
          <w:color w:val="000000"/>
          <w:sz w:val="28"/>
        </w:rPr>
        <w:t xml:space="preserve">                         (фамилия, имя, отчество (при его наличии))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1"/>
        <w:gridCol w:w="3863"/>
        <w:gridCol w:w="1134"/>
        <w:gridCol w:w="1134"/>
        <w:gridCol w:w="3863"/>
        <w:gridCol w:w="1135"/>
      </w:tblGrid>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193"/>
          <w:p>
            <w:pPr>
              <w:spacing w:after="20"/>
              <w:ind w:left="20"/>
              <w:jc w:val="both"/>
            </w:pPr>
            <w:r>
              <w:rPr>
                <w:rFonts w:ascii="Times New Roman"/>
                <w:b w:val="false"/>
                <w:i w:val="false"/>
                <w:color w:val="000000"/>
                <w:sz w:val="20"/>
              </w:rPr>
              <w:t>
№ п/п</w:t>
            </w:r>
          </w:p>
          <w:bookmarkEnd w:id="193"/>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обучающегося</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регистрации табеля</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Выбыл в другую школу (№ приказа, дата убытия)</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классного руководителя</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194"/>
          <w:p>
            <w:pPr>
              <w:spacing w:after="20"/>
              <w:ind w:left="20"/>
              <w:jc w:val="both"/>
            </w:pPr>
            <w:r>
              <w:rPr>
                <w:rFonts w:ascii="Times New Roman"/>
                <w:b w:val="false"/>
                <w:i w:val="false"/>
                <w:color w:val="000000"/>
                <w:sz w:val="20"/>
              </w:rPr>
              <w:t>
1</w:t>
            </w:r>
          </w:p>
          <w:bookmarkEnd w:id="194"/>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4" w:id="195"/>
    <w:p>
      <w:pPr>
        <w:spacing w:after="0"/>
        <w:ind w:left="0"/>
        <w:jc w:val="both"/>
      </w:pPr>
      <w:r>
        <w:rPr>
          <w:rFonts w:ascii="Times New Roman"/>
          <w:b w:val="false"/>
          <w:i w:val="false"/>
          <w:color w:val="000000"/>
          <w:sz w:val="28"/>
        </w:rPr>
        <w:t>
      Далее, до 40 строк</w:t>
      </w:r>
      <w:r>
        <w:br/>
      </w:r>
      <w:r>
        <w:rPr>
          <w:rFonts w:ascii="Times New Roman"/>
          <w:b w:val="false"/>
          <w:i w:val="false"/>
          <w:color w:val="000000"/>
          <w:sz w:val="28"/>
        </w:rPr>
        <w:t xml:space="preserve">       _____ класс Классный руководитель _________________________________</w:t>
      </w:r>
      <w:r>
        <w:br/>
      </w:r>
      <w:r>
        <w:rPr>
          <w:rFonts w:ascii="Times New Roman"/>
          <w:b w:val="false"/>
          <w:i w:val="false"/>
          <w:color w:val="000000"/>
          <w:sz w:val="28"/>
        </w:rPr>
        <w:t xml:space="preserve">                                     (фамилия, имя, отчество (при его наличии))</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9"/>
        <w:gridCol w:w="4185"/>
        <w:gridCol w:w="1228"/>
        <w:gridCol w:w="1228"/>
        <w:gridCol w:w="3161"/>
        <w:gridCol w:w="1229"/>
      </w:tblGrid>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196"/>
          <w:p>
            <w:pPr>
              <w:spacing w:after="20"/>
              <w:ind w:left="20"/>
              <w:jc w:val="both"/>
            </w:pPr>
            <w:r>
              <w:rPr>
                <w:rFonts w:ascii="Times New Roman"/>
                <w:b w:val="false"/>
                <w:i w:val="false"/>
                <w:color w:val="000000"/>
                <w:sz w:val="20"/>
              </w:rPr>
              <w:t>
№ п/п</w:t>
            </w:r>
          </w:p>
          <w:bookmarkEnd w:id="196"/>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обучающегося</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регистрации табеля</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Выбыл в другую</w:t>
            </w:r>
            <w:r>
              <w:br/>
            </w:r>
            <w:r>
              <w:rPr>
                <w:rFonts w:ascii="Times New Roman"/>
                <w:b w:val="false"/>
                <w:i w:val="false"/>
                <w:color w:val="000000"/>
                <w:sz w:val="20"/>
              </w:rPr>
              <w:t>школу (№ приказа, дата убытия)</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классного руководителя</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197"/>
          <w:p>
            <w:pPr>
              <w:spacing w:after="20"/>
              <w:ind w:left="20"/>
              <w:jc w:val="both"/>
            </w:pPr>
            <w:r>
              <w:rPr>
                <w:rFonts w:ascii="Times New Roman"/>
                <w:b w:val="false"/>
                <w:i w:val="false"/>
                <w:color w:val="000000"/>
                <w:sz w:val="20"/>
              </w:rPr>
              <w:t>
1</w:t>
            </w:r>
          </w:p>
          <w:bookmarkEnd w:id="197"/>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0" w:id="198"/>
    <w:p>
      <w:pPr>
        <w:spacing w:after="0"/>
        <w:ind w:left="0"/>
        <w:jc w:val="both"/>
      </w:pPr>
      <w:r>
        <w:rPr>
          <w:rFonts w:ascii="Times New Roman"/>
          <w:b w:val="false"/>
          <w:i w:val="false"/>
          <w:color w:val="000000"/>
          <w:sz w:val="28"/>
        </w:rPr>
        <w:t>
      далее, до 40 строк</w:t>
      </w:r>
      <w:r>
        <w:br/>
      </w:r>
      <w:r>
        <w:rPr>
          <w:rFonts w:ascii="Times New Roman"/>
          <w:b w:val="false"/>
          <w:i w:val="false"/>
          <w:color w:val="000000"/>
          <w:sz w:val="28"/>
        </w:rPr>
        <w:t xml:space="preserve">       Выдано на начало года ___________________________________________</w:t>
      </w:r>
      <w:r>
        <w:br/>
      </w:r>
      <w:r>
        <w:rPr>
          <w:rFonts w:ascii="Times New Roman"/>
          <w:b w:val="false"/>
          <w:i w:val="false"/>
          <w:color w:val="000000"/>
          <w:sz w:val="28"/>
        </w:rPr>
        <w:t xml:space="preserve">                         (количество)</w:t>
      </w:r>
      <w:r>
        <w:br/>
      </w:r>
      <w:r>
        <w:rPr>
          <w:rFonts w:ascii="Times New Roman"/>
          <w:b w:val="false"/>
          <w:i w:val="false"/>
          <w:color w:val="000000"/>
          <w:sz w:val="28"/>
        </w:rPr>
        <w:t xml:space="preserve">       Выдано дополнительно в течение года ______________________________</w:t>
      </w:r>
      <w:r>
        <w:br/>
      </w:r>
      <w:r>
        <w:rPr>
          <w:rFonts w:ascii="Times New Roman"/>
          <w:b w:val="false"/>
          <w:i w:val="false"/>
          <w:color w:val="000000"/>
          <w:sz w:val="28"/>
        </w:rPr>
        <w:t xml:space="preserve">                         (количество)</w:t>
      </w:r>
      <w:r>
        <w:br/>
      </w:r>
      <w:r>
        <w:rPr>
          <w:rFonts w:ascii="Times New Roman"/>
          <w:b w:val="false"/>
          <w:i w:val="false"/>
          <w:color w:val="000000"/>
          <w:sz w:val="28"/>
        </w:rPr>
        <w:t xml:space="preserve">       Всего выдано ___________________________________________________</w:t>
      </w:r>
      <w:r>
        <w:br/>
      </w:r>
      <w:r>
        <w:rPr>
          <w:rFonts w:ascii="Times New Roman"/>
          <w:b w:val="false"/>
          <w:i w:val="false"/>
          <w:color w:val="000000"/>
          <w:sz w:val="28"/>
        </w:rPr>
        <w:t xml:space="preserve">                         (количество)</w:t>
      </w:r>
      <w:r>
        <w:br/>
      </w:r>
      <w:r>
        <w:rPr>
          <w:rFonts w:ascii="Times New Roman"/>
          <w:b w:val="false"/>
          <w:i w:val="false"/>
          <w:color w:val="000000"/>
          <w:sz w:val="28"/>
        </w:rPr>
        <w:t xml:space="preserve">       Директор организации среднего образования__________________________</w:t>
      </w:r>
      <w:r>
        <w:br/>
      </w:r>
      <w:r>
        <w:rPr>
          <w:rFonts w:ascii="Times New Roman"/>
          <w:b w:val="false"/>
          <w:i w:val="false"/>
          <w:color w:val="000000"/>
          <w:sz w:val="28"/>
        </w:rPr>
        <w:t xml:space="preserve">       __________________________________________________ ______________</w:t>
      </w:r>
      <w:r>
        <w:br/>
      </w:r>
      <w:r>
        <w:rPr>
          <w:rFonts w:ascii="Times New Roman"/>
          <w:b w:val="false"/>
          <w:i w:val="false"/>
          <w:color w:val="000000"/>
          <w:sz w:val="28"/>
        </w:rPr>
        <w:t xml:space="preserve">             (фамилия, имя, отчество (при его наличии))             (подпись)</w:t>
      </w:r>
      <w:r>
        <w:br/>
      </w:r>
      <w:r>
        <w:rPr>
          <w:rFonts w:ascii="Times New Roman"/>
          <w:b w:val="false"/>
          <w:i w:val="false"/>
          <w:color w:val="000000"/>
          <w:sz w:val="28"/>
        </w:rPr>
        <w:t xml:space="preserve">       Секретарь ________________________________________ ______________</w:t>
      </w:r>
      <w:r>
        <w:br/>
      </w:r>
      <w:r>
        <w:rPr>
          <w:rFonts w:ascii="Times New Roman"/>
          <w:b w:val="false"/>
          <w:i w:val="false"/>
          <w:color w:val="000000"/>
          <w:sz w:val="28"/>
        </w:rPr>
        <w:t xml:space="preserve">                   (фамилия, имя, отчество (при его наличии))       (подпись)</w:t>
      </w:r>
    </w:p>
    <w:bookmarkEnd w:id="198"/>
    <w:bookmarkStart w:name="z591" w:id="199"/>
    <w:p>
      <w:pPr>
        <w:spacing w:after="0"/>
        <w:ind w:left="0"/>
        <w:jc w:val="both"/>
      </w:pPr>
      <w:r>
        <w:rPr>
          <w:rFonts w:ascii="Times New Roman"/>
          <w:b w:val="false"/>
          <w:i w:val="false"/>
          <w:color w:val="000000"/>
          <w:sz w:val="28"/>
        </w:rPr>
        <w:t>
      Далее на следующий учебный год</w:t>
      </w:r>
    </w:p>
    <w:bookmarkEnd w:id="199"/>
    <w:bookmarkStart w:name="z592" w:id="200"/>
    <w:p>
      <w:pPr>
        <w:spacing w:after="0"/>
        <w:ind w:left="0"/>
        <w:jc w:val="both"/>
      </w:pPr>
      <w:r>
        <w:rPr>
          <w:rFonts w:ascii="Times New Roman"/>
          <w:b w:val="false"/>
          <w:i w:val="false"/>
          <w:color w:val="000000"/>
          <w:sz w:val="28"/>
        </w:rPr>
        <w:t xml:space="preserve">
      Примечание: Книга учета табелей успеваемости обучающихся ведется во всех организациях среднего образования.      </w:t>
      </w:r>
    </w:p>
    <w:bookmarkEnd w:id="200"/>
    <w:bookmarkStart w:name="z593" w:id="201"/>
    <w:p>
      <w:pPr>
        <w:spacing w:after="0"/>
        <w:ind w:left="0"/>
        <w:jc w:val="both"/>
      </w:pPr>
      <w:r>
        <w:rPr>
          <w:rFonts w:ascii="Times New Roman"/>
          <w:b w:val="false"/>
          <w:i w:val="false"/>
          <w:color w:val="000000"/>
          <w:sz w:val="28"/>
        </w:rPr>
        <w:t>
      В табелях успеваемости обучающихся указывается регистрационный номер и хранятся в личных делах.</w:t>
      </w:r>
    </w:p>
    <w:bookmarkEnd w:id="201"/>
    <w:p>
      <w:pPr>
        <w:spacing w:after="0"/>
        <w:ind w:left="0"/>
        <w:jc w:val="both"/>
      </w:pPr>
      <w:r>
        <w:rPr>
          <w:rFonts w:ascii="Times New Roman"/>
          <w:b w:val="false"/>
          <w:i w:val="false"/>
          <w:color w:val="000000"/>
          <w:sz w:val="28"/>
        </w:rPr>
        <w:t>
      Книга учета табелей успеваемости обучающихся при подключении организации образования к электронной системе заполняется только в электронном формате, заполнение его в бумажном варианте не допускается.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Табель</w:t>
      </w:r>
      <w:r>
        <w:br/>
      </w:r>
      <w:r>
        <w:rPr>
          <w:rFonts w:ascii="Times New Roman"/>
          <w:b w:val="false"/>
          <w:i w:val="false"/>
          <w:color w:val="000000"/>
          <w:sz w:val="28"/>
        </w:rPr>
        <w:t xml:space="preserve">                                     успеваемости обучающегося 1-4 классов</w:t>
      </w:r>
      <w:r>
        <w:br/>
      </w:r>
      <w:r>
        <w:rPr>
          <w:rFonts w:ascii="Times New Roman"/>
          <w:b w:val="false"/>
          <w:i w:val="false"/>
          <w:color w:val="000000"/>
          <w:sz w:val="28"/>
        </w:rPr>
        <w:t xml:space="preserve">       ______________________________________________________________________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 район, город, село)</w:t>
      </w:r>
      <w:r>
        <w:br/>
      </w:r>
      <w:r>
        <w:rPr>
          <w:rFonts w:ascii="Times New Roman"/>
          <w:b w:val="false"/>
          <w:i w:val="false"/>
          <w:color w:val="000000"/>
          <w:sz w:val="28"/>
        </w:rPr>
        <w:t xml:space="preserve">       ______________________________________________________________________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______________________________________________________________________</w:t>
      </w:r>
      <w:r>
        <w:br/>
      </w:r>
      <w:r>
        <w:rPr>
          <w:rFonts w:ascii="Times New Roman"/>
          <w:b w:val="false"/>
          <w:i w:val="false"/>
          <w:color w:val="000000"/>
          <w:sz w:val="28"/>
        </w:rPr>
        <w:t xml:space="preserve">                               (фамилия и имя обучающегося)</w:t>
      </w:r>
      <w:r>
        <w:br/>
      </w:r>
      <w:r>
        <w:rPr>
          <w:rFonts w:ascii="Times New Roman"/>
          <w:b w:val="false"/>
          <w:i w:val="false"/>
          <w:color w:val="000000"/>
          <w:sz w:val="28"/>
        </w:rPr>
        <w:t xml:space="preserve">                                     "______" ________ класс</w:t>
      </w:r>
      <w:r>
        <w:br/>
      </w:r>
      <w:r>
        <w:rPr>
          <w:rFonts w:ascii="Times New Roman"/>
          <w:b w:val="false"/>
          <w:i w:val="false"/>
          <w:color w:val="000000"/>
          <w:sz w:val="28"/>
        </w:rPr>
        <w:t xml:space="preserve">       /учебный год</w:t>
      </w:r>
      <w:r>
        <w:br/>
      </w:r>
      <w:r>
        <w:rPr>
          <w:rFonts w:ascii="Times New Roman"/>
          <w:b w:val="false"/>
          <w:i w:val="false"/>
          <w:color w:val="000000"/>
          <w:sz w:val="28"/>
        </w:rPr>
        <w:t xml:space="preserve">       (левая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7"/>
        <w:gridCol w:w="840"/>
        <w:gridCol w:w="840"/>
        <w:gridCol w:w="840"/>
        <w:gridCol w:w="840"/>
        <w:gridCol w:w="840"/>
        <w:gridCol w:w="840"/>
        <w:gridCol w:w="516"/>
        <w:gridCol w:w="517"/>
        <w:gridCol w:w="840"/>
        <w:gridCol w:w="517"/>
        <w:gridCol w:w="517"/>
        <w:gridCol w:w="2025"/>
        <w:gridCol w:w="841"/>
      </w:tblGrid>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202"/>
          <w:p>
            <w:pPr>
              <w:spacing w:after="20"/>
              <w:ind w:left="20"/>
              <w:jc w:val="both"/>
            </w:pPr>
            <w:r>
              <w:rPr>
                <w:rFonts w:ascii="Times New Roman"/>
                <w:b w:val="false"/>
                <w:i w:val="false"/>
                <w:color w:val="000000"/>
                <w:sz w:val="20"/>
              </w:rPr>
              <w:t>
Периоды учебного года</w:t>
            </w:r>
          </w:p>
          <w:bookmarkEnd w:id="202"/>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Родная литература</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Самопознание</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(Художественный труд)</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культура</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203"/>
          <w:p>
            <w:pPr>
              <w:spacing w:after="20"/>
              <w:ind w:left="20"/>
              <w:jc w:val="both"/>
            </w:pPr>
            <w:r>
              <w:rPr>
                <w:rFonts w:ascii="Times New Roman"/>
                <w:b w:val="false"/>
                <w:i w:val="false"/>
                <w:color w:val="000000"/>
                <w:sz w:val="20"/>
              </w:rPr>
              <w:t>
1 четверть</w:t>
            </w:r>
          </w:p>
          <w:bookmarkEnd w:id="203"/>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204"/>
          <w:p>
            <w:pPr>
              <w:spacing w:after="20"/>
              <w:ind w:left="20"/>
              <w:jc w:val="both"/>
            </w:pPr>
            <w:r>
              <w:rPr>
                <w:rFonts w:ascii="Times New Roman"/>
                <w:b w:val="false"/>
                <w:i w:val="false"/>
                <w:color w:val="000000"/>
                <w:sz w:val="20"/>
              </w:rPr>
              <w:t>
2 четверть</w:t>
            </w:r>
          </w:p>
          <w:bookmarkEnd w:id="204"/>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205"/>
          <w:p>
            <w:pPr>
              <w:spacing w:after="20"/>
              <w:ind w:left="20"/>
              <w:jc w:val="both"/>
            </w:pPr>
            <w:r>
              <w:rPr>
                <w:rFonts w:ascii="Times New Roman"/>
                <w:b w:val="false"/>
                <w:i w:val="false"/>
                <w:color w:val="000000"/>
                <w:sz w:val="20"/>
              </w:rPr>
              <w:t>
3 четверть</w:t>
            </w:r>
          </w:p>
          <w:bookmarkEnd w:id="205"/>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206"/>
          <w:p>
            <w:pPr>
              <w:spacing w:after="20"/>
              <w:ind w:left="20"/>
              <w:jc w:val="both"/>
            </w:pPr>
            <w:r>
              <w:rPr>
                <w:rFonts w:ascii="Times New Roman"/>
                <w:b w:val="false"/>
                <w:i w:val="false"/>
                <w:color w:val="000000"/>
                <w:sz w:val="20"/>
              </w:rPr>
              <w:t>
4 четверть</w:t>
            </w:r>
          </w:p>
          <w:bookmarkEnd w:id="206"/>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207"/>
          <w:p>
            <w:pPr>
              <w:spacing w:after="20"/>
              <w:ind w:left="20"/>
              <w:jc w:val="both"/>
            </w:pPr>
            <w:r>
              <w:rPr>
                <w:rFonts w:ascii="Times New Roman"/>
                <w:b w:val="false"/>
                <w:i w:val="false"/>
                <w:color w:val="000000"/>
                <w:sz w:val="20"/>
              </w:rPr>
              <w:t>
Итоговая оценка</w:t>
            </w:r>
          </w:p>
          <w:bookmarkEnd w:id="207"/>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5" w:id="208"/>
    <w:p>
      <w:pPr>
        <w:spacing w:after="0"/>
        <w:ind w:left="0"/>
        <w:jc w:val="both"/>
      </w:pPr>
      <w:r>
        <w:rPr>
          <w:rFonts w:ascii="Times New Roman"/>
          <w:b w:val="false"/>
          <w:i w:val="false"/>
          <w:color w:val="000000"/>
          <w:sz w:val="28"/>
        </w:rPr>
        <w:t>
      Директор организации среднего образования</w:t>
      </w:r>
      <w:r>
        <w:br/>
      </w:r>
      <w:r>
        <w:rPr>
          <w:rFonts w:ascii="Times New Roman"/>
          <w:b w:val="false"/>
          <w:i w:val="false"/>
          <w:color w:val="000000"/>
          <w:sz w:val="28"/>
        </w:rPr>
        <w:t xml:space="preserve">       ______________________________________ _________________________</w:t>
      </w:r>
      <w:r>
        <w:br/>
      </w:r>
      <w:r>
        <w:rPr>
          <w:rFonts w:ascii="Times New Roman"/>
          <w:b w:val="false"/>
          <w:i w:val="false"/>
          <w:color w:val="000000"/>
          <w:sz w:val="28"/>
        </w:rPr>
        <w:t xml:space="preserve">       (фамилия, имя, отчество (при его наличии)) (подпись)</w:t>
      </w:r>
      <w:r>
        <w:br/>
      </w:r>
      <w:r>
        <w:rPr>
          <w:rFonts w:ascii="Times New Roman"/>
          <w:b w:val="false"/>
          <w:i w:val="false"/>
          <w:color w:val="000000"/>
          <w:sz w:val="28"/>
        </w:rPr>
        <w:t xml:space="preserve">       Классный руководитель ______________________________ _____________</w:t>
      </w:r>
      <w:r>
        <w:br/>
      </w:r>
      <w:r>
        <w:rPr>
          <w:rFonts w:ascii="Times New Roman"/>
          <w:b w:val="false"/>
          <w:i w:val="false"/>
          <w:color w:val="000000"/>
          <w:sz w:val="28"/>
        </w:rPr>
        <w:t xml:space="preserve">       (фамилия, имя, отчество (при его наличии))                   (подпись)</w:t>
      </w:r>
      <w:r>
        <w:br/>
      </w:r>
      <w:r>
        <w:rPr>
          <w:rFonts w:ascii="Times New Roman"/>
          <w:b w:val="false"/>
          <w:i w:val="false"/>
          <w:color w:val="000000"/>
          <w:sz w:val="28"/>
        </w:rPr>
        <w:t xml:space="preserve">       Место печати</w:t>
      </w:r>
      <w:r>
        <w:br/>
      </w:r>
      <w:r>
        <w:rPr>
          <w:rFonts w:ascii="Times New Roman"/>
          <w:b w:val="false"/>
          <w:i w:val="false"/>
          <w:color w:val="000000"/>
          <w:sz w:val="28"/>
        </w:rPr>
        <w:t xml:space="preserve">       (правая сторона)</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5"/>
        <w:gridCol w:w="513"/>
        <w:gridCol w:w="513"/>
        <w:gridCol w:w="514"/>
        <w:gridCol w:w="522"/>
        <w:gridCol w:w="916"/>
        <w:gridCol w:w="916"/>
        <w:gridCol w:w="917"/>
        <w:gridCol w:w="1491"/>
        <w:gridCol w:w="1491"/>
        <w:gridCol w:w="1492"/>
      </w:tblGrid>
      <w:tr>
        <w:trPr>
          <w:trHeight w:val="30" w:hRule="atLeast"/>
        </w:trPr>
        <w:tc>
          <w:tcPr>
            <w:tcW w:w="30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209"/>
          <w:p>
            <w:pPr>
              <w:spacing w:after="20"/>
              <w:ind w:left="20"/>
              <w:jc w:val="both"/>
            </w:pPr>
            <w:r>
              <w:rPr>
                <w:rFonts w:ascii="Times New Roman"/>
                <w:b w:val="false"/>
                <w:i w:val="false"/>
                <w:color w:val="000000"/>
                <w:sz w:val="20"/>
              </w:rPr>
              <w:t>
Информатика (ИКТ)</w:t>
            </w:r>
          </w:p>
          <w:bookmarkEnd w:id="209"/>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по выбору</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уроков</w:t>
            </w:r>
          </w:p>
        </w:tc>
        <w:tc>
          <w:tcPr>
            <w:tcW w:w="1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родителей</w:t>
            </w:r>
          </w:p>
        </w:tc>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учителя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1" w:id="210"/>
    <w:p>
      <w:pPr>
        <w:spacing w:after="0"/>
        <w:ind w:left="0"/>
        <w:jc w:val="both"/>
      </w:pPr>
      <w:r>
        <w:rPr>
          <w:rFonts w:ascii="Times New Roman"/>
          <w:b w:val="false"/>
          <w:i w:val="false"/>
          <w:color w:val="000000"/>
          <w:sz w:val="28"/>
        </w:rPr>
        <w:t>
      Примечание: Табель успеваемости обучающегося при подключении организации образования к электронной системе заполняется в электронном формате, заполнение его в бумажном варианте не допускается.</w:t>
      </w:r>
    </w:p>
    <w:bookmarkEnd w:id="210"/>
    <w:p>
      <w:pPr>
        <w:spacing w:after="0"/>
        <w:ind w:left="0"/>
        <w:jc w:val="both"/>
      </w:pPr>
      <w:r>
        <w:rPr>
          <w:rFonts w:ascii="Times New Roman"/>
          <w:b w:val="false"/>
          <w:i w:val="false"/>
          <w:color w:val="000000"/>
          <w:sz w:val="28"/>
        </w:rPr>
        <w:t>
      По итогам каждой четверти табель успеваемости обучающегося выгружается из информационной системы, заверяется подписью директора и печатью организации образования.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bookmarkStart w:name="z39" w:id="211"/>
    <w:p>
      <w:pPr>
        <w:spacing w:after="0"/>
        <w:ind w:left="0"/>
        <w:jc w:val="both"/>
      </w:pPr>
      <w:r>
        <w:rPr>
          <w:rFonts w:ascii="Times New Roman"/>
          <w:b w:val="false"/>
          <w:i w:val="false"/>
          <w:color w:val="000000"/>
          <w:sz w:val="28"/>
        </w:rPr>
        <w:t>
      Форма</w:t>
      </w:r>
    </w:p>
    <w:bookmarkEnd w:id="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Табель успеваемости обучающегося 5-11 (12) классов</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 район, город, село)</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(фамилия и имя обучающегося)</w:t>
      </w:r>
      <w:r>
        <w:br/>
      </w:r>
      <w:r>
        <w:rPr>
          <w:rFonts w:ascii="Times New Roman"/>
          <w:b w:val="false"/>
          <w:i w:val="false"/>
          <w:color w:val="000000"/>
          <w:sz w:val="28"/>
        </w:rPr>
        <w:t xml:space="preserve">             "______" ________ класс</w:t>
      </w:r>
      <w:r>
        <w:br/>
      </w:r>
      <w:r>
        <w:rPr>
          <w:rFonts w:ascii="Times New Roman"/>
          <w:b w:val="false"/>
          <w:i w:val="false"/>
          <w:color w:val="000000"/>
          <w:sz w:val="28"/>
        </w:rPr>
        <w:t xml:space="preserve">                   /учебный год</w:t>
      </w:r>
      <w:r>
        <w:br/>
      </w:r>
      <w:r>
        <w:rPr>
          <w:rFonts w:ascii="Times New Roman"/>
          <w:b w:val="false"/>
          <w:i w:val="false"/>
          <w:color w:val="000000"/>
          <w:sz w:val="28"/>
        </w:rPr>
        <w:t xml:space="preserve">       (левая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9"/>
        <w:gridCol w:w="903"/>
        <w:gridCol w:w="903"/>
        <w:gridCol w:w="903"/>
        <w:gridCol w:w="903"/>
        <w:gridCol w:w="903"/>
        <w:gridCol w:w="903"/>
        <w:gridCol w:w="903"/>
        <w:gridCol w:w="555"/>
        <w:gridCol w:w="1600"/>
        <w:gridCol w:w="556"/>
        <w:gridCol w:w="556"/>
        <w:gridCol w:w="556"/>
        <w:gridCol w:w="557"/>
      </w:tblGrid>
      <w:tr>
        <w:trPr>
          <w:trHeight w:val="30" w:hRule="atLeast"/>
        </w:trPr>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212"/>
          <w:p>
            <w:pPr>
              <w:spacing w:after="20"/>
              <w:ind w:left="20"/>
              <w:jc w:val="both"/>
            </w:pPr>
            <w:r>
              <w:rPr>
                <w:rFonts w:ascii="Times New Roman"/>
                <w:b w:val="false"/>
                <w:i w:val="false"/>
                <w:color w:val="000000"/>
                <w:sz w:val="20"/>
              </w:rPr>
              <w:t>
Периоды учебного года</w:t>
            </w:r>
          </w:p>
          <w:bookmarkEnd w:id="212"/>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предметов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литература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Русская литература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Родной язык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Родная литература</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 и начала анализа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213"/>
          <w:p>
            <w:pPr>
              <w:spacing w:after="20"/>
              <w:ind w:left="20"/>
              <w:jc w:val="both"/>
            </w:pPr>
            <w:r>
              <w:rPr>
                <w:rFonts w:ascii="Times New Roman"/>
                <w:b w:val="false"/>
                <w:i w:val="false"/>
                <w:color w:val="000000"/>
                <w:sz w:val="20"/>
              </w:rPr>
              <w:t>
1 четверть</w:t>
            </w:r>
          </w:p>
          <w:bookmarkEnd w:id="213"/>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214"/>
          <w:p>
            <w:pPr>
              <w:spacing w:after="20"/>
              <w:ind w:left="20"/>
              <w:jc w:val="both"/>
            </w:pPr>
            <w:r>
              <w:rPr>
                <w:rFonts w:ascii="Times New Roman"/>
                <w:b w:val="false"/>
                <w:i w:val="false"/>
                <w:color w:val="000000"/>
                <w:sz w:val="20"/>
              </w:rPr>
              <w:t>
2 четверть</w:t>
            </w:r>
          </w:p>
          <w:bookmarkEnd w:id="214"/>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215"/>
          <w:p>
            <w:pPr>
              <w:spacing w:after="20"/>
              <w:ind w:left="20"/>
              <w:jc w:val="both"/>
            </w:pPr>
            <w:r>
              <w:rPr>
                <w:rFonts w:ascii="Times New Roman"/>
                <w:b w:val="false"/>
                <w:i w:val="false"/>
                <w:color w:val="000000"/>
                <w:sz w:val="20"/>
              </w:rPr>
              <w:t>
3 четверть</w:t>
            </w:r>
          </w:p>
          <w:bookmarkEnd w:id="215"/>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216"/>
          <w:p>
            <w:pPr>
              <w:spacing w:after="20"/>
              <w:ind w:left="20"/>
              <w:jc w:val="both"/>
            </w:pPr>
            <w:r>
              <w:rPr>
                <w:rFonts w:ascii="Times New Roman"/>
                <w:b w:val="false"/>
                <w:i w:val="false"/>
                <w:color w:val="000000"/>
                <w:sz w:val="20"/>
              </w:rPr>
              <w:t>
4 четверть</w:t>
            </w:r>
          </w:p>
          <w:bookmarkEnd w:id="216"/>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217"/>
          <w:p>
            <w:pPr>
              <w:spacing w:after="20"/>
              <w:ind w:left="20"/>
              <w:jc w:val="both"/>
            </w:pPr>
            <w:r>
              <w:rPr>
                <w:rFonts w:ascii="Times New Roman"/>
                <w:b w:val="false"/>
                <w:i w:val="false"/>
                <w:color w:val="000000"/>
                <w:sz w:val="20"/>
              </w:rPr>
              <w:t>
Годовая оценка</w:t>
            </w:r>
          </w:p>
          <w:bookmarkEnd w:id="217"/>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218"/>
          <w:p>
            <w:pPr>
              <w:spacing w:after="20"/>
              <w:ind w:left="20"/>
              <w:jc w:val="both"/>
            </w:pPr>
            <w:r>
              <w:rPr>
                <w:rFonts w:ascii="Times New Roman"/>
                <w:b w:val="false"/>
                <w:i w:val="false"/>
                <w:color w:val="000000"/>
                <w:sz w:val="20"/>
              </w:rPr>
              <w:t>
Экзаменационная оценка</w:t>
            </w:r>
          </w:p>
          <w:bookmarkEnd w:id="218"/>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219"/>
          <w:p>
            <w:pPr>
              <w:spacing w:after="20"/>
              <w:ind w:left="20"/>
              <w:jc w:val="both"/>
            </w:pPr>
            <w:r>
              <w:rPr>
                <w:rFonts w:ascii="Times New Roman"/>
                <w:b w:val="false"/>
                <w:i w:val="false"/>
                <w:color w:val="000000"/>
                <w:sz w:val="20"/>
              </w:rPr>
              <w:t>
Итоговая оценка</w:t>
            </w:r>
          </w:p>
          <w:bookmarkEnd w:id="219"/>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220"/>
          <w:p>
            <w:pPr>
              <w:spacing w:after="20"/>
              <w:ind w:left="20"/>
              <w:jc w:val="both"/>
            </w:pPr>
            <w:r>
              <w:rPr>
                <w:rFonts w:ascii="Times New Roman"/>
                <w:b w:val="false"/>
                <w:i w:val="false"/>
                <w:color w:val="000000"/>
                <w:sz w:val="20"/>
              </w:rPr>
              <w:t>
Постановление педагогического совета по итогам за учебный год</w:t>
            </w:r>
          </w:p>
          <w:bookmarkEnd w:id="220"/>
        </w:tc>
      </w:tr>
    </w:tbl>
    <w:bookmarkStart w:name="z627" w:id="221"/>
    <w:p>
      <w:pPr>
        <w:spacing w:after="0"/>
        <w:ind w:left="0"/>
        <w:jc w:val="both"/>
      </w:pPr>
      <w:r>
        <w:rPr>
          <w:rFonts w:ascii="Times New Roman"/>
          <w:b w:val="false"/>
          <w:i w:val="false"/>
          <w:color w:val="000000"/>
          <w:sz w:val="28"/>
        </w:rPr>
        <w:t>
      Директор организации среднего образования___________________________</w:t>
      </w:r>
      <w:r>
        <w:br/>
      </w:r>
      <w:r>
        <w:rPr>
          <w:rFonts w:ascii="Times New Roman"/>
          <w:b w:val="false"/>
          <w:i w:val="false"/>
          <w:color w:val="000000"/>
          <w:sz w:val="28"/>
        </w:rPr>
        <w:t xml:space="preserve">       (фамилия, имя, отчество (при его наличии)) (подпись)</w:t>
      </w:r>
      <w:r>
        <w:br/>
      </w:r>
      <w:r>
        <w:rPr>
          <w:rFonts w:ascii="Times New Roman"/>
          <w:b w:val="false"/>
          <w:i w:val="false"/>
          <w:color w:val="000000"/>
          <w:sz w:val="28"/>
        </w:rPr>
        <w:t xml:space="preserve">       Классный руководитель ______________________________ _______________</w:t>
      </w:r>
      <w:r>
        <w:br/>
      </w:r>
      <w:r>
        <w:rPr>
          <w:rFonts w:ascii="Times New Roman"/>
          <w:b w:val="false"/>
          <w:i w:val="false"/>
          <w:color w:val="000000"/>
          <w:sz w:val="28"/>
        </w:rPr>
        <w:t xml:space="preserve">       (фамилия, имя, отчество (при его наличии))                   (подпись)</w:t>
      </w:r>
      <w:r>
        <w:br/>
      </w:r>
      <w:r>
        <w:rPr>
          <w:rFonts w:ascii="Times New Roman"/>
          <w:b w:val="false"/>
          <w:i w:val="false"/>
          <w:color w:val="000000"/>
          <w:sz w:val="28"/>
        </w:rPr>
        <w:t xml:space="preserve">       Место печати</w:t>
      </w:r>
      <w:r>
        <w:br/>
      </w:r>
      <w:r>
        <w:rPr>
          <w:rFonts w:ascii="Times New Roman"/>
          <w:b w:val="false"/>
          <w:i w:val="false"/>
          <w:color w:val="000000"/>
          <w:sz w:val="28"/>
        </w:rPr>
        <w:t xml:space="preserve">       (правая сторона)</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425"/>
        <w:gridCol w:w="425"/>
        <w:gridCol w:w="692"/>
        <w:gridCol w:w="692"/>
        <w:gridCol w:w="2734"/>
        <w:gridCol w:w="425"/>
        <w:gridCol w:w="426"/>
        <w:gridCol w:w="692"/>
        <w:gridCol w:w="1668"/>
        <w:gridCol w:w="693"/>
        <w:gridCol w:w="3003"/>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222"/>
          <w:p>
            <w:pPr>
              <w:spacing w:after="20"/>
              <w:ind w:left="20"/>
              <w:jc w:val="both"/>
            </w:pPr>
            <w:r>
              <w:rPr>
                <w:rFonts w:ascii="Times New Roman"/>
                <w:b w:val="false"/>
                <w:i w:val="false"/>
                <w:color w:val="000000"/>
                <w:sz w:val="20"/>
              </w:rPr>
              <w:t>
Наименование предметов</w:t>
            </w:r>
          </w:p>
          <w:bookmarkEnd w:id="222"/>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223"/>
          <w:p>
            <w:pPr>
              <w:spacing w:after="20"/>
              <w:ind w:left="20"/>
              <w:jc w:val="both"/>
            </w:pPr>
            <w:r>
              <w:rPr>
                <w:rFonts w:ascii="Times New Roman"/>
                <w:b w:val="false"/>
                <w:i w:val="false"/>
                <w:color w:val="000000"/>
                <w:sz w:val="20"/>
              </w:rPr>
              <w:t>
Биология</w:t>
            </w:r>
          </w:p>
          <w:bookmarkEnd w:id="223"/>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 Общество. Право (Основы права)</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Самопознание</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(Художественный труд)</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культура</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военная подготовка (Начальная военная и технологическая подготовка)</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3" w:id="224"/>
    <w:p>
      <w:pPr>
        <w:spacing w:after="0"/>
        <w:ind w:left="0"/>
        <w:jc w:val="both"/>
      </w:pPr>
      <w:r>
        <w:rPr>
          <w:rFonts w:ascii="Times New Roman"/>
          <w:b w:val="false"/>
          <w:i w:val="false"/>
          <w:color w:val="000000"/>
          <w:sz w:val="28"/>
        </w:rPr>
        <w:t>
      продолжение таблицы</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5"/>
        <w:gridCol w:w="755"/>
        <w:gridCol w:w="755"/>
        <w:gridCol w:w="768"/>
        <w:gridCol w:w="1347"/>
        <w:gridCol w:w="1347"/>
        <w:gridCol w:w="2191"/>
        <w:gridCol w:w="3034"/>
        <w:gridCol w:w="134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225"/>
          <w:p>
            <w:pPr>
              <w:spacing w:after="20"/>
              <w:ind w:left="20"/>
              <w:jc w:val="both"/>
            </w:pPr>
            <w:r>
              <w:rPr>
                <w:rFonts w:ascii="Times New Roman"/>
                <w:b w:val="false"/>
                <w:i w:val="false"/>
                <w:color w:val="000000"/>
                <w:sz w:val="20"/>
              </w:rPr>
              <w:t>
Предметы по выбору</w:t>
            </w:r>
          </w:p>
          <w:bookmarkEnd w:id="22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Прилежание</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родителей</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классного руководителя</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8" w:id="226"/>
    <w:p>
      <w:pPr>
        <w:spacing w:after="0"/>
        <w:ind w:left="0"/>
        <w:jc w:val="both"/>
      </w:pPr>
      <w:r>
        <w:rPr>
          <w:rFonts w:ascii="Times New Roman"/>
          <w:b w:val="false"/>
          <w:i w:val="false"/>
          <w:color w:val="000000"/>
          <w:sz w:val="28"/>
        </w:rPr>
        <w:t>
      Примечание: Табель успеваемости обучающегося при подключении организации образования к электронной системе заполняется в электронном формате, заполнение его в бумажном варианте не допускается.</w:t>
      </w:r>
    </w:p>
    <w:bookmarkEnd w:id="226"/>
    <w:p>
      <w:pPr>
        <w:spacing w:after="0"/>
        <w:ind w:left="0"/>
        <w:jc w:val="both"/>
      </w:pPr>
      <w:r>
        <w:rPr>
          <w:rFonts w:ascii="Times New Roman"/>
          <w:b w:val="false"/>
          <w:i w:val="false"/>
          <w:color w:val="000000"/>
          <w:sz w:val="28"/>
        </w:rPr>
        <w:t>
      По итогам каждой четверти табель успеваемости обучающегося выгружается из информационной системы, заверяется подписью директора и печатью организации образования.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w:t>
      </w:r>
      <w:r>
        <w:br/>
      </w:r>
      <w:r>
        <w:rPr>
          <w:rFonts w:ascii="Times New Roman"/>
          <w:b w:val="false"/>
          <w:i w:val="false"/>
          <w:color w:val="000000"/>
          <w:sz w:val="28"/>
        </w:rPr>
        <w:t xml:space="preserve">                   учета и выдачи аттестатов об окончании основной средней школы</w:t>
      </w:r>
      <w:r>
        <w:br/>
      </w:r>
      <w:r>
        <w:rPr>
          <w:rFonts w:ascii="Times New Roman"/>
          <w:b w:val="false"/>
          <w:i w:val="false"/>
          <w:color w:val="000000"/>
          <w:sz w:val="28"/>
        </w:rPr>
        <w:t xml:space="preserve">                   ____________________________________________________________</w:t>
      </w:r>
      <w:r>
        <w:br/>
      </w:r>
      <w:r>
        <w:rPr>
          <w:rFonts w:ascii="Times New Roman"/>
          <w:b w:val="false"/>
          <w:i w:val="false"/>
          <w:color w:val="000000"/>
          <w:sz w:val="28"/>
        </w:rPr>
        <w:t xml:space="preserve">                                     (наименование организации среднего</w:t>
      </w:r>
      <w:r>
        <w:br/>
      </w:r>
      <w:r>
        <w:rPr>
          <w:rFonts w:ascii="Times New Roman"/>
          <w:b w:val="false"/>
          <w:i w:val="false"/>
          <w:color w:val="000000"/>
          <w:sz w:val="28"/>
        </w:rPr>
        <w:t xml:space="preserve">       образования) ____________________________________________________________</w:t>
      </w:r>
      <w:r>
        <w:br/>
      </w:r>
      <w:r>
        <w:rPr>
          <w:rFonts w:ascii="Times New Roman"/>
          <w:b w:val="false"/>
          <w:i w:val="false"/>
          <w:color w:val="000000"/>
          <w:sz w:val="28"/>
        </w:rPr>
        <w:t xml:space="preserve">                                           (города, села, района)</w:t>
      </w:r>
      <w:r>
        <w:br/>
      </w:r>
      <w:r>
        <w:rPr>
          <w:rFonts w:ascii="Times New Roman"/>
          <w:b w:val="false"/>
          <w:i w:val="false"/>
          <w:color w:val="000000"/>
          <w:sz w:val="28"/>
        </w:rPr>
        <w:t xml:space="preserve">                   ____________________________________________________________</w:t>
      </w:r>
      <w:r>
        <w:br/>
      </w:r>
      <w:r>
        <w:rPr>
          <w:rFonts w:ascii="Times New Roman"/>
          <w:b w:val="false"/>
          <w:i w:val="false"/>
          <w:color w:val="000000"/>
          <w:sz w:val="28"/>
        </w:rPr>
        <w:t xml:space="preserve">                         (область, город республиканского значения и столица)</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r>
        <w:br/>
      </w:r>
      <w:r>
        <w:rPr>
          <w:rFonts w:ascii="Times New Roman"/>
          <w:b w:val="false"/>
          <w:i w:val="false"/>
          <w:color w:val="000000"/>
          <w:sz w:val="28"/>
        </w:rPr>
        <w:t xml:space="preserve">       1 часть. Учет аттестатов об окончании организации основного среднего образования</w:t>
      </w:r>
      <w:r>
        <w:br/>
      </w:r>
      <w:r>
        <w:rPr>
          <w:rFonts w:ascii="Times New Roman"/>
          <w:b w:val="false"/>
          <w:i w:val="false"/>
          <w:color w:val="000000"/>
          <w:sz w:val="28"/>
        </w:rPr>
        <w:t xml:space="preserve">       (левая сторона)</w:t>
      </w:r>
      <w:r>
        <w:br/>
      </w:r>
      <w:r>
        <w:rPr>
          <w:rFonts w:ascii="Times New Roman"/>
          <w:b w:val="false"/>
          <w:i w:val="false"/>
          <w:color w:val="000000"/>
          <w:sz w:val="28"/>
        </w:rPr>
        <w:t xml:space="preserve">       Внутренние страницы книги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9"/>
        <w:gridCol w:w="4384"/>
        <w:gridCol w:w="1061"/>
        <w:gridCol w:w="43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227"/>
          <w:p>
            <w:pPr>
              <w:spacing w:after="20"/>
              <w:ind w:left="20"/>
              <w:jc w:val="both"/>
            </w:pPr>
            <w:r>
              <w:rPr>
                <w:rFonts w:ascii="Times New Roman"/>
                <w:b w:val="false"/>
                <w:i w:val="false"/>
                <w:color w:val="000000"/>
                <w:sz w:val="20"/>
              </w:rPr>
              <w:t>
Приход</w:t>
            </w:r>
          </w:p>
          <w:bookmarkEnd w:id="227"/>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228"/>
          <w:p>
            <w:pPr>
              <w:spacing w:after="20"/>
              <w:ind w:left="20"/>
              <w:jc w:val="both"/>
            </w:pPr>
            <w:r>
              <w:rPr>
                <w:rFonts w:ascii="Times New Roman"/>
                <w:b w:val="false"/>
                <w:i w:val="false"/>
                <w:color w:val="000000"/>
                <w:sz w:val="20"/>
              </w:rPr>
              <w:t>
№ п/п</w:t>
            </w:r>
          </w:p>
          <w:bookmarkEnd w:id="228"/>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серия, номера аттестата</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и основание для оприходования</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9" w:id="229"/>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(правая сторона)</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7"/>
        <w:gridCol w:w="1735"/>
        <w:gridCol w:w="420"/>
        <w:gridCol w:w="1735"/>
        <w:gridCol w:w="74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230"/>
          <w:p>
            <w:pPr>
              <w:spacing w:after="20"/>
              <w:ind w:left="20"/>
              <w:jc w:val="both"/>
            </w:pPr>
            <w:r>
              <w:rPr>
                <w:rFonts w:ascii="Times New Roman"/>
                <w:b w:val="false"/>
                <w:i w:val="false"/>
                <w:color w:val="000000"/>
                <w:sz w:val="20"/>
              </w:rPr>
              <w:t>
Расход</w:t>
            </w:r>
          </w:p>
          <w:bookmarkEnd w:id="230"/>
        </w:tc>
      </w:tr>
      <w:tr>
        <w:trPr>
          <w:trHeight w:val="30" w:hRule="atLeast"/>
        </w:trPr>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231"/>
          <w:p>
            <w:pPr>
              <w:spacing w:after="20"/>
              <w:ind w:left="20"/>
              <w:jc w:val="both"/>
            </w:pPr>
            <w:r>
              <w:rPr>
                <w:rFonts w:ascii="Times New Roman"/>
                <w:b w:val="false"/>
                <w:i w:val="false"/>
                <w:color w:val="000000"/>
                <w:sz w:val="20"/>
              </w:rPr>
              <w:t>
№ п/п</w:t>
            </w:r>
          </w:p>
          <w:bookmarkEnd w:id="231"/>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серия, номера аттестатов</w:t>
            </w:r>
          </w:p>
        </w:tc>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выдачи, дата выдачи</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заведующего районным (городским) отделом образования или лица, занимающегося школьной документацией, о получении оставшихся бланков, а также испорченных с указанием их номеров</w:t>
            </w:r>
          </w:p>
        </w:tc>
      </w:tr>
      <w:tr>
        <w:trPr>
          <w:trHeight w:val="30" w:hRule="atLeast"/>
        </w:trPr>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5" w:id="232"/>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2 часть. Учет выдачи аттестатов об окончании организации основного</w:t>
      </w:r>
      <w:r>
        <w:br/>
      </w:r>
      <w:r>
        <w:rPr>
          <w:rFonts w:ascii="Times New Roman"/>
          <w:b w:val="false"/>
          <w:i w:val="false"/>
          <w:color w:val="000000"/>
          <w:sz w:val="28"/>
        </w:rPr>
        <w:t>среднего образования</w:t>
      </w:r>
      <w:r>
        <w:br/>
      </w:r>
      <w:r>
        <w:rPr>
          <w:rFonts w:ascii="Times New Roman"/>
          <w:b w:val="false"/>
          <w:i w:val="false"/>
          <w:color w:val="000000"/>
          <w:sz w:val="28"/>
        </w:rPr>
        <w:t xml:space="preserve">       Внутренняя сторона книги</w:t>
      </w:r>
      <w:r>
        <w:br/>
      </w:r>
      <w:r>
        <w:rPr>
          <w:rFonts w:ascii="Times New Roman"/>
          <w:b w:val="false"/>
          <w:i w:val="false"/>
          <w:color w:val="000000"/>
          <w:sz w:val="28"/>
        </w:rPr>
        <w:t xml:space="preserve">       (левая сторона)</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1130"/>
        <w:gridCol w:w="5632"/>
        <w:gridCol w:w="1623"/>
        <w:gridCol w:w="1869"/>
        <w:gridCol w:w="1132"/>
      </w:tblGrid>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233"/>
          <w:p>
            <w:pPr>
              <w:spacing w:after="20"/>
              <w:ind w:left="20"/>
              <w:jc w:val="both"/>
            </w:pPr>
            <w:r>
              <w:rPr>
                <w:rFonts w:ascii="Times New Roman"/>
                <w:b w:val="false"/>
                <w:i w:val="false"/>
                <w:color w:val="000000"/>
                <w:sz w:val="20"/>
              </w:rPr>
              <w:t>
№ п/п</w:t>
            </w:r>
          </w:p>
          <w:bookmarkEnd w:id="233"/>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 аттестатов</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окончившего 9 (10) классов</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и год рождения</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поступления в данную организацию среднего образования</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знаний по предметам</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234"/>
          <w:p>
            <w:pPr>
              <w:spacing w:after="20"/>
              <w:ind w:left="20"/>
              <w:jc w:val="both"/>
            </w:pPr>
            <w:r>
              <w:rPr>
                <w:rFonts w:ascii="Times New Roman"/>
                <w:b w:val="false"/>
                <w:i w:val="false"/>
                <w:color w:val="000000"/>
                <w:sz w:val="20"/>
              </w:rPr>
              <w:t>
1</w:t>
            </w:r>
          </w:p>
          <w:bookmarkEnd w:id="234"/>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1" w:id="235"/>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(правая сторона)</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2"/>
        <w:gridCol w:w="770"/>
        <w:gridCol w:w="6556"/>
        <w:gridCol w:w="3182"/>
      </w:tblGrid>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236"/>
          <w:p>
            <w:pPr>
              <w:spacing w:after="20"/>
              <w:ind w:left="20"/>
              <w:jc w:val="both"/>
            </w:pPr>
            <w:r>
              <w:rPr>
                <w:rFonts w:ascii="Times New Roman"/>
                <w:b w:val="false"/>
                <w:i w:val="false"/>
                <w:color w:val="000000"/>
                <w:sz w:val="20"/>
              </w:rPr>
              <w:t>
№ п/п</w:t>
            </w:r>
          </w:p>
          <w:bookmarkEnd w:id="236"/>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Награждение</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 решения педсовета об окончании организации основного среднего образования</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в получении</w:t>
            </w:r>
            <w:r>
              <w:br/>
            </w:r>
            <w:r>
              <w:rPr>
                <w:rFonts w:ascii="Times New Roman"/>
                <w:b w:val="false"/>
                <w:i w:val="false"/>
                <w:color w:val="000000"/>
                <w:sz w:val="20"/>
              </w:rPr>
              <w:t>аттестатов об окончании основной средней школы</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6" w:id="237"/>
    <w:p>
      <w:pPr>
        <w:spacing w:after="0"/>
        <w:ind w:left="0"/>
        <w:jc w:val="both"/>
      </w:pPr>
      <w:r>
        <w:rPr>
          <w:rFonts w:ascii="Times New Roman"/>
          <w:b w:val="false"/>
          <w:i w:val="false"/>
          <w:color w:val="000000"/>
          <w:sz w:val="28"/>
        </w:rPr>
        <w:t>
      последняя страница книги</w:t>
      </w:r>
      <w:r>
        <w:br/>
      </w:r>
      <w:r>
        <w:rPr>
          <w:rFonts w:ascii="Times New Roman"/>
          <w:b w:val="false"/>
          <w:i w:val="false"/>
          <w:color w:val="000000"/>
          <w:sz w:val="28"/>
        </w:rPr>
        <w:t xml:space="preserve">       В настоящей книге, пронумерованной, прошнурованной и скрепленной</w:t>
      </w:r>
      <w:r>
        <w:br/>
      </w:r>
      <w:r>
        <w:rPr>
          <w:rFonts w:ascii="Times New Roman"/>
          <w:b w:val="false"/>
          <w:i w:val="false"/>
          <w:color w:val="000000"/>
          <w:sz w:val="28"/>
        </w:rPr>
        <w:t>печатью _____________ страниц (прописью)</w:t>
      </w:r>
      <w:r>
        <w:br/>
      </w:r>
      <w:r>
        <w:rPr>
          <w:rFonts w:ascii="Times New Roman"/>
          <w:b w:val="false"/>
          <w:i w:val="false"/>
          <w:color w:val="000000"/>
          <w:sz w:val="28"/>
        </w:rPr>
        <w:t xml:space="preserve">       Директор организации среднего образования (подпись)</w:t>
      </w:r>
      <w:r>
        <w:br/>
      </w:r>
      <w:r>
        <w:rPr>
          <w:rFonts w:ascii="Times New Roman"/>
          <w:b w:val="false"/>
          <w:i w:val="false"/>
          <w:color w:val="000000"/>
          <w:sz w:val="28"/>
        </w:rPr>
        <w:t xml:space="preserve">       Место печати </w:t>
      </w:r>
      <w:r>
        <w:br/>
      </w:r>
      <w:r>
        <w:rPr>
          <w:rFonts w:ascii="Times New Roman"/>
          <w:b w:val="false"/>
          <w:i w:val="false"/>
          <w:color w:val="000000"/>
          <w:sz w:val="28"/>
        </w:rPr>
        <w:t xml:space="preserve">       "_____" ____________ ____ года </w:t>
      </w:r>
    </w:p>
    <w:bookmarkEnd w:id="237"/>
    <w:bookmarkStart w:name="z667" w:id="238"/>
    <w:p>
      <w:pPr>
        <w:spacing w:after="0"/>
        <w:ind w:left="0"/>
        <w:jc w:val="both"/>
      </w:pPr>
      <w:r>
        <w:rPr>
          <w:rFonts w:ascii="Times New Roman"/>
          <w:b w:val="false"/>
          <w:i w:val="false"/>
          <w:color w:val="000000"/>
          <w:sz w:val="28"/>
        </w:rPr>
        <w:t>
      Примечание: Книга учета и выдачи аттестатов об окончании основной средней школы (далее – Книга) ведется в основной средней и общей средней школах.</w:t>
      </w:r>
    </w:p>
    <w:bookmarkEnd w:id="238"/>
    <w:bookmarkStart w:name="z668" w:id="239"/>
    <w:p>
      <w:pPr>
        <w:spacing w:after="0"/>
        <w:ind w:left="0"/>
        <w:jc w:val="both"/>
      </w:pPr>
      <w:r>
        <w:rPr>
          <w:rFonts w:ascii="Times New Roman"/>
          <w:b w:val="false"/>
          <w:i w:val="false"/>
          <w:color w:val="000000"/>
          <w:sz w:val="28"/>
        </w:rPr>
        <w:t>
      В специальной коррекционной школе (вспомогательной) ведется Книга установленного образца об окончании обучающимися полного курса данной школы.</w:t>
      </w:r>
    </w:p>
    <w:bookmarkEnd w:id="239"/>
    <w:bookmarkStart w:name="z669" w:id="240"/>
    <w:p>
      <w:pPr>
        <w:spacing w:after="0"/>
        <w:ind w:left="0"/>
        <w:jc w:val="both"/>
      </w:pPr>
      <w:r>
        <w:rPr>
          <w:rFonts w:ascii="Times New Roman"/>
          <w:b w:val="false"/>
          <w:i w:val="false"/>
          <w:color w:val="000000"/>
          <w:sz w:val="28"/>
        </w:rPr>
        <w:t>
      Остаток чистых и испорченных бланков аттестатов с указанием их серии и номеров сдается в районные (городские) отделы образования. О сдаче бланков в Книге делается соответствующая запись.</w:t>
      </w:r>
    </w:p>
    <w:bookmarkEnd w:id="240"/>
    <w:bookmarkStart w:name="z670" w:id="241"/>
    <w:p>
      <w:pPr>
        <w:spacing w:after="0"/>
        <w:ind w:left="0"/>
        <w:jc w:val="both"/>
      </w:pPr>
      <w:r>
        <w:rPr>
          <w:rFonts w:ascii="Times New Roman"/>
          <w:b w:val="false"/>
          <w:i w:val="false"/>
          <w:color w:val="000000"/>
          <w:sz w:val="28"/>
        </w:rPr>
        <w:t>
      В первой части Книги отдельно учитывается количество полученных и выданных аттестатов об окончании основной средней школы с указанием их серии и номеров.</w:t>
      </w:r>
    </w:p>
    <w:bookmarkEnd w:id="241"/>
    <w:bookmarkStart w:name="z671" w:id="242"/>
    <w:p>
      <w:pPr>
        <w:spacing w:after="0"/>
        <w:ind w:left="0"/>
        <w:jc w:val="both"/>
      </w:pPr>
      <w:r>
        <w:rPr>
          <w:rFonts w:ascii="Times New Roman"/>
          <w:b w:val="false"/>
          <w:i w:val="false"/>
          <w:color w:val="000000"/>
          <w:sz w:val="28"/>
        </w:rPr>
        <w:t>
      Запись о выдаче дубликата аттестата об окончании основной школы производится в этой же Книге под очередным номером, где графы 4-23 включительно используются для записи следующего текста: "Дубликат взамен утерянного подлинника №___ (серия) _____,</w:t>
      </w:r>
      <w:r>
        <w:br/>
      </w:r>
      <w:r>
        <w:rPr>
          <w:rFonts w:ascii="Times New Roman"/>
          <w:b w:val="false"/>
          <w:i w:val="false"/>
          <w:color w:val="000000"/>
          <w:sz w:val="28"/>
        </w:rPr>
        <w:t>выданного ______ (числа) _______ (месяца) _____ года, получил(а) _____ числа _______</w:t>
      </w:r>
      <w:r>
        <w:br/>
      </w:r>
      <w:r>
        <w:rPr>
          <w:rFonts w:ascii="Times New Roman"/>
          <w:b w:val="false"/>
          <w:i w:val="false"/>
          <w:color w:val="000000"/>
          <w:sz w:val="28"/>
        </w:rPr>
        <w:t>(месяца) ______ года", а выше, в строке 2, делается отметка о выдаче дубликата №______</w:t>
      </w:r>
      <w:r>
        <w:br/>
      </w:r>
      <w:r>
        <w:rPr>
          <w:rFonts w:ascii="Times New Roman"/>
          <w:b w:val="false"/>
          <w:i w:val="false"/>
          <w:color w:val="000000"/>
          <w:sz w:val="28"/>
        </w:rPr>
        <w:t>(серия).</w:t>
      </w:r>
    </w:p>
    <w:bookmarkEnd w:id="242"/>
    <w:bookmarkStart w:name="z672" w:id="243"/>
    <w:p>
      <w:pPr>
        <w:spacing w:after="0"/>
        <w:ind w:left="0"/>
        <w:jc w:val="both"/>
      </w:pPr>
      <w:r>
        <w:rPr>
          <w:rFonts w:ascii="Times New Roman"/>
          <w:b w:val="false"/>
          <w:i w:val="false"/>
          <w:color w:val="000000"/>
          <w:sz w:val="28"/>
        </w:rPr>
        <w:t>
      Запись о выдаче аттестата об окончании основной школы взамен неправильно заполненного производится в Книге под очередным номером, где графы 4-23 используются для записи следующего текста: "Взамен испорченного подлинника №_____ (серия) ______,</w:t>
      </w:r>
      <w:r>
        <w:br/>
      </w:r>
      <w:r>
        <w:rPr>
          <w:rFonts w:ascii="Times New Roman"/>
          <w:b w:val="false"/>
          <w:i w:val="false"/>
          <w:color w:val="000000"/>
          <w:sz w:val="28"/>
        </w:rPr>
        <w:t>выданного _____ (числа) ______ (месяца) ______ года, получил(а) ______ числа _______</w:t>
      </w:r>
      <w:r>
        <w:br/>
      </w:r>
      <w:r>
        <w:rPr>
          <w:rFonts w:ascii="Times New Roman"/>
          <w:b w:val="false"/>
          <w:i w:val="false"/>
          <w:color w:val="000000"/>
          <w:sz w:val="28"/>
        </w:rPr>
        <w:t>(месяца) _____ года", а выше, в строке 2, делается отметка о выдаче повторного аттестата № _____ (серия) _____.</w:t>
      </w:r>
      <w:r>
        <w:br/>
      </w:r>
      <w:r>
        <w:rPr>
          <w:rFonts w:ascii="Times New Roman"/>
          <w:b w:val="false"/>
          <w:i w:val="false"/>
          <w:color w:val="000000"/>
          <w:sz w:val="28"/>
        </w:rPr>
        <w:t xml:space="preserve">       Запись о выдаче аттестата об окончании основной школы экстерну заносится в эту же Книгу с указанием в графе 5 "Год поступления в данную школу" - "экстерн". </w:t>
      </w:r>
    </w:p>
    <w:bookmarkEnd w:id="243"/>
    <w:bookmarkStart w:name="z673" w:id="244"/>
    <w:p>
      <w:pPr>
        <w:spacing w:after="0"/>
        <w:ind w:left="0"/>
        <w:jc w:val="both"/>
      </w:pPr>
      <w:r>
        <w:rPr>
          <w:rFonts w:ascii="Times New Roman"/>
          <w:b w:val="false"/>
          <w:i w:val="false"/>
          <w:color w:val="000000"/>
          <w:sz w:val="28"/>
        </w:rPr>
        <w:t>
      В конце списка всех окончивших школу в данном году должны быть росписи лиц, получивших аттестатов.</w:t>
      </w:r>
    </w:p>
    <w:bookmarkEnd w:id="244"/>
    <w:bookmarkStart w:name="z674" w:id="245"/>
    <w:p>
      <w:pPr>
        <w:spacing w:after="0"/>
        <w:ind w:left="0"/>
        <w:jc w:val="both"/>
      </w:pPr>
      <w:r>
        <w:rPr>
          <w:rFonts w:ascii="Times New Roman"/>
          <w:b w:val="false"/>
          <w:i w:val="false"/>
          <w:color w:val="000000"/>
          <w:sz w:val="28"/>
        </w:rPr>
        <w:t>
      Книга постранично пронумеровывается, прошнуровывается и скрепляется печатью и подписью заведующего районным (городским) отделом образования.</w:t>
      </w:r>
    </w:p>
    <w:bookmarkEnd w:id="245"/>
    <w:bookmarkStart w:name="z675" w:id="246"/>
    <w:p>
      <w:pPr>
        <w:spacing w:after="0"/>
        <w:ind w:left="0"/>
        <w:jc w:val="both"/>
      </w:pPr>
      <w:r>
        <w:rPr>
          <w:rFonts w:ascii="Times New Roman"/>
          <w:b w:val="false"/>
          <w:i w:val="false"/>
          <w:color w:val="000000"/>
          <w:sz w:val="28"/>
        </w:rPr>
        <w:t>
      Книга при подключении организации образования к электронной системе заполняется в электронном формате, заполнение его в бумажном варианте не требуется.</w:t>
      </w:r>
    </w:p>
    <w:bookmarkEnd w:id="246"/>
    <w:p>
      <w:pPr>
        <w:spacing w:after="0"/>
        <w:ind w:left="0"/>
        <w:jc w:val="both"/>
      </w:pPr>
      <w:r>
        <w:rPr>
          <w:rFonts w:ascii="Times New Roman"/>
          <w:b w:val="false"/>
          <w:i w:val="false"/>
          <w:color w:val="000000"/>
          <w:sz w:val="28"/>
        </w:rPr>
        <w:t>
      Книга по итогам года выгружается из информационной системы, страницы прошнуровываются, пронумеровываются, заверяются подписью директора и печатью организации образования, обеспечивается их хранение.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w:t>
      </w:r>
      <w:r>
        <w:br/>
      </w:r>
      <w:r>
        <w:rPr>
          <w:rFonts w:ascii="Times New Roman"/>
          <w:b w:val="false"/>
          <w:i w:val="false"/>
          <w:color w:val="000000"/>
          <w:sz w:val="28"/>
        </w:rPr>
        <w:t xml:space="preserve">                         учета и выдачи аттестатов об общем среднем образовании</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(города, села, района)</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(области, города республиканского значения и столица)</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r>
        <w:br/>
      </w:r>
      <w:r>
        <w:rPr>
          <w:rFonts w:ascii="Times New Roman"/>
          <w:b w:val="false"/>
          <w:i w:val="false"/>
          <w:color w:val="000000"/>
          <w:sz w:val="28"/>
        </w:rPr>
        <w:t xml:space="preserve">       1 часть. Учет аттестатов об общем среднем образовании</w:t>
      </w:r>
      <w:r>
        <w:br/>
      </w:r>
      <w:r>
        <w:rPr>
          <w:rFonts w:ascii="Times New Roman"/>
          <w:b w:val="false"/>
          <w:i w:val="false"/>
          <w:color w:val="000000"/>
          <w:sz w:val="28"/>
        </w:rPr>
        <w:t xml:space="preserve">       (левая сторона)</w:t>
      </w:r>
      <w:r>
        <w:br/>
      </w:r>
      <w:r>
        <w:rPr>
          <w:rFonts w:ascii="Times New Roman"/>
          <w:b w:val="false"/>
          <w:i w:val="false"/>
          <w:color w:val="000000"/>
          <w:sz w:val="28"/>
        </w:rPr>
        <w:t xml:space="preserve">       Внутренние страницы книги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9"/>
        <w:gridCol w:w="4384"/>
        <w:gridCol w:w="1061"/>
        <w:gridCol w:w="43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247"/>
          <w:p>
            <w:pPr>
              <w:spacing w:after="20"/>
              <w:ind w:left="20"/>
              <w:jc w:val="both"/>
            </w:pPr>
            <w:r>
              <w:rPr>
                <w:rFonts w:ascii="Times New Roman"/>
                <w:b w:val="false"/>
                <w:i w:val="false"/>
                <w:color w:val="000000"/>
                <w:sz w:val="20"/>
              </w:rPr>
              <w:t>
Приход</w:t>
            </w:r>
          </w:p>
          <w:bookmarkEnd w:id="247"/>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248"/>
          <w:p>
            <w:pPr>
              <w:spacing w:after="20"/>
              <w:ind w:left="20"/>
              <w:jc w:val="both"/>
            </w:pPr>
            <w:r>
              <w:rPr>
                <w:rFonts w:ascii="Times New Roman"/>
                <w:b w:val="false"/>
                <w:i w:val="false"/>
                <w:color w:val="000000"/>
                <w:sz w:val="20"/>
              </w:rPr>
              <w:t>
№ п/п</w:t>
            </w:r>
          </w:p>
          <w:bookmarkEnd w:id="248"/>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серия, номера аттестатов</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и основание для оприходования</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6" w:id="249"/>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(правая сторона)</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1"/>
        <w:gridCol w:w="3513"/>
        <w:gridCol w:w="529"/>
        <w:gridCol w:w="2187"/>
        <w:gridCol w:w="4840"/>
      </w:tblGrid>
      <w:tr>
        <w:trPr>
          <w:trHeight w:val="30" w:hRule="atLeast"/>
        </w:trPr>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250"/>
          <w:p>
            <w:pPr>
              <w:spacing w:after="20"/>
              <w:ind w:left="20"/>
              <w:jc w:val="both"/>
            </w:pPr>
            <w:r>
              <w:rPr>
                <w:rFonts w:ascii="Times New Roman"/>
                <w:b w:val="false"/>
                <w:i w:val="false"/>
                <w:color w:val="000000"/>
                <w:sz w:val="20"/>
              </w:rPr>
              <w:t>
№ п/п</w:t>
            </w:r>
          </w:p>
          <w:bookmarkEnd w:id="250"/>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серия, номера аттестатов об общем среднем образовании</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выдачи, дата выдачи</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заведующего районным (городским) отделом образования или лица, занимающегося школьной</w:t>
            </w:r>
            <w:r>
              <w:br/>
            </w:r>
            <w:r>
              <w:rPr>
                <w:rFonts w:ascii="Times New Roman"/>
                <w:b w:val="false"/>
                <w:i w:val="false"/>
                <w:color w:val="000000"/>
                <w:sz w:val="20"/>
              </w:rPr>
              <w:t>документацией, о получении оставшихся бланков, а также испорченных с указанием их номеров</w:t>
            </w:r>
          </w:p>
        </w:tc>
      </w:tr>
      <w:tr>
        <w:trPr>
          <w:trHeight w:val="30" w:hRule="atLeast"/>
        </w:trPr>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1" w:id="251"/>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2 часть. Учет выдачи аттестатов об общем среднем образовании</w:t>
      </w:r>
      <w:r>
        <w:br/>
      </w:r>
      <w:r>
        <w:rPr>
          <w:rFonts w:ascii="Times New Roman"/>
          <w:b w:val="false"/>
          <w:i w:val="false"/>
          <w:color w:val="000000"/>
          <w:sz w:val="28"/>
        </w:rPr>
        <w:t xml:space="preserve">       Внутренняя сторона книги</w:t>
      </w:r>
      <w:r>
        <w:br/>
      </w:r>
      <w:r>
        <w:rPr>
          <w:rFonts w:ascii="Times New Roman"/>
          <w:b w:val="false"/>
          <w:i w:val="false"/>
          <w:color w:val="000000"/>
          <w:sz w:val="28"/>
        </w:rPr>
        <w:t xml:space="preserve">       (левая сторона)</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0"/>
        <w:gridCol w:w="2383"/>
        <w:gridCol w:w="3675"/>
        <w:gridCol w:w="1829"/>
        <w:gridCol w:w="2107"/>
        <w:gridCol w:w="1276"/>
      </w:tblGrid>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252"/>
          <w:p>
            <w:pPr>
              <w:spacing w:after="20"/>
              <w:ind w:left="20"/>
              <w:jc w:val="both"/>
            </w:pPr>
            <w:r>
              <w:rPr>
                <w:rFonts w:ascii="Times New Roman"/>
                <w:b w:val="false"/>
                <w:i w:val="false"/>
                <w:color w:val="000000"/>
                <w:sz w:val="20"/>
              </w:rPr>
              <w:t>
№ п/п</w:t>
            </w:r>
          </w:p>
          <w:bookmarkEnd w:id="252"/>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 аттестата об общем среднем образовании</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окончившего среднюю школу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и год рождения</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поступления в данную организацию среднего образования</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знаний по предметам</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6" w:id="253"/>
    <w:p>
      <w:pPr>
        <w:spacing w:after="0"/>
        <w:ind w:left="0"/>
        <w:jc w:val="both"/>
      </w:pPr>
      <w:r>
        <w:rPr>
          <w:rFonts w:ascii="Times New Roman"/>
          <w:b w:val="false"/>
          <w:i w:val="false"/>
          <w:color w:val="000000"/>
          <w:sz w:val="28"/>
        </w:rPr>
        <w:t>
      До конца страницы</w:t>
      </w:r>
      <w:r>
        <w:br/>
      </w:r>
      <w:r>
        <w:rPr>
          <w:rFonts w:ascii="Times New Roman"/>
          <w:b w:val="false"/>
          <w:i w:val="false"/>
          <w:color w:val="000000"/>
          <w:sz w:val="28"/>
        </w:rPr>
        <w:t xml:space="preserve">       (правая сторона)</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2"/>
        <w:gridCol w:w="770"/>
        <w:gridCol w:w="5592"/>
        <w:gridCol w:w="4146"/>
      </w:tblGrid>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254"/>
          <w:p>
            <w:pPr>
              <w:spacing w:after="20"/>
              <w:ind w:left="20"/>
              <w:jc w:val="both"/>
            </w:pPr>
            <w:r>
              <w:rPr>
                <w:rFonts w:ascii="Times New Roman"/>
                <w:b w:val="false"/>
                <w:i w:val="false"/>
                <w:color w:val="000000"/>
                <w:sz w:val="20"/>
              </w:rPr>
              <w:t>
№ п/п</w:t>
            </w:r>
          </w:p>
          <w:bookmarkEnd w:id="254"/>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Награждение</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 решения педсовета об окончании средней школы</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в получении аттестата об общем среднем образовании</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1" w:id="255"/>
    <w:p>
      <w:pPr>
        <w:spacing w:after="0"/>
        <w:ind w:left="0"/>
        <w:jc w:val="both"/>
      </w:pPr>
      <w:r>
        <w:rPr>
          <w:rFonts w:ascii="Times New Roman"/>
          <w:b w:val="false"/>
          <w:i w:val="false"/>
          <w:color w:val="000000"/>
          <w:sz w:val="28"/>
        </w:rPr>
        <w:t>
      последняя страница книги</w:t>
      </w:r>
      <w:r>
        <w:br/>
      </w:r>
      <w:r>
        <w:rPr>
          <w:rFonts w:ascii="Times New Roman"/>
          <w:b w:val="false"/>
          <w:i w:val="false"/>
          <w:color w:val="000000"/>
          <w:sz w:val="28"/>
        </w:rPr>
        <w:t xml:space="preserve">       В настоящей книге, пронумерованной, прошнурованной и</w:t>
      </w:r>
      <w:r>
        <w:br/>
      </w:r>
      <w:r>
        <w:rPr>
          <w:rFonts w:ascii="Times New Roman"/>
          <w:b w:val="false"/>
          <w:i w:val="false"/>
          <w:color w:val="000000"/>
          <w:sz w:val="28"/>
        </w:rPr>
        <w:t xml:space="preserve">       скрепленной печатью _____________ страниц (прописью)</w:t>
      </w:r>
      <w:r>
        <w:br/>
      </w:r>
      <w:r>
        <w:rPr>
          <w:rFonts w:ascii="Times New Roman"/>
          <w:b w:val="false"/>
          <w:i w:val="false"/>
          <w:color w:val="000000"/>
          <w:sz w:val="28"/>
        </w:rPr>
        <w:t xml:space="preserve">       Директор организации среднего образования _____________________</w:t>
      </w:r>
      <w:r>
        <w:br/>
      </w:r>
      <w:r>
        <w:rPr>
          <w:rFonts w:ascii="Times New Roman"/>
          <w:b w:val="false"/>
          <w:i w:val="false"/>
          <w:color w:val="000000"/>
          <w:sz w:val="28"/>
        </w:rPr>
        <w:t xml:space="preserve">                                                 (подпись)</w:t>
      </w:r>
      <w:r>
        <w:br/>
      </w:r>
      <w:r>
        <w:rPr>
          <w:rFonts w:ascii="Times New Roman"/>
          <w:b w:val="false"/>
          <w:i w:val="false"/>
          <w:color w:val="000000"/>
          <w:sz w:val="28"/>
        </w:rPr>
        <w:t xml:space="preserve">       Место печати</w:t>
      </w:r>
      <w:r>
        <w:br/>
      </w:r>
      <w:r>
        <w:rPr>
          <w:rFonts w:ascii="Times New Roman"/>
          <w:b w:val="false"/>
          <w:i w:val="false"/>
          <w:color w:val="000000"/>
          <w:sz w:val="28"/>
        </w:rPr>
        <w:t xml:space="preserve">       "_____" ____________ _____ года </w:t>
      </w:r>
    </w:p>
    <w:bookmarkEnd w:id="255"/>
    <w:bookmarkStart w:name="z702" w:id="256"/>
    <w:p>
      <w:pPr>
        <w:spacing w:after="0"/>
        <w:ind w:left="0"/>
        <w:jc w:val="both"/>
      </w:pPr>
      <w:r>
        <w:rPr>
          <w:rFonts w:ascii="Times New Roman"/>
          <w:b w:val="false"/>
          <w:i w:val="false"/>
          <w:color w:val="000000"/>
          <w:sz w:val="28"/>
        </w:rPr>
        <w:t>
      Примечание: Книга учета бланков и выдачи аттестатов об общем среднем образовании (далее – Книга) ведется в общей средней школе.</w:t>
      </w:r>
    </w:p>
    <w:bookmarkEnd w:id="256"/>
    <w:bookmarkStart w:name="z703" w:id="257"/>
    <w:p>
      <w:pPr>
        <w:spacing w:after="0"/>
        <w:ind w:left="0"/>
        <w:jc w:val="both"/>
      </w:pPr>
      <w:r>
        <w:rPr>
          <w:rFonts w:ascii="Times New Roman"/>
          <w:b w:val="false"/>
          <w:i w:val="false"/>
          <w:color w:val="000000"/>
          <w:sz w:val="28"/>
        </w:rPr>
        <w:t>
      В первой части отдельно учитывается количество полученных и выданных бланков аттестатов об общем среднем образовании с указанием их серии и номеров обычного аттестата, аттестата с отличием и аттестата особого образца "Алтын белгi".</w:t>
      </w:r>
    </w:p>
    <w:bookmarkEnd w:id="257"/>
    <w:bookmarkStart w:name="z704" w:id="258"/>
    <w:p>
      <w:pPr>
        <w:spacing w:after="0"/>
        <w:ind w:left="0"/>
        <w:jc w:val="both"/>
      </w:pPr>
      <w:r>
        <w:rPr>
          <w:rFonts w:ascii="Times New Roman"/>
          <w:b w:val="false"/>
          <w:i w:val="false"/>
          <w:color w:val="000000"/>
          <w:sz w:val="28"/>
        </w:rPr>
        <w:t>
      Остаток чистых и испорченных бланков аттестатов с указанием их серии и номеров сдаются в районный отдел образования. В Книге об этом делается соответствующая запись.</w:t>
      </w:r>
    </w:p>
    <w:bookmarkEnd w:id="258"/>
    <w:bookmarkStart w:name="z705" w:id="259"/>
    <w:p>
      <w:pPr>
        <w:spacing w:after="0"/>
        <w:ind w:left="0"/>
        <w:jc w:val="both"/>
      </w:pPr>
      <w:r>
        <w:rPr>
          <w:rFonts w:ascii="Times New Roman"/>
          <w:b w:val="false"/>
          <w:i w:val="false"/>
          <w:color w:val="000000"/>
          <w:sz w:val="28"/>
        </w:rPr>
        <w:t xml:space="preserve">
      Во второй части Книги записываются полные сведения об обучающихся, окончивших среднюю школу. </w:t>
      </w:r>
    </w:p>
    <w:bookmarkEnd w:id="259"/>
    <w:bookmarkStart w:name="z706" w:id="260"/>
    <w:p>
      <w:pPr>
        <w:spacing w:after="0"/>
        <w:ind w:left="0"/>
        <w:jc w:val="both"/>
      </w:pPr>
      <w:r>
        <w:rPr>
          <w:rFonts w:ascii="Times New Roman"/>
          <w:b w:val="false"/>
          <w:i w:val="false"/>
          <w:color w:val="000000"/>
          <w:sz w:val="28"/>
        </w:rPr>
        <w:t>
      В соответствующих графах проставляются оценки по предметам, указанным в аттестате, записываются сведения о награждении похвальной грамотой, указывается дата решения педагогического совета о выдаче аттестата, ставится роспись в получении аттестата об общем среднем образовании.</w:t>
      </w:r>
    </w:p>
    <w:bookmarkEnd w:id="260"/>
    <w:bookmarkStart w:name="z707" w:id="261"/>
    <w:p>
      <w:pPr>
        <w:spacing w:after="0"/>
        <w:ind w:left="0"/>
        <w:jc w:val="both"/>
      </w:pPr>
      <w:r>
        <w:rPr>
          <w:rFonts w:ascii="Times New Roman"/>
          <w:b w:val="false"/>
          <w:i w:val="false"/>
          <w:color w:val="000000"/>
          <w:sz w:val="28"/>
        </w:rPr>
        <w:t>
      В этой же Книге делается отметка о выдаче справок обучающимся 11-х классов, имеющим неудовлетворительные оценки по одному или нескольким учебным предметам, дубликатов аттестата об общем среднем образовании, аттестатов экстерну.</w:t>
      </w:r>
    </w:p>
    <w:bookmarkEnd w:id="261"/>
    <w:bookmarkStart w:name="z708" w:id="262"/>
    <w:p>
      <w:pPr>
        <w:spacing w:after="0"/>
        <w:ind w:left="0"/>
        <w:jc w:val="both"/>
      </w:pPr>
      <w:r>
        <w:rPr>
          <w:rFonts w:ascii="Times New Roman"/>
          <w:b w:val="false"/>
          <w:i w:val="false"/>
          <w:color w:val="000000"/>
          <w:sz w:val="28"/>
        </w:rPr>
        <w:t>
      Запись о выдаче справок обучающимся, имеющим неудовлетворительные оценки по одному или нескольким учебным предметам, производится также в Книге.</w:t>
      </w:r>
    </w:p>
    <w:bookmarkEnd w:id="262"/>
    <w:bookmarkStart w:name="z709" w:id="263"/>
    <w:p>
      <w:pPr>
        <w:spacing w:after="0"/>
        <w:ind w:left="0"/>
        <w:jc w:val="both"/>
      </w:pPr>
      <w:r>
        <w:rPr>
          <w:rFonts w:ascii="Times New Roman"/>
          <w:b w:val="false"/>
          <w:i w:val="false"/>
          <w:color w:val="000000"/>
          <w:sz w:val="28"/>
        </w:rPr>
        <w:t>
      Запись о выдаче дубликата аттестата об общем среднем образовании производится в этой же книге под очередным номером, где графы 4-29 включительно используются для записи следующего текста: "Дубликат взамен утерянного подлинника №______ серия ________, выданного ______ (числа) ______ (месяца)_____ г., получил(а) _______ (числа) _______(месяца) ____ г., а выше, в строке 2, делается отметка о выдаче дубликата №_______(серия) _______.</w:t>
      </w:r>
    </w:p>
    <w:bookmarkEnd w:id="263"/>
    <w:bookmarkStart w:name="z710" w:id="264"/>
    <w:p>
      <w:pPr>
        <w:spacing w:after="0"/>
        <w:ind w:left="0"/>
        <w:jc w:val="both"/>
      </w:pPr>
      <w:r>
        <w:rPr>
          <w:rFonts w:ascii="Times New Roman"/>
          <w:b w:val="false"/>
          <w:i w:val="false"/>
          <w:color w:val="000000"/>
          <w:sz w:val="28"/>
        </w:rPr>
        <w:t>
      Запись о выдаче аттестата взамен неправильно заполненного также производится в Книге под очередным номером, где графы 4-29 используются для записи следующего текста: "Взамен неправильно заполненного подлинника №______ (серия) ______, выданного_____ (числа)_______ (месяца) _____ года, получил(а) _______ (числа), _______ (месяца) _____ г., а выше в строке 2, делается отметка о выдаче повторного аттестата №____(серия) _______.</w:t>
      </w:r>
    </w:p>
    <w:bookmarkEnd w:id="264"/>
    <w:bookmarkStart w:name="z711" w:id="265"/>
    <w:p>
      <w:pPr>
        <w:spacing w:after="0"/>
        <w:ind w:left="0"/>
        <w:jc w:val="both"/>
      </w:pPr>
      <w:r>
        <w:rPr>
          <w:rFonts w:ascii="Times New Roman"/>
          <w:b w:val="false"/>
          <w:i w:val="false"/>
          <w:color w:val="000000"/>
          <w:sz w:val="28"/>
        </w:rPr>
        <w:t>
      Запись о выдаче аттестатов о среднем общем образовании экстерну заносится также в эту Книгу с указанием в графе "Год поступления в данную школу" - "экстерн".</w:t>
      </w:r>
    </w:p>
    <w:bookmarkEnd w:id="265"/>
    <w:bookmarkStart w:name="z712" w:id="266"/>
    <w:p>
      <w:pPr>
        <w:spacing w:after="0"/>
        <w:ind w:left="0"/>
        <w:jc w:val="both"/>
      </w:pPr>
      <w:r>
        <w:rPr>
          <w:rFonts w:ascii="Times New Roman"/>
          <w:b w:val="false"/>
          <w:i w:val="false"/>
          <w:color w:val="000000"/>
          <w:sz w:val="28"/>
        </w:rPr>
        <w:t>
      Книга постранично пронумеровывается, прошнуровывается и скрепляется печатью и подписью заведующего районного (городского) отдела образования.</w:t>
      </w:r>
    </w:p>
    <w:bookmarkEnd w:id="266"/>
    <w:bookmarkStart w:name="z713" w:id="267"/>
    <w:p>
      <w:pPr>
        <w:spacing w:after="0"/>
        <w:ind w:left="0"/>
        <w:jc w:val="both"/>
      </w:pPr>
      <w:r>
        <w:rPr>
          <w:rFonts w:ascii="Times New Roman"/>
          <w:b w:val="false"/>
          <w:i w:val="false"/>
          <w:color w:val="000000"/>
          <w:sz w:val="28"/>
        </w:rPr>
        <w:t>
      Книга при подключении организации образования к электронной системе заполняется только в электронном формате, заполнение его в бумажном варианте не требуется.</w:t>
      </w:r>
    </w:p>
    <w:bookmarkEnd w:id="267"/>
    <w:p>
      <w:pPr>
        <w:spacing w:after="0"/>
        <w:ind w:left="0"/>
        <w:jc w:val="both"/>
      </w:pPr>
      <w:r>
        <w:rPr>
          <w:rFonts w:ascii="Times New Roman"/>
          <w:b w:val="false"/>
          <w:i w:val="false"/>
          <w:color w:val="000000"/>
          <w:sz w:val="28"/>
        </w:rPr>
        <w:t>
      Книга по итогам года выгружается из информационной системы, страницы прошнуровываются, пронумеровываются, заверяются подписью директора и печатью организации образования, обеспечивается их хранение.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 учета выдачи похвальных листов и похвальных грамот</w:t>
      </w:r>
      <w:r>
        <w:br/>
      </w:r>
      <w:r>
        <w:rPr>
          <w:rFonts w:ascii="Times New Roman"/>
          <w:b w:val="false"/>
          <w:i w:val="false"/>
          <w:color w:val="000000"/>
          <w:sz w:val="28"/>
        </w:rPr>
        <w:t xml:space="preserve">                   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_________________________________________________________</w:t>
      </w:r>
      <w:r>
        <w:br/>
      </w:r>
      <w:r>
        <w:rPr>
          <w:rFonts w:ascii="Times New Roman"/>
          <w:b w:val="false"/>
          <w:i w:val="false"/>
          <w:color w:val="000000"/>
          <w:sz w:val="28"/>
        </w:rPr>
        <w:t xml:space="preserve">                                           (города, села, района)</w:t>
      </w:r>
      <w:r>
        <w:br/>
      </w:r>
      <w:r>
        <w:rPr>
          <w:rFonts w:ascii="Times New Roman"/>
          <w:b w:val="false"/>
          <w:i w:val="false"/>
          <w:color w:val="000000"/>
          <w:sz w:val="28"/>
        </w:rPr>
        <w:t xml:space="preserve">                   _________________________________________________________</w:t>
      </w:r>
      <w:r>
        <w:br/>
      </w:r>
      <w:r>
        <w:rPr>
          <w:rFonts w:ascii="Times New Roman"/>
          <w:b w:val="false"/>
          <w:i w:val="false"/>
          <w:color w:val="000000"/>
          <w:sz w:val="28"/>
        </w:rPr>
        <w:t xml:space="preserve">                         (области, города республиканского значения и столица)</w:t>
      </w:r>
      <w:r>
        <w:br/>
      </w:r>
      <w:r>
        <w:rPr>
          <w:rFonts w:ascii="Times New Roman"/>
          <w:b w:val="false"/>
          <w:i w:val="false"/>
          <w:color w:val="000000"/>
          <w:sz w:val="28"/>
        </w:rPr>
        <w:t xml:space="preserve">       Книга начата в _______________ году</w:t>
      </w:r>
      <w:r>
        <w:br/>
      </w:r>
      <w:r>
        <w:rPr>
          <w:rFonts w:ascii="Times New Roman"/>
          <w:b w:val="false"/>
          <w:i w:val="false"/>
          <w:color w:val="000000"/>
          <w:sz w:val="28"/>
        </w:rPr>
        <w:t xml:space="preserve">       Книга окончена в _____________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9"/>
        <w:gridCol w:w="4745"/>
        <w:gridCol w:w="1393"/>
        <w:gridCol w:w="2942"/>
        <w:gridCol w:w="1781"/>
      </w:tblGrid>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268"/>
          <w:p>
            <w:pPr>
              <w:spacing w:after="20"/>
              <w:ind w:left="20"/>
              <w:jc w:val="both"/>
            </w:pPr>
            <w:r>
              <w:rPr>
                <w:rFonts w:ascii="Times New Roman"/>
                <w:b w:val="false"/>
                <w:i w:val="false"/>
                <w:color w:val="000000"/>
                <w:sz w:val="20"/>
              </w:rPr>
              <w:t>
№ п/п</w:t>
            </w:r>
          </w:p>
          <w:bookmarkEnd w:id="268"/>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(при его наличии) награжденного</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Какой класс окончил</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и число получения награды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в получении награды</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3" w:id="269"/>
    <w:p>
      <w:pPr>
        <w:spacing w:after="0"/>
        <w:ind w:left="0"/>
        <w:jc w:val="both"/>
      </w:pPr>
      <w:r>
        <w:rPr>
          <w:rFonts w:ascii="Times New Roman"/>
          <w:b w:val="false"/>
          <w:i w:val="false"/>
          <w:color w:val="000000"/>
          <w:sz w:val="28"/>
        </w:rPr>
        <w:t>
      Последняя страница книги</w:t>
      </w:r>
      <w:r>
        <w:br/>
      </w:r>
      <w:r>
        <w:rPr>
          <w:rFonts w:ascii="Times New Roman"/>
          <w:b w:val="false"/>
          <w:i w:val="false"/>
          <w:color w:val="000000"/>
          <w:sz w:val="28"/>
        </w:rPr>
        <w:t xml:space="preserve">       В настоящей книге, пронумерованной, прошнурованной и</w:t>
      </w:r>
      <w:r>
        <w:br/>
      </w:r>
      <w:r>
        <w:rPr>
          <w:rFonts w:ascii="Times New Roman"/>
          <w:b w:val="false"/>
          <w:i w:val="false"/>
          <w:color w:val="000000"/>
          <w:sz w:val="28"/>
        </w:rPr>
        <w:t xml:space="preserve">       скрепленной печатью, _____________ страниц (прописью)</w:t>
      </w:r>
      <w:r>
        <w:br/>
      </w:r>
      <w:r>
        <w:rPr>
          <w:rFonts w:ascii="Times New Roman"/>
          <w:b w:val="false"/>
          <w:i w:val="false"/>
          <w:color w:val="000000"/>
          <w:sz w:val="28"/>
        </w:rPr>
        <w:t xml:space="preserve">       Директор организации среднего образования ___________________</w:t>
      </w:r>
      <w:r>
        <w:br/>
      </w:r>
      <w:r>
        <w:rPr>
          <w:rFonts w:ascii="Times New Roman"/>
          <w:b w:val="false"/>
          <w:i w:val="false"/>
          <w:color w:val="000000"/>
          <w:sz w:val="28"/>
        </w:rPr>
        <w:t xml:space="preserve">                               (подпись)</w:t>
      </w:r>
      <w:r>
        <w:br/>
      </w:r>
      <w:r>
        <w:rPr>
          <w:rFonts w:ascii="Times New Roman"/>
          <w:b w:val="false"/>
          <w:i w:val="false"/>
          <w:color w:val="000000"/>
          <w:sz w:val="28"/>
        </w:rPr>
        <w:t xml:space="preserve">       Место печати</w:t>
      </w:r>
      <w:r>
        <w:br/>
      </w:r>
      <w:r>
        <w:rPr>
          <w:rFonts w:ascii="Times New Roman"/>
          <w:b w:val="false"/>
          <w:i w:val="false"/>
          <w:color w:val="000000"/>
          <w:sz w:val="28"/>
        </w:rPr>
        <w:t xml:space="preserve">       "_____" ____________ ____ г.</w:t>
      </w:r>
    </w:p>
    <w:bookmarkEnd w:id="269"/>
    <w:p>
      <w:pPr>
        <w:spacing w:after="0"/>
        <w:ind w:left="0"/>
        <w:jc w:val="both"/>
      </w:pPr>
      <w:r>
        <w:rPr>
          <w:rFonts w:ascii="Times New Roman"/>
          <w:b w:val="false"/>
          <w:i w:val="false"/>
          <w:color w:val="000000"/>
          <w:sz w:val="28"/>
        </w:rPr>
        <w:t>
      Примечание: Книга учета выдачи грамот при подключении организации образования к электронной системе заполняется только в электронном формате, заполнение ее в бумажном варианте не требуется.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 учета</w:t>
      </w:r>
      <w:r>
        <w:br/>
      </w:r>
      <w:r>
        <w:rPr>
          <w:rFonts w:ascii="Times New Roman"/>
          <w:b w:val="false"/>
          <w:i w:val="false"/>
          <w:color w:val="000000"/>
          <w:sz w:val="28"/>
        </w:rPr>
        <w:t xml:space="preserve">                                           выбывших обучающихся</w:t>
      </w:r>
      <w:r>
        <w:br/>
      </w:r>
      <w:r>
        <w:rPr>
          <w:rFonts w:ascii="Times New Roman"/>
          <w:b w:val="false"/>
          <w:i w:val="false"/>
          <w:color w:val="000000"/>
          <w:sz w:val="28"/>
        </w:rPr>
        <w:t xml:space="preserve">             _________________________________________________________________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город/село ____________, район ___________, область ___________</w:t>
      </w:r>
      <w:r>
        <w:br/>
      </w:r>
      <w:r>
        <w:rPr>
          <w:rFonts w:ascii="Times New Roman"/>
          <w:b w:val="false"/>
          <w:i w:val="false"/>
          <w:color w:val="000000"/>
          <w:sz w:val="28"/>
        </w:rPr>
        <w:t xml:space="preserve">       Фамилия ______________________ Фамилия ________________________</w:t>
      </w:r>
      <w:r>
        <w:br/>
      </w:r>
      <w:r>
        <w:rPr>
          <w:rFonts w:ascii="Times New Roman"/>
          <w:b w:val="false"/>
          <w:i w:val="false"/>
          <w:color w:val="000000"/>
          <w:sz w:val="28"/>
        </w:rPr>
        <w:t xml:space="preserve">       Имя __________________________ Имя ____________________________</w:t>
      </w:r>
      <w:r>
        <w:br/>
      </w:r>
      <w:r>
        <w:rPr>
          <w:rFonts w:ascii="Times New Roman"/>
          <w:b w:val="false"/>
          <w:i w:val="false"/>
          <w:color w:val="000000"/>
          <w:sz w:val="28"/>
        </w:rPr>
        <w:t xml:space="preserve">       Отчество (при его наличии)__________ Отчество (при его наличии)____________</w:t>
      </w:r>
      <w:r>
        <w:br/>
      </w:r>
      <w:r>
        <w:rPr>
          <w:rFonts w:ascii="Times New Roman"/>
          <w:b w:val="false"/>
          <w:i w:val="false"/>
          <w:color w:val="000000"/>
          <w:sz w:val="28"/>
        </w:rPr>
        <w:t xml:space="preserve">       Дата рождения _________________ Дата рождения ___________________</w:t>
      </w:r>
      <w:r>
        <w:br/>
      </w:r>
      <w:r>
        <w:rPr>
          <w:rFonts w:ascii="Times New Roman"/>
          <w:b w:val="false"/>
          <w:i w:val="false"/>
          <w:color w:val="000000"/>
          <w:sz w:val="28"/>
        </w:rPr>
        <w:t xml:space="preserve">       Класс обучения _________________ Класс обучения __________________</w:t>
      </w:r>
      <w:r>
        <w:br/>
      </w:r>
      <w:r>
        <w:rPr>
          <w:rFonts w:ascii="Times New Roman"/>
          <w:b w:val="false"/>
          <w:i w:val="false"/>
          <w:color w:val="000000"/>
          <w:sz w:val="28"/>
        </w:rPr>
        <w:t xml:space="preserve">       Куда выбыл ____________________ Организации среднего образования</w:t>
      </w:r>
      <w:r>
        <w:br/>
      </w:r>
      <w:r>
        <w:rPr>
          <w:rFonts w:ascii="Times New Roman"/>
          <w:b w:val="false"/>
          <w:i w:val="false"/>
          <w:color w:val="000000"/>
          <w:sz w:val="28"/>
        </w:rPr>
        <w:t xml:space="preserve">       (наименование, адрес)</w:t>
      </w:r>
      <w:r>
        <w:br/>
      </w:r>
      <w:r>
        <w:rPr>
          <w:rFonts w:ascii="Times New Roman"/>
          <w:b w:val="false"/>
          <w:i w:val="false"/>
          <w:color w:val="000000"/>
          <w:sz w:val="28"/>
        </w:rPr>
        <w:t xml:space="preserve">       ________________________________________________________</w:t>
      </w:r>
      <w:r>
        <w:br/>
      </w:r>
      <w:r>
        <w:rPr>
          <w:rFonts w:ascii="Times New Roman"/>
          <w:b w:val="false"/>
          <w:i w:val="false"/>
          <w:color w:val="000000"/>
          <w:sz w:val="28"/>
        </w:rPr>
        <w:t xml:space="preserve">       ________________________________________________________</w:t>
      </w:r>
      <w:r>
        <w:br/>
      </w:r>
      <w:r>
        <w:rPr>
          <w:rFonts w:ascii="Times New Roman"/>
          <w:b w:val="false"/>
          <w:i w:val="false"/>
          <w:color w:val="000000"/>
          <w:sz w:val="28"/>
        </w:rPr>
        <w:t xml:space="preserve">       __________________________</w:t>
      </w:r>
      <w:r>
        <w:br/>
      </w:r>
      <w:r>
        <w:rPr>
          <w:rFonts w:ascii="Times New Roman"/>
          <w:b w:val="false"/>
          <w:i w:val="false"/>
          <w:color w:val="000000"/>
          <w:sz w:val="28"/>
        </w:rPr>
        <w:t xml:space="preserve">       Директор организации среднего образования</w:t>
      </w:r>
      <w:r>
        <w:br/>
      </w:r>
      <w:r>
        <w:rPr>
          <w:rFonts w:ascii="Times New Roman"/>
          <w:b w:val="false"/>
          <w:i w:val="false"/>
          <w:color w:val="000000"/>
          <w:sz w:val="28"/>
        </w:rPr>
        <w:t xml:space="preserve">       _________________ (ФИО (при его наличии))</w:t>
      </w:r>
      <w:r>
        <w:br/>
      </w:r>
      <w:r>
        <w:rPr>
          <w:rFonts w:ascii="Times New Roman"/>
          <w:b w:val="false"/>
          <w:i w:val="false"/>
          <w:color w:val="000000"/>
          <w:sz w:val="28"/>
        </w:rPr>
        <w:t xml:space="preserve">       (печать организации среднего образования)</w:t>
      </w:r>
      <w:r>
        <w:br/>
      </w:r>
      <w:r>
        <w:rPr>
          <w:rFonts w:ascii="Times New Roman"/>
          <w:b w:val="false"/>
          <w:i w:val="false"/>
          <w:color w:val="000000"/>
          <w:sz w:val="28"/>
        </w:rPr>
        <w:t xml:space="preserve">       "__" ____________ 20___ года</w:t>
      </w:r>
    </w:p>
    <w:bookmarkStart w:name="z729" w:id="270"/>
    <w:p>
      <w:pPr>
        <w:spacing w:after="0"/>
        <w:ind w:left="0"/>
        <w:jc w:val="both"/>
      </w:pPr>
      <w:r>
        <w:rPr>
          <w:rFonts w:ascii="Times New Roman"/>
          <w:b w:val="false"/>
          <w:i w:val="false"/>
          <w:color w:val="000000"/>
          <w:sz w:val="28"/>
        </w:rPr>
        <w:t>
      Примечание: Книга учета выбывших обучающихся (далее – Книга) ведется во всех организациях среднего образования с целью учета и контроля движения обучающихся.</w:t>
      </w:r>
    </w:p>
    <w:bookmarkEnd w:id="270"/>
    <w:bookmarkStart w:name="z730" w:id="271"/>
    <w:p>
      <w:pPr>
        <w:spacing w:after="0"/>
        <w:ind w:left="0"/>
        <w:jc w:val="both"/>
      </w:pPr>
      <w:r>
        <w:rPr>
          <w:rFonts w:ascii="Times New Roman"/>
          <w:b w:val="false"/>
          <w:i w:val="false"/>
          <w:color w:val="000000"/>
          <w:sz w:val="28"/>
        </w:rPr>
        <w:t>
      Книга заполняется лицом, ответственным за делопроизводство. Книга постранично пронумеровывается, прошнуровывается, скрепляется подписью директора и печатью организации среднего образования.</w:t>
      </w:r>
    </w:p>
    <w:bookmarkEnd w:id="271"/>
    <w:p>
      <w:pPr>
        <w:spacing w:after="0"/>
        <w:ind w:left="0"/>
        <w:jc w:val="both"/>
      </w:pPr>
      <w:r>
        <w:rPr>
          <w:rFonts w:ascii="Times New Roman"/>
          <w:b w:val="false"/>
          <w:i w:val="false"/>
          <w:color w:val="000000"/>
          <w:sz w:val="28"/>
        </w:rPr>
        <w:t>
      Книга при подключении организации образования к электронной системе заполняется только в электронном формате, заполнение в бумажном варианте не требуется.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Форма в редакции приказа Министра образования и науки РК от 13.12.2017 </w:t>
      </w:r>
      <w:r>
        <w:rPr>
          <w:rFonts w:ascii="Times New Roman"/>
          <w:b w:val="false"/>
          <w:i w:val="false"/>
          <w:color w:val="000000"/>
          <w:sz w:val="28"/>
        </w:rPr>
        <w:t>№ 615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Министерство образования и науки Республики Казахстан</w:t>
      </w:r>
      <w:r>
        <w:br/>
      </w:r>
      <w:r>
        <w:rPr>
          <w:rFonts w:ascii="Times New Roman"/>
          <w:b w:val="false"/>
          <w:i w:val="false"/>
          <w:color w:val="000000"/>
          <w:sz w:val="28"/>
        </w:rPr>
        <w:t xml:space="preserve">                                     Книга учета прибывших обучающихся</w:t>
      </w:r>
      <w:r>
        <w:br/>
      </w:r>
      <w:r>
        <w:rPr>
          <w:rFonts w:ascii="Times New Roman"/>
          <w:b w:val="false"/>
          <w:i w:val="false"/>
          <w:color w:val="000000"/>
          <w:sz w:val="28"/>
        </w:rPr>
        <w:t xml:space="preserve">             __________________________________________________________________</w:t>
      </w:r>
      <w:r>
        <w:br/>
      </w:r>
      <w:r>
        <w:rPr>
          <w:rFonts w:ascii="Times New Roman"/>
          <w:b w:val="false"/>
          <w:i w:val="false"/>
          <w:color w:val="000000"/>
          <w:sz w:val="28"/>
        </w:rPr>
        <w:t xml:space="preserve">                               (наименование организации среднего образования)</w:t>
      </w:r>
      <w:r>
        <w:br/>
      </w:r>
      <w:r>
        <w:rPr>
          <w:rFonts w:ascii="Times New Roman"/>
          <w:b w:val="false"/>
          <w:i w:val="false"/>
          <w:color w:val="000000"/>
          <w:sz w:val="28"/>
        </w:rPr>
        <w:t xml:space="preserve">       город/село _____________, район _______________, область ______________</w:t>
      </w:r>
      <w:r>
        <w:br/>
      </w:r>
      <w:r>
        <w:rPr>
          <w:rFonts w:ascii="Times New Roman"/>
          <w:b w:val="false"/>
          <w:i w:val="false"/>
          <w:color w:val="000000"/>
          <w:sz w:val="28"/>
        </w:rPr>
        <w:t xml:space="preserve">       Сведения о прибывающем                   Открепительный талон </w:t>
      </w:r>
      <w:r>
        <w:br/>
      </w:r>
      <w:r>
        <w:rPr>
          <w:rFonts w:ascii="Times New Roman"/>
          <w:b w:val="false"/>
          <w:i w:val="false"/>
          <w:color w:val="000000"/>
          <w:sz w:val="28"/>
        </w:rPr>
        <w:t xml:space="preserve">       обучающемся о прибытии обучающегося</w:t>
      </w:r>
      <w:r>
        <w:br/>
      </w:r>
      <w:r>
        <w:rPr>
          <w:rFonts w:ascii="Times New Roman"/>
          <w:b w:val="false"/>
          <w:i w:val="false"/>
          <w:color w:val="000000"/>
          <w:sz w:val="28"/>
        </w:rPr>
        <w:t xml:space="preserve">       Фамилия ______________________ Фамилия _________________________</w:t>
      </w:r>
      <w:r>
        <w:br/>
      </w:r>
      <w:r>
        <w:rPr>
          <w:rFonts w:ascii="Times New Roman"/>
          <w:b w:val="false"/>
          <w:i w:val="false"/>
          <w:color w:val="000000"/>
          <w:sz w:val="28"/>
        </w:rPr>
        <w:t xml:space="preserve">       Имя __________________________ Имя _____________________________</w:t>
      </w:r>
      <w:r>
        <w:br/>
      </w:r>
      <w:r>
        <w:rPr>
          <w:rFonts w:ascii="Times New Roman"/>
          <w:b w:val="false"/>
          <w:i w:val="false"/>
          <w:color w:val="000000"/>
          <w:sz w:val="28"/>
        </w:rPr>
        <w:t xml:space="preserve">       Отчество (при его наличии)_________ Отчество (при его наличии) _____________</w:t>
      </w:r>
      <w:r>
        <w:br/>
      </w:r>
      <w:r>
        <w:rPr>
          <w:rFonts w:ascii="Times New Roman"/>
          <w:b w:val="false"/>
          <w:i w:val="false"/>
          <w:color w:val="000000"/>
          <w:sz w:val="28"/>
        </w:rPr>
        <w:t xml:space="preserve">       Дата рождения ________________ Дата рождения ____________________</w:t>
      </w:r>
      <w:r>
        <w:br/>
      </w:r>
      <w:r>
        <w:rPr>
          <w:rFonts w:ascii="Times New Roman"/>
          <w:b w:val="false"/>
          <w:i w:val="false"/>
          <w:color w:val="000000"/>
          <w:sz w:val="28"/>
        </w:rPr>
        <w:t xml:space="preserve">       Класс обучения _______________ Класс обучения ___________________</w:t>
      </w:r>
      <w:r>
        <w:br/>
      </w:r>
      <w:r>
        <w:rPr>
          <w:rFonts w:ascii="Times New Roman"/>
          <w:b w:val="false"/>
          <w:i w:val="false"/>
          <w:color w:val="000000"/>
          <w:sz w:val="28"/>
        </w:rPr>
        <w:t xml:space="preserve">       Куда выбыл __________________ Организации среднего образования</w:t>
      </w:r>
      <w:r>
        <w:br/>
      </w:r>
      <w:r>
        <w:rPr>
          <w:rFonts w:ascii="Times New Roman"/>
          <w:b w:val="false"/>
          <w:i w:val="false"/>
          <w:color w:val="000000"/>
          <w:sz w:val="28"/>
        </w:rPr>
        <w:t xml:space="preserve">       (наименование, адрес)</w:t>
      </w:r>
      <w:r>
        <w:br/>
      </w:r>
      <w:r>
        <w:rPr>
          <w:rFonts w:ascii="Times New Roman"/>
          <w:b w:val="false"/>
          <w:i w:val="false"/>
          <w:color w:val="000000"/>
          <w:sz w:val="28"/>
        </w:rPr>
        <w:t xml:space="preserve">       ______________________________ __________________________________</w:t>
      </w:r>
      <w:r>
        <w:br/>
      </w:r>
      <w:r>
        <w:rPr>
          <w:rFonts w:ascii="Times New Roman"/>
          <w:b w:val="false"/>
          <w:i w:val="false"/>
          <w:color w:val="000000"/>
          <w:sz w:val="28"/>
        </w:rPr>
        <w:t xml:space="preserve">       ______________________________ __________________________________</w:t>
      </w:r>
      <w:r>
        <w:br/>
      </w:r>
      <w:r>
        <w:rPr>
          <w:rFonts w:ascii="Times New Roman"/>
          <w:b w:val="false"/>
          <w:i w:val="false"/>
          <w:color w:val="000000"/>
          <w:sz w:val="28"/>
        </w:rPr>
        <w:t xml:space="preserve">       ______________________________________</w:t>
      </w:r>
      <w:r>
        <w:br/>
      </w:r>
      <w:r>
        <w:rPr>
          <w:rFonts w:ascii="Times New Roman"/>
          <w:b w:val="false"/>
          <w:i w:val="false"/>
          <w:color w:val="000000"/>
          <w:sz w:val="28"/>
        </w:rPr>
        <w:t xml:space="preserve">       Директор организации среднего образования</w:t>
      </w:r>
      <w:r>
        <w:br/>
      </w:r>
      <w:r>
        <w:rPr>
          <w:rFonts w:ascii="Times New Roman"/>
          <w:b w:val="false"/>
          <w:i w:val="false"/>
          <w:color w:val="000000"/>
          <w:sz w:val="28"/>
        </w:rPr>
        <w:t xml:space="preserve">       _________________ (Ф.И.О. (при его наличии))</w:t>
      </w:r>
      <w:r>
        <w:br/>
      </w:r>
      <w:r>
        <w:rPr>
          <w:rFonts w:ascii="Times New Roman"/>
          <w:b w:val="false"/>
          <w:i w:val="false"/>
          <w:color w:val="000000"/>
          <w:sz w:val="28"/>
        </w:rPr>
        <w:t xml:space="preserve">       (печать организации среднего образования)</w:t>
      </w:r>
      <w:r>
        <w:br/>
      </w:r>
      <w:r>
        <w:rPr>
          <w:rFonts w:ascii="Times New Roman"/>
          <w:b w:val="false"/>
          <w:i w:val="false"/>
          <w:color w:val="000000"/>
          <w:sz w:val="28"/>
        </w:rPr>
        <w:t xml:space="preserve">       "__"____________ 20___ года</w:t>
      </w:r>
    </w:p>
    <w:bookmarkStart w:name="z736" w:id="272"/>
    <w:p>
      <w:pPr>
        <w:spacing w:after="0"/>
        <w:ind w:left="0"/>
        <w:jc w:val="both"/>
      </w:pPr>
      <w:r>
        <w:rPr>
          <w:rFonts w:ascii="Times New Roman"/>
          <w:b w:val="false"/>
          <w:i w:val="false"/>
          <w:color w:val="000000"/>
          <w:sz w:val="28"/>
        </w:rPr>
        <w:t>
      Примечание: Книга учета прибывших обучающихся (далее – Книга) ведется во всех организациях среднего образования с целью учета и контроля движения обучающихся.</w:t>
      </w:r>
    </w:p>
    <w:bookmarkEnd w:id="272"/>
    <w:bookmarkStart w:name="z737" w:id="273"/>
    <w:p>
      <w:pPr>
        <w:spacing w:after="0"/>
        <w:ind w:left="0"/>
        <w:jc w:val="both"/>
      </w:pPr>
      <w:r>
        <w:rPr>
          <w:rFonts w:ascii="Times New Roman"/>
          <w:b w:val="false"/>
          <w:i w:val="false"/>
          <w:color w:val="000000"/>
          <w:sz w:val="28"/>
        </w:rPr>
        <w:t>
      Книга заполняются лицом, ответственным за делопроизводство. Книга постранично пронумеровывается, прошнуровывается, скрепляется подписью директора и печатью организации среднего образования.</w:t>
      </w:r>
    </w:p>
    <w:bookmarkEnd w:id="273"/>
    <w:bookmarkStart w:name="z738" w:id="274"/>
    <w:p>
      <w:pPr>
        <w:spacing w:after="0"/>
        <w:ind w:left="0"/>
        <w:jc w:val="both"/>
      </w:pPr>
      <w:r>
        <w:rPr>
          <w:rFonts w:ascii="Times New Roman"/>
          <w:b w:val="false"/>
          <w:i w:val="false"/>
          <w:color w:val="000000"/>
          <w:sz w:val="28"/>
        </w:rPr>
        <w:t>
      Открепительный талон о прибытии обучающегося выдается несовершеннолетнему организацией среднего образования, куда он прибыл, для предъявления в организацию среднего образования независимо от типа и ведомственной принадлежности, где он обучался, и получения личного дела после предъявления открепительного талона о выбытии.</w:t>
      </w:r>
    </w:p>
    <w:bookmarkEnd w:id="274"/>
    <w:bookmarkStart w:name="z739" w:id="275"/>
    <w:p>
      <w:pPr>
        <w:spacing w:after="0"/>
        <w:ind w:left="0"/>
        <w:jc w:val="both"/>
      </w:pPr>
      <w:r>
        <w:rPr>
          <w:rFonts w:ascii="Times New Roman"/>
          <w:b w:val="false"/>
          <w:i w:val="false"/>
          <w:color w:val="000000"/>
          <w:sz w:val="28"/>
        </w:rPr>
        <w:t>
      В делах организации среднего образования находится выписка из решения акимата района, города, поселка, аула (села), аульного (сельского) округа о закреплении за данной организацией микрорайона с точным обозначением его границ, карта микрорайона.</w:t>
      </w:r>
    </w:p>
    <w:bookmarkEnd w:id="275"/>
    <w:bookmarkStart w:name="z740" w:id="276"/>
    <w:p>
      <w:pPr>
        <w:spacing w:after="0"/>
        <w:ind w:left="0"/>
        <w:jc w:val="both"/>
      </w:pPr>
      <w:r>
        <w:rPr>
          <w:rFonts w:ascii="Times New Roman"/>
          <w:b w:val="false"/>
          <w:i w:val="false"/>
          <w:color w:val="000000"/>
          <w:sz w:val="28"/>
        </w:rPr>
        <w:t>
      Книга при подключении организации образования к электронной системе заполняется только в электронном формате, заполнение в бумажном варианте не требуется.</w:t>
      </w:r>
    </w:p>
    <w:bookmarkEnd w:id="2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53" w:id="277"/>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Журнал учета теоретического обучения (для организаций технического и профессионального, послесреднего образования)</w:t>
      </w:r>
    </w:p>
    <w:bookmarkEnd w:id="277"/>
    <w:p>
      <w:pPr>
        <w:spacing w:after="0"/>
        <w:ind w:left="0"/>
        <w:jc w:val="both"/>
      </w:pPr>
      <w:r>
        <w:rPr>
          <w:rFonts w:ascii="Times New Roman"/>
          <w:b w:val="false"/>
          <w:i w:val="false"/>
          <w:color w:val="ff0000"/>
          <w:sz w:val="28"/>
        </w:rPr>
        <w:t xml:space="preserve">
      Сноска. Журнал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6" w:id="278"/>
    <w:p>
      <w:pPr>
        <w:spacing w:after="0"/>
        <w:ind w:left="0"/>
        <w:jc w:val="both"/>
      </w:pPr>
      <w:r>
        <w:rPr>
          <w:rFonts w:ascii="Times New Roman"/>
          <w:b w:val="false"/>
          <w:i w:val="false"/>
          <w:color w:val="000000"/>
          <w:sz w:val="28"/>
        </w:rPr>
        <w:t>
      Учебная группа _________</w:t>
      </w:r>
    </w:p>
    <w:bookmarkEnd w:id="278"/>
    <w:bookmarkStart w:name="z257" w:id="279"/>
    <w:p>
      <w:pPr>
        <w:spacing w:after="0"/>
        <w:ind w:left="0"/>
        <w:jc w:val="both"/>
      </w:pPr>
      <w:r>
        <w:rPr>
          <w:rFonts w:ascii="Times New Roman"/>
          <w:b w:val="false"/>
          <w:i w:val="false"/>
          <w:color w:val="000000"/>
          <w:sz w:val="28"/>
        </w:rPr>
        <w:t>
      Курс обучения ________________</w:t>
      </w:r>
    </w:p>
    <w:bookmarkEnd w:id="279"/>
    <w:bookmarkStart w:name="z258" w:id="280"/>
    <w:p>
      <w:pPr>
        <w:spacing w:after="0"/>
        <w:ind w:left="0"/>
        <w:jc w:val="both"/>
      </w:pPr>
      <w:r>
        <w:rPr>
          <w:rFonts w:ascii="Times New Roman"/>
          <w:b w:val="false"/>
          <w:i w:val="false"/>
          <w:color w:val="000000"/>
          <w:sz w:val="28"/>
        </w:rPr>
        <w:t>
      Специальность _______________________</w:t>
      </w:r>
    </w:p>
    <w:bookmarkEnd w:id="280"/>
    <w:bookmarkStart w:name="z259" w:id="281"/>
    <w:p>
      <w:pPr>
        <w:spacing w:after="0"/>
        <w:ind w:left="0"/>
        <w:jc w:val="both"/>
      </w:pPr>
      <w:r>
        <w:rPr>
          <w:rFonts w:ascii="Times New Roman"/>
          <w:b w:val="false"/>
          <w:i w:val="false"/>
          <w:color w:val="000000"/>
          <w:sz w:val="28"/>
        </w:rPr>
        <w:t>
      Квалификации___________________________</w:t>
      </w:r>
    </w:p>
    <w:bookmarkEnd w:id="281"/>
    <w:bookmarkStart w:name="z260" w:id="282"/>
    <w:p>
      <w:pPr>
        <w:spacing w:after="0"/>
        <w:ind w:left="0"/>
        <w:jc w:val="both"/>
      </w:pPr>
      <w:r>
        <w:rPr>
          <w:rFonts w:ascii="Times New Roman"/>
          <w:b w:val="false"/>
          <w:i w:val="false"/>
          <w:color w:val="000000"/>
          <w:sz w:val="28"/>
        </w:rPr>
        <w:t>
      20___/20___ учебный год</w:t>
      </w:r>
    </w:p>
    <w:bookmarkEnd w:id="282"/>
    <w:bookmarkStart w:name="z261" w:id="283"/>
    <w:p>
      <w:pPr>
        <w:spacing w:after="0"/>
        <w:ind w:left="0"/>
        <w:jc w:val="both"/>
      </w:pPr>
      <w:r>
        <w:rPr>
          <w:rFonts w:ascii="Times New Roman"/>
          <w:b w:val="false"/>
          <w:i w:val="false"/>
          <w:color w:val="000000"/>
          <w:sz w:val="28"/>
        </w:rPr>
        <w:t>
      ____________________________________________________________</w:t>
      </w:r>
    </w:p>
    <w:bookmarkEnd w:id="283"/>
    <w:bookmarkStart w:name="z262" w:id="284"/>
    <w:p>
      <w:pPr>
        <w:spacing w:after="0"/>
        <w:ind w:left="0"/>
        <w:jc w:val="both"/>
      </w:pPr>
      <w:r>
        <w:rPr>
          <w:rFonts w:ascii="Times New Roman"/>
          <w:b w:val="false"/>
          <w:i w:val="false"/>
          <w:color w:val="000000"/>
          <w:sz w:val="28"/>
        </w:rPr>
        <w:t>
      Содержание</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8"/>
        <w:gridCol w:w="1124"/>
        <w:gridCol w:w="3572"/>
        <w:gridCol w:w="5304"/>
        <w:gridCol w:w="692"/>
      </w:tblGrid>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преподавателя</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Страницы</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3" w:id="285"/>
    <w:p>
      <w:pPr>
        <w:spacing w:after="0"/>
        <w:ind w:left="0"/>
        <w:jc w:val="both"/>
      </w:pPr>
      <w:r>
        <w:rPr>
          <w:rFonts w:ascii="Times New Roman"/>
          <w:b w:val="false"/>
          <w:i w:val="false"/>
          <w:color w:val="000000"/>
          <w:sz w:val="28"/>
        </w:rPr>
        <w:t>
      Примечание: Количество граф в оглавлении устанавливается в зависимости от количества изучаемых в учебной группе дисциплин и (или) модулей за учебный год.</w:t>
      </w:r>
    </w:p>
    <w:bookmarkEnd w:id="285"/>
    <w:bookmarkStart w:name="z264" w:id="286"/>
    <w:p>
      <w:pPr>
        <w:spacing w:after="0"/>
        <w:ind w:left="0"/>
        <w:jc w:val="left"/>
      </w:pPr>
      <w:r>
        <w:rPr>
          <w:rFonts w:ascii="Times New Roman"/>
          <w:b/>
          <w:i w:val="false"/>
          <w:color w:val="000000"/>
        </w:rPr>
        <w:t xml:space="preserve"> Форма № 5.1. СВЕДЕНИЯ О РЕАЛИЗУЕМЫХ МОДУЛЯХ НА УЧЕБНЫЙ ГОД</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2"/>
        <w:gridCol w:w="1867"/>
        <w:gridCol w:w="4025"/>
        <w:gridCol w:w="1868"/>
        <w:gridCol w:w="1868"/>
      </w:tblGrid>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модуля</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 по учебному плану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5" w:id="287"/>
    <w:p>
      <w:pPr>
        <w:spacing w:after="0"/>
        <w:ind w:left="0"/>
        <w:jc w:val="both"/>
      </w:pPr>
      <w:r>
        <w:rPr>
          <w:rFonts w:ascii="Times New Roman"/>
          <w:b w:val="false"/>
          <w:i w:val="false"/>
          <w:color w:val="000000"/>
          <w:sz w:val="28"/>
        </w:rPr>
        <w:t>
      Примечание: Количество граф устанавливается в зависимости от количества изучаемых в учебной группе модулей за учебный год.</w:t>
      </w:r>
    </w:p>
    <w:bookmarkEnd w:id="287"/>
    <w:bookmarkStart w:name="z266" w:id="288"/>
    <w:p>
      <w:pPr>
        <w:spacing w:after="0"/>
        <w:ind w:left="0"/>
        <w:jc w:val="left"/>
      </w:pPr>
      <w:r>
        <w:rPr>
          <w:rFonts w:ascii="Times New Roman"/>
          <w:b/>
          <w:i w:val="false"/>
          <w:color w:val="000000"/>
        </w:rPr>
        <w:t xml:space="preserve"> Форма № 5.2. СВЕДЕНИЯ ОБ ОБУЧАЮЩИХСЯ ГРУПП</w:t>
      </w:r>
    </w:p>
    <w:bookmarkEnd w:id="288"/>
    <w:bookmarkStart w:name="z267" w:id="289"/>
    <w:p>
      <w:pPr>
        <w:spacing w:after="0"/>
        <w:ind w:left="0"/>
        <w:jc w:val="both"/>
      </w:pPr>
      <w:r>
        <w:rPr>
          <w:rFonts w:ascii="Times New Roman"/>
          <w:b w:val="false"/>
          <w:i w:val="false"/>
          <w:color w:val="000000"/>
          <w:sz w:val="28"/>
        </w:rPr>
        <w:t>
      (Левая сторона)</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4763"/>
        <w:gridCol w:w="2564"/>
        <w:gridCol w:w="1787"/>
        <w:gridCol w:w="2566"/>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обучающегося (при его наличии)</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 рождения</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 поименной книге</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 приказа о зачислении</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8" w:id="290"/>
    <w:p>
      <w:pPr>
        <w:spacing w:after="0"/>
        <w:ind w:left="0"/>
        <w:jc w:val="both"/>
      </w:pPr>
      <w:r>
        <w:rPr>
          <w:rFonts w:ascii="Times New Roman"/>
          <w:b w:val="false"/>
          <w:i w:val="false"/>
          <w:color w:val="000000"/>
          <w:sz w:val="28"/>
        </w:rPr>
        <w:t>
      Руководитель группы (тьютор) _______________________________________________</w:t>
      </w:r>
      <w:r>
        <w:br/>
      </w:r>
      <w:r>
        <w:rPr>
          <w:rFonts w:ascii="Times New Roman"/>
          <w:b w:val="false"/>
          <w:i w:val="false"/>
          <w:color w:val="000000"/>
          <w:sz w:val="28"/>
        </w:rPr>
        <w:t xml:space="preserve">                                     фамилия, имя, отчество (при его наличии)</w:t>
      </w:r>
    </w:p>
    <w:bookmarkEnd w:id="290"/>
    <w:bookmarkStart w:name="z269" w:id="291"/>
    <w:p>
      <w:pPr>
        <w:spacing w:after="0"/>
        <w:ind w:left="0"/>
        <w:jc w:val="left"/>
      </w:pPr>
      <w:r>
        <w:rPr>
          <w:rFonts w:ascii="Times New Roman"/>
          <w:b/>
          <w:i w:val="false"/>
          <w:color w:val="000000"/>
        </w:rPr>
        <w:t xml:space="preserve"> СВЕДЕНИЯ ОБ ОБУЧАЮЩИХСЯ ГРУПП</w:t>
      </w:r>
    </w:p>
    <w:bookmarkEnd w:id="291"/>
    <w:bookmarkStart w:name="z270" w:id="292"/>
    <w:p>
      <w:pPr>
        <w:spacing w:after="0"/>
        <w:ind w:left="0"/>
        <w:jc w:val="both"/>
      </w:pPr>
      <w:r>
        <w:rPr>
          <w:rFonts w:ascii="Times New Roman"/>
          <w:b w:val="false"/>
          <w:i w:val="false"/>
          <w:color w:val="000000"/>
          <w:sz w:val="28"/>
        </w:rPr>
        <w:t>
      (Правая сторона)</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3691"/>
        <w:gridCol w:w="1639"/>
        <w:gridCol w:w="2666"/>
        <w:gridCol w:w="2666"/>
      </w:tblGrid>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обучающегося</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контингента</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1" w:id="293"/>
    <w:p>
      <w:pPr>
        <w:spacing w:after="0"/>
        <w:ind w:left="0"/>
        <w:jc w:val="left"/>
      </w:pPr>
      <w:r>
        <w:rPr>
          <w:rFonts w:ascii="Times New Roman"/>
          <w:b/>
          <w:i w:val="false"/>
          <w:color w:val="000000"/>
        </w:rPr>
        <w:t xml:space="preserve"> Форма № 5.3. УЧЕТ ПОСЕЩАЕМОСТИ ЗАНЯТИЙ И УСПЕВАЕМОСТИ ОБУЧАЮЩИХСЯ</w:t>
      </w:r>
    </w:p>
    <w:bookmarkEnd w:id="293"/>
    <w:bookmarkStart w:name="z272" w:id="294"/>
    <w:p>
      <w:pPr>
        <w:spacing w:after="0"/>
        <w:ind w:left="0"/>
        <w:jc w:val="both"/>
      </w:pPr>
      <w:r>
        <w:rPr>
          <w:rFonts w:ascii="Times New Roman"/>
          <w:b w:val="false"/>
          <w:i w:val="false"/>
          <w:color w:val="000000"/>
          <w:sz w:val="28"/>
        </w:rPr>
        <w:t>
      (Левая сторона) (Правая сторона)</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4"/>
        <w:gridCol w:w="3183"/>
        <w:gridCol w:w="204"/>
        <w:gridCol w:w="204"/>
        <w:gridCol w:w="204"/>
        <w:gridCol w:w="206"/>
        <w:gridCol w:w="206"/>
        <w:gridCol w:w="206"/>
        <w:gridCol w:w="1668"/>
        <w:gridCol w:w="1668"/>
        <w:gridCol w:w="1205"/>
        <w:gridCol w:w="1205"/>
        <w:gridCol w:w="120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95"/>
          <w:p>
            <w:pPr>
              <w:spacing w:after="20"/>
              <w:ind w:left="20"/>
              <w:jc w:val="both"/>
            </w:pPr>
            <w:r>
              <w:rPr>
                <w:rFonts w:ascii="Times New Roman"/>
                <w:b w:val="false"/>
                <w:i w:val="false"/>
                <w:color w:val="000000"/>
                <w:sz w:val="20"/>
              </w:rPr>
              <w:t>
Индекс модуля _________________________</w:t>
            </w:r>
            <w:r>
              <w:br/>
            </w:r>
            <w:r>
              <w:rPr>
                <w:rFonts w:ascii="Times New Roman"/>
                <w:b w:val="false"/>
                <w:i w:val="false"/>
                <w:color w:val="000000"/>
                <w:sz w:val="20"/>
              </w:rPr>
              <w:t>
Наименование дисциплины и (или) модуля ______________</w:t>
            </w:r>
          </w:p>
          <w:bookmarkEnd w:id="295"/>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96"/>
          <w:p>
            <w:pPr>
              <w:spacing w:after="20"/>
              <w:ind w:left="20"/>
              <w:jc w:val="both"/>
            </w:pPr>
            <w:r>
              <w:rPr>
                <w:rFonts w:ascii="Times New Roman"/>
                <w:b w:val="false"/>
                <w:i w:val="false"/>
                <w:color w:val="000000"/>
                <w:sz w:val="20"/>
              </w:rPr>
              <w:t>
Фамилия, имя, отчество преподавателей (при его наличии)</w:t>
            </w:r>
            <w:r>
              <w:br/>
            </w:r>
            <w:r>
              <w:rPr>
                <w:rFonts w:ascii="Times New Roman"/>
                <w:b w:val="false"/>
                <w:i w:val="false"/>
                <w:color w:val="000000"/>
                <w:sz w:val="20"/>
              </w:rPr>
              <w:t>
__________________________________</w:t>
            </w:r>
          </w:p>
          <w:bookmarkEnd w:id="296"/>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обучающегося (при его наличии)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занятия</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часов</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задано</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5" w:id="297"/>
    <w:p>
      <w:pPr>
        <w:spacing w:after="0"/>
        <w:ind w:left="0"/>
        <w:jc w:val="both"/>
      </w:pPr>
      <w:r>
        <w:rPr>
          <w:rFonts w:ascii="Times New Roman"/>
          <w:b w:val="false"/>
          <w:i w:val="false"/>
          <w:color w:val="000000"/>
          <w:sz w:val="28"/>
        </w:rPr>
        <w:t>
      Примечание: Количество страниц в журнале для записи пройденного учебного материала и учета посещаемости и успеваемости обучающихся устанавливается при печатании бланков журнала учебных занятий в зависимости от количества дисциплин и (или) модулей, изучаемых в группе согласно учебному плану, и продолжительности их изучения.</w:t>
      </w:r>
    </w:p>
    <w:bookmarkEnd w:id="297"/>
    <w:bookmarkStart w:name="z276" w:id="298"/>
    <w:p>
      <w:pPr>
        <w:spacing w:after="0"/>
        <w:ind w:left="0"/>
        <w:jc w:val="both"/>
      </w:pPr>
      <w:r>
        <w:rPr>
          <w:rFonts w:ascii="Times New Roman"/>
          <w:b w:val="false"/>
          <w:i w:val="false"/>
          <w:color w:val="000000"/>
          <w:sz w:val="28"/>
        </w:rPr>
        <w:t>
      В случае преподавания одного модуля несколькими преподавателями, данная форма заполняется поочерҰдно каждым преподавателем, согласно расписанию учебных занятий. По завершению теоретической части программы обучения по модулю (преподавателем, ведущим последнюю пару) ведется запись работ с указанием фактического выполнения теоретической части программы модуля: "Итого по модулю" в часах и или кредитах. По итогам каждого семестра (преподавателем, ведущим последнюю пару) выставляется общая средняя оценка по модулю в соответствии с рабочим учебным планом.</w:t>
      </w:r>
    </w:p>
    <w:bookmarkEnd w:id="298"/>
    <w:bookmarkStart w:name="z277" w:id="299"/>
    <w:p>
      <w:pPr>
        <w:spacing w:after="0"/>
        <w:ind w:left="0"/>
        <w:jc w:val="left"/>
      </w:pPr>
      <w:r>
        <w:rPr>
          <w:rFonts w:ascii="Times New Roman"/>
          <w:b/>
          <w:i w:val="false"/>
          <w:color w:val="000000"/>
        </w:rPr>
        <w:t xml:space="preserve"> Форма № 5.4. РЕЗУЛЬТАТЫ МЕДИЦИНСКОГО ОСМОТРА ОБУЧАЮЩИХСЯ</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5123"/>
        <w:gridCol w:w="1086"/>
        <w:gridCol w:w="3870"/>
        <w:gridCol w:w="668"/>
      </w:tblGrid>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обучающихся</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осмотра</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Медгруппа (основная, подготовительная, специальная)</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8" w:id="300"/>
    <w:p>
      <w:pPr>
        <w:spacing w:after="0"/>
        <w:ind w:left="0"/>
        <w:jc w:val="left"/>
      </w:pPr>
      <w:r>
        <w:rPr>
          <w:rFonts w:ascii="Times New Roman"/>
          <w:b/>
          <w:i w:val="false"/>
          <w:color w:val="000000"/>
        </w:rPr>
        <w:t xml:space="preserve"> Форма № 5.5. ИТОГИ УЧЕБНО-ВОСПИТАТЕЛЬНОЙ РАБОТЫ</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4118"/>
        <w:gridCol w:w="2168"/>
        <w:gridCol w:w="2169"/>
        <w:gridCol w:w="950"/>
        <w:gridCol w:w="584"/>
        <w:gridCol w:w="952"/>
      </w:tblGrid>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 обучающихся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модуля_______ Производственное обучение</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1-ое полугодие</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2-ое полугодие</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оценка</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оценка</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 и (или) кредитов по учебному плану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дано часов и (или) кредитов</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9" w:id="301"/>
    <w:p>
      <w:pPr>
        <w:spacing w:after="0"/>
        <w:ind w:left="0"/>
        <w:jc w:val="both"/>
      </w:pPr>
      <w:r>
        <w:rPr>
          <w:rFonts w:ascii="Times New Roman"/>
          <w:b w:val="false"/>
          <w:i w:val="false"/>
          <w:color w:val="000000"/>
          <w:sz w:val="28"/>
        </w:rPr>
        <w:t>
      продолжение таблицы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1"/>
        <w:gridCol w:w="1131"/>
        <w:gridCol w:w="1131"/>
        <w:gridCol w:w="502"/>
        <w:gridCol w:w="541"/>
        <w:gridCol w:w="2579"/>
        <w:gridCol w:w="541"/>
        <w:gridCol w:w="2579"/>
        <w:gridCol w:w="376"/>
        <w:gridCol w:w="17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302"/>
          <w:p>
            <w:pPr>
              <w:spacing w:after="20"/>
              <w:ind w:left="20"/>
              <w:jc w:val="both"/>
            </w:pPr>
            <w:r>
              <w:rPr>
                <w:rFonts w:ascii="Times New Roman"/>
                <w:b w:val="false"/>
                <w:i w:val="false"/>
                <w:color w:val="000000"/>
                <w:sz w:val="20"/>
              </w:rPr>
              <w:t>
Индекс модуля_______</w:t>
            </w:r>
            <w:r>
              <w:br/>
            </w:r>
            <w:r>
              <w:rPr>
                <w:rFonts w:ascii="Times New Roman"/>
                <w:b w:val="false"/>
                <w:i w:val="false"/>
                <w:color w:val="000000"/>
                <w:sz w:val="20"/>
              </w:rPr>
              <w:t>
Наименование дисциплины и (или) модуля</w:t>
            </w:r>
          </w:p>
          <w:bookmarkEnd w:id="302"/>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часов</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полугодие семестр</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полугодие семестр</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оценка зачетная</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 полугодии (за 1 семестр)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2 полугодии (за 2 семестр)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год</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1" w:id="303"/>
    <w:p>
      <w:pPr>
        <w:spacing w:after="0"/>
        <w:ind w:left="0"/>
        <w:jc w:val="both"/>
      </w:pPr>
      <w:r>
        <w:rPr>
          <w:rFonts w:ascii="Times New Roman"/>
          <w:b w:val="false"/>
          <w:i w:val="false"/>
          <w:color w:val="000000"/>
          <w:sz w:val="28"/>
        </w:rPr>
        <w:t>
      Подписи руководителя (мастера) группы, преподавателей _____________</w:t>
      </w:r>
    </w:p>
    <w:bookmarkEnd w:id="303"/>
    <w:bookmarkStart w:name="z282" w:id="304"/>
    <w:p>
      <w:pPr>
        <w:spacing w:after="0"/>
        <w:ind w:left="0"/>
        <w:jc w:val="both"/>
      </w:pPr>
      <w:r>
        <w:rPr>
          <w:rFonts w:ascii="Times New Roman"/>
          <w:b w:val="false"/>
          <w:i w:val="false"/>
          <w:color w:val="000000"/>
          <w:sz w:val="28"/>
        </w:rPr>
        <w:t>
      Заместитель руководителя по учебной работе _______________________</w:t>
      </w:r>
    </w:p>
    <w:bookmarkEnd w:id="304"/>
    <w:bookmarkStart w:name="z283" w:id="305"/>
    <w:p>
      <w:pPr>
        <w:spacing w:after="0"/>
        <w:ind w:left="0"/>
        <w:jc w:val="both"/>
      </w:pPr>
      <w:r>
        <w:rPr>
          <w:rFonts w:ascii="Times New Roman"/>
          <w:b w:val="false"/>
          <w:i w:val="false"/>
          <w:color w:val="000000"/>
          <w:sz w:val="28"/>
        </w:rPr>
        <w:t>
      Примечание: Количество граф "Наименование дисциплин и (или) модулей" устанавливается при печатании бланков журнала в зависимости от учебного плана и программ. По дисциплинам и (или) модулям, вынесенным на экзаменационную сессию, проставляются оценки, полученные обучающимися на экзаменах и зачетах.</w:t>
      </w:r>
    </w:p>
    <w:bookmarkEnd w:id="305"/>
    <w:bookmarkStart w:name="z284" w:id="306"/>
    <w:p>
      <w:pPr>
        <w:spacing w:after="0"/>
        <w:ind w:left="0"/>
        <w:jc w:val="both"/>
      </w:pPr>
      <w:r>
        <w:rPr>
          <w:rFonts w:ascii="Times New Roman"/>
          <w:b w:val="false"/>
          <w:i w:val="false"/>
          <w:color w:val="000000"/>
          <w:sz w:val="28"/>
        </w:rPr>
        <w:t>
      Замечания и предложения по ведению журнала</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3581"/>
        <w:gridCol w:w="7476"/>
      </w:tblGrid>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замечаний и предложений</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проверившего журнал, должность и подпись</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 w:id="307"/>
    <w:p>
      <w:pPr>
        <w:spacing w:after="0"/>
        <w:ind w:left="0"/>
        <w:jc w:val="both"/>
      </w:pPr>
      <w:r>
        <w:rPr>
          <w:rFonts w:ascii="Times New Roman"/>
          <w:b w:val="false"/>
          <w:i w:val="false"/>
          <w:color w:val="000000"/>
          <w:sz w:val="28"/>
        </w:rPr>
        <w:t>
      Примечание:</w:t>
      </w:r>
    </w:p>
    <w:bookmarkEnd w:id="307"/>
    <w:bookmarkStart w:name="z286" w:id="308"/>
    <w:p>
      <w:pPr>
        <w:spacing w:after="0"/>
        <w:ind w:left="0"/>
        <w:jc w:val="both"/>
      </w:pPr>
      <w:r>
        <w:rPr>
          <w:rFonts w:ascii="Times New Roman"/>
          <w:b w:val="false"/>
          <w:i w:val="false"/>
          <w:color w:val="000000"/>
          <w:sz w:val="28"/>
        </w:rPr>
        <w:t>
      Правила ведения журнала</w:t>
      </w:r>
    </w:p>
    <w:bookmarkEnd w:id="308"/>
    <w:bookmarkStart w:name="z287" w:id="309"/>
    <w:p>
      <w:pPr>
        <w:spacing w:after="0"/>
        <w:ind w:left="0"/>
        <w:jc w:val="both"/>
      </w:pPr>
      <w:r>
        <w:rPr>
          <w:rFonts w:ascii="Times New Roman"/>
          <w:b w:val="false"/>
          <w:i w:val="false"/>
          <w:color w:val="000000"/>
          <w:sz w:val="28"/>
        </w:rPr>
        <w:t>
      1. Журнал является документом строгой отчетности для учета теоретического обучения и подведения итогов учебно-воспитательной работы.</w:t>
      </w:r>
    </w:p>
    <w:bookmarkEnd w:id="309"/>
    <w:bookmarkStart w:name="z288" w:id="310"/>
    <w:p>
      <w:pPr>
        <w:spacing w:after="0"/>
        <w:ind w:left="0"/>
        <w:jc w:val="both"/>
      </w:pPr>
      <w:r>
        <w:rPr>
          <w:rFonts w:ascii="Times New Roman"/>
          <w:b w:val="false"/>
          <w:i w:val="false"/>
          <w:color w:val="000000"/>
          <w:sz w:val="28"/>
        </w:rPr>
        <w:t>
      2. Журнал ведется на одну учебную группу преподавателями и рассчитан на один учебный год.</w:t>
      </w:r>
    </w:p>
    <w:bookmarkEnd w:id="310"/>
    <w:bookmarkStart w:name="z289" w:id="311"/>
    <w:p>
      <w:pPr>
        <w:spacing w:after="0"/>
        <w:ind w:left="0"/>
        <w:jc w:val="both"/>
      </w:pPr>
      <w:r>
        <w:rPr>
          <w:rFonts w:ascii="Times New Roman"/>
          <w:b w:val="false"/>
          <w:i w:val="false"/>
          <w:color w:val="000000"/>
          <w:sz w:val="28"/>
        </w:rPr>
        <w:t>
      3. Сведения об обучающихся группы (форма № 5.2.) заполняются учебной частью в соответствии с поименной книгой, книгой приказов и личным делом обучающегося. В графе "Домашний адрес" указывается адрес, по которому проживают родители обучающегося или лица их заменяющие.</w:t>
      </w:r>
    </w:p>
    <w:bookmarkEnd w:id="311"/>
    <w:bookmarkStart w:name="z290" w:id="312"/>
    <w:p>
      <w:pPr>
        <w:spacing w:after="0"/>
        <w:ind w:left="0"/>
        <w:jc w:val="both"/>
      </w:pPr>
      <w:r>
        <w:rPr>
          <w:rFonts w:ascii="Times New Roman"/>
          <w:b w:val="false"/>
          <w:i w:val="false"/>
          <w:color w:val="000000"/>
          <w:sz w:val="28"/>
        </w:rPr>
        <w:t>
      4. По форме № 5.3. учитываются посещаемость и текущая успеваемость обучающихся, записывается содержание проведенных занятий и домашних заданий, количество затраченных часов.</w:t>
      </w:r>
    </w:p>
    <w:bookmarkEnd w:id="312"/>
    <w:bookmarkStart w:name="z291" w:id="313"/>
    <w:p>
      <w:pPr>
        <w:spacing w:after="0"/>
        <w:ind w:left="0"/>
        <w:jc w:val="both"/>
      </w:pPr>
      <w:r>
        <w:rPr>
          <w:rFonts w:ascii="Times New Roman"/>
          <w:b w:val="false"/>
          <w:i w:val="false"/>
          <w:color w:val="000000"/>
          <w:sz w:val="28"/>
        </w:rPr>
        <w:t>
      На каждую учебную дисциплину и (или) модуль выделяется необходимое число страниц в зависимости от количества отводимых на него учебных часов и консультаций. Консультации учитываются на последних страницах, отведенных для данной дисциплины и (или) модуля.</w:t>
      </w:r>
    </w:p>
    <w:bookmarkEnd w:id="313"/>
    <w:bookmarkStart w:name="z292" w:id="314"/>
    <w:p>
      <w:pPr>
        <w:spacing w:after="0"/>
        <w:ind w:left="0"/>
        <w:jc w:val="both"/>
      </w:pPr>
      <w:r>
        <w:rPr>
          <w:rFonts w:ascii="Times New Roman"/>
          <w:b w:val="false"/>
          <w:i w:val="false"/>
          <w:color w:val="000000"/>
          <w:sz w:val="28"/>
        </w:rPr>
        <w:t>
      Оценки за контрольные, лабораторные и другие виды работ выставляются в графе дня их проведения.</w:t>
      </w:r>
    </w:p>
    <w:bookmarkEnd w:id="314"/>
    <w:bookmarkStart w:name="z293" w:id="315"/>
    <w:p>
      <w:pPr>
        <w:spacing w:after="0"/>
        <w:ind w:left="0"/>
        <w:jc w:val="both"/>
      </w:pPr>
      <w:r>
        <w:rPr>
          <w:rFonts w:ascii="Times New Roman"/>
          <w:b w:val="false"/>
          <w:i w:val="false"/>
          <w:color w:val="000000"/>
          <w:sz w:val="28"/>
        </w:rPr>
        <w:t>
      Отсутствие обучающего на уроке или консультации отмечается буквой "н".</w:t>
      </w:r>
    </w:p>
    <w:bookmarkEnd w:id="315"/>
    <w:bookmarkStart w:name="z294" w:id="316"/>
    <w:p>
      <w:pPr>
        <w:spacing w:after="0"/>
        <w:ind w:left="0"/>
        <w:jc w:val="both"/>
      </w:pPr>
      <w:r>
        <w:rPr>
          <w:rFonts w:ascii="Times New Roman"/>
          <w:b w:val="false"/>
          <w:i w:val="false"/>
          <w:color w:val="000000"/>
          <w:sz w:val="28"/>
        </w:rPr>
        <w:t>
      5. Сведения о результатах медицинского осмотра обучающего записываются медицинским работником в форме № 5.4.</w:t>
      </w:r>
    </w:p>
    <w:bookmarkEnd w:id="316"/>
    <w:bookmarkStart w:name="z295" w:id="317"/>
    <w:p>
      <w:pPr>
        <w:spacing w:after="0"/>
        <w:ind w:left="0"/>
        <w:jc w:val="both"/>
      </w:pPr>
      <w:r>
        <w:rPr>
          <w:rFonts w:ascii="Times New Roman"/>
          <w:b w:val="false"/>
          <w:i w:val="false"/>
          <w:color w:val="000000"/>
          <w:sz w:val="28"/>
        </w:rPr>
        <w:t>
      6. Оценки успеваемости за полугодие (семестр) и учебный год, а также сведения о выполнении учебных планов преподаватели заносят на страницы "Итоги учебно-воспитательной работы" (форма № 5.5). Оценки по производственному обучению выставляются на этих страницах мастером группы или преподавателем. Общее количество часов, пропущенных каждым обучающимся по теоретическому обучению, проставляются руководителем (мастером) группы.</w:t>
      </w:r>
    </w:p>
    <w:bookmarkEnd w:id="317"/>
    <w:bookmarkStart w:name="z296" w:id="318"/>
    <w:p>
      <w:pPr>
        <w:spacing w:after="0"/>
        <w:ind w:left="0"/>
        <w:jc w:val="both"/>
      </w:pPr>
      <w:r>
        <w:rPr>
          <w:rFonts w:ascii="Times New Roman"/>
          <w:b w:val="false"/>
          <w:i w:val="false"/>
          <w:color w:val="000000"/>
          <w:sz w:val="28"/>
        </w:rPr>
        <w:t>
      7. Все записи в журнале ведутся четко, аккуратно шариковой ручкой с чернилами синего цвета. Не допускаются исправления.</w:t>
      </w:r>
    </w:p>
    <w:bookmarkEnd w:id="318"/>
    <w:bookmarkStart w:name="z297" w:id="319"/>
    <w:p>
      <w:pPr>
        <w:spacing w:after="0"/>
        <w:ind w:left="0"/>
        <w:jc w:val="both"/>
      </w:pPr>
      <w:r>
        <w:rPr>
          <w:rFonts w:ascii="Times New Roman"/>
          <w:b w:val="false"/>
          <w:i w:val="false"/>
          <w:color w:val="000000"/>
          <w:sz w:val="28"/>
        </w:rPr>
        <w:t>
      8. Контроль за ведением журнала осуществляется заместителями руководителя по учебной и (или) учебно-методической работе; мониторинг учебно-воспитательного процесса - заведующими отделениями. Замечания и предложения записываются ими на соответствующей странице в конце журнала.</w:t>
      </w:r>
    </w:p>
    <w:bookmarkEnd w:id="319"/>
    <w:p>
      <w:pPr>
        <w:spacing w:after="0"/>
        <w:ind w:left="0"/>
        <w:jc w:val="both"/>
      </w:pPr>
      <w:r>
        <w:rPr>
          <w:rFonts w:ascii="Times New Roman"/>
          <w:b w:val="false"/>
          <w:i w:val="false"/>
          <w:color w:val="000000"/>
          <w:sz w:val="28"/>
        </w:rPr>
        <w:t>
      Журнал учета теоретического обучения (для организаций технического и профессионального, послесреднего образования)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его в бумажном варианте не требуется.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61" w:id="320"/>
    <w:p>
      <w:pPr>
        <w:spacing w:after="0"/>
        <w:ind w:left="0"/>
        <w:jc w:val="left"/>
      </w:pPr>
      <w:r>
        <w:rPr>
          <w:rFonts w:ascii="Times New Roman"/>
          <w:b/>
          <w:i w:val="false"/>
          <w:color w:val="000000"/>
        </w:rPr>
        <w:t xml:space="preserve"> Министерство образования и науки Республики Казахстан</w:t>
      </w:r>
    </w:p>
    <w:bookmarkEnd w:id="320"/>
    <w:bookmarkStart w:name="z1062" w:id="321"/>
    <w:p>
      <w:pPr>
        <w:spacing w:after="0"/>
        <w:ind w:left="0"/>
        <w:jc w:val="left"/>
      </w:pPr>
      <w:r>
        <w:rPr>
          <w:rFonts w:ascii="Times New Roman"/>
          <w:b/>
          <w:i w:val="false"/>
          <w:color w:val="000000"/>
        </w:rPr>
        <w:t xml:space="preserve"> Журнал учета индивидуальных занятий (для организаций технического и профессионального, послесреднего образования)</w:t>
      </w:r>
    </w:p>
    <w:bookmarkEnd w:id="321"/>
    <w:p>
      <w:pPr>
        <w:spacing w:after="0"/>
        <w:ind w:left="0"/>
        <w:jc w:val="both"/>
      </w:pPr>
      <w:r>
        <w:rPr>
          <w:rFonts w:ascii="Times New Roman"/>
          <w:b w:val="false"/>
          <w:i w:val="false"/>
          <w:color w:val="ff0000"/>
          <w:sz w:val="28"/>
        </w:rPr>
        <w:t xml:space="preserve">
      Сноска. Приказ дополнен журналом в соответствии с приказом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3" w:id="322"/>
    <w:p>
      <w:pPr>
        <w:spacing w:after="0"/>
        <w:ind w:left="0"/>
        <w:jc w:val="both"/>
      </w:pPr>
      <w:r>
        <w:rPr>
          <w:rFonts w:ascii="Times New Roman"/>
          <w:b w:val="false"/>
          <w:i w:val="false"/>
          <w:color w:val="000000"/>
          <w:sz w:val="28"/>
        </w:rPr>
        <w:t>
      Преподаватель _________________________</w:t>
      </w:r>
    </w:p>
    <w:bookmarkEnd w:id="322"/>
    <w:bookmarkStart w:name="z1064" w:id="323"/>
    <w:p>
      <w:pPr>
        <w:spacing w:after="0"/>
        <w:ind w:left="0"/>
        <w:jc w:val="both"/>
      </w:pPr>
      <w:r>
        <w:rPr>
          <w:rFonts w:ascii="Times New Roman"/>
          <w:b w:val="false"/>
          <w:i w:val="false"/>
          <w:color w:val="000000"/>
          <w:sz w:val="28"/>
        </w:rPr>
        <w:t>
      20___/20___ учебный год</w:t>
      </w:r>
    </w:p>
    <w:bookmarkEnd w:id="323"/>
    <w:bookmarkStart w:name="z1065" w:id="324"/>
    <w:p>
      <w:pPr>
        <w:spacing w:after="0"/>
        <w:ind w:left="0"/>
        <w:jc w:val="both"/>
      </w:pPr>
      <w:r>
        <w:rPr>
          <w:rFonts w:ascii="Times New Roman"/>
          <w:b w:val="false"/>
          <w:i w:val="false"/>
          <w:color w:val="000000"/>
          <w:sz w:val="28"/>
        </w:rPr>
        <w:t>
      Форма № 5.1.1.</w:t>
      </w:r>
    </w:p>
    <w:bookmarkEnd w:id="324"/>
    <w:bookmarkStart w:name="z1066" w:id="325"/>
    <w:p>
      <w:pPr>
        <w:spacing w:after="0"/>
        <w:ind w:left="0"/>
        <w:jc w:val="left"/>
      </w:pPr>
      <w:r>
        <w:rPr>
          <w:rFonts w:ascii="Times New Roman"/>
          <w:b/>
          <w:i w:val="false"/>
          <w:color w:val="000000"/>
        </w:rPr>
        <w:t xml:space="preserve"> УЧЕТ ПОСЕЩАЕМОСТИ ЗАНЯТИЙ И УСПЕВАЕМОСТИ ОБУЧАЮЩИХСЯ</w:t>
      </w:r>
    </w:p>
    <w:bookmarkEnd w:id="325"/>
    <w:bookmarkStart w:name="z1067" w:id="326"/>
    <w:p>
      <w:pPr>
        <w:spacing w:after="0"/>
        <w:ind w:left="0"/>
        <w:jc w:val="both"/>
      </w:pPr>
      <w:r>
        <w:rPr>
          <w:rFonts w:ascii="Times New Roman"/>
          <w:b w:val="false"/>
          <w:i w:val="false"/>
          <w:color w:val="000000"/>
          <w:sz w:val="28"/>
        </w:rPr>
        <w:t>
      (Левая сторона) (Правая сторона)</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6"/>
        <w:gridCol w:w="1479"/>
        <w:gridCol w:w="835"/>
        <w:gridCol w:w="2656"/>
        <w:gridCol w:w="254"/>
        <w:gridCol w:w="254"/>
        <w:gridCol w:w="254"/>
        <w:gridCol w:w="254"/>
        <w:gridCol w:w="254"/>
        <w:gridCol w:w="254"/>
        <w:gridCol w:w="1158"/>
        <w:gridCol w:w="836"/>
        <w:gridCol w:w="2016"/>
      </w:tblGrid>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327"/>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27"/>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Специальность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часов</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тьютора (концертмейстера)</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3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8"/>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3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9"/>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3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0"/>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75" w:id="331"/>
    <w:p>
      <w:pPr>
        <w:spacing w:after="0"/>
        <w:ind w:left="0"/>
        <w:jc w:val="both"/>
      </w:pPr>
      <w:r>
        <w:rPr>
          <w:rFonts w:ascii="Times New Roman"/>
          <w:b w:val="false"/>
          <w:i w:val="false"/>
          <w:color w:val="000000"/>
          <w:sz w:val="28"/>
        </w:rPr>
        <w:t>
      Примечание: Количество страниц в журнале устанавливается при печатании бланков журнала учебных занятий в зависимости от количества дисциплин и (или) модулей, изучаемых согласно учебному плану, и продолжительности их изучения.</w:t>
      </w:r>
    </w:p>
    <w:bookmarkEnd w:id="331"/>
    <w:bookmarkStart w:name="z1176" w:id="332"/>
    <w:p>
      <w:pPr>
        <w:spacing w:after="0"/>
        <w:ind w:left="0"/>
        <w:jc w:val="both"/>
      </w:pPr>
      <w:r>
        <w:rPr>
          <w:rFonts w:ascii="Times New Roman"/>
          <w:b w:val="false"/>
          <w:i w:val="false"/>
          <w:color w:val="000000"/>
          <w:sz w:val="28"/>
        </w:rPr>
        <w:t>
      Форма № 5.1.2.</w:t>
      </w:r>
    </w:p>
    <w:bookmarkEnd w:id="332"/>
    <w:bookmarkStart w:name="z1177" w:id="333"/>
    <w:p>
      <w:pPr>
        <w:spacing w:after="0"/>
        <w:ind w:left="0"/>
        <w:jc w:val="left"/>
      </w:pPr>
      <w:r>
        <w:rPr>
          <w:rFonts w:ascii="Times New Roman"/>
          <w:b/>
          <w:i w:val="false"/>
          <w:color w:val="000000"/>
        </w:rPr>
        <w:t xml:space="preserve"> УЧҢТ ЧАСОВ ИНДИВИДУАЛЬНЫХ ЗАНЯТИЙ</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719"/>
        <w:gridCol w:w="406"/>
        <w:gridCol w:w="1292"/>
        <w:gridCol w:w="873"/>
        <w:gridCol w:w="873"/>
        <w:gridCol w:w="874"/>
        <w:gridCol w:w="874"/>
        <w:gridCol w:w="874"/>
        <w:gridCol w:w="874"/>
        <w:gridCol w:w="874"/>
        <w:gridCol w:w="874"/>
        <w:gridCol w:w="874"/>
        <w:gridCol w:w="874"/>
        <w:gridCol w:w="564"/>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33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34"/>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Специальность</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учебный год</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2" w:id="335"/>
    <w:p>
      <w:pPr>
        <w:spacing w:after="0"/>
        <w:ind w:left="0"/>
        <w:jc w:val="left"/>
      </w:pPr>
      <w:r>
        <w:rPr>
          <w:rFonts w:ascii="Times New Roman"/>
          <w:b/>
          <w:i w:val="false"/>
          <w:color w:val="000000"/>
        </w:rPr>
        <w:t xml:space="preserve"> Замечания и предложения по ведению журнала</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3581"/>
        <w:gridCol w:w="7476"/>
      </w:tblGrid>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336"/>
          <w:p>
            <w:pPr>
              <w:spacing w:after="20"/>
              <w:ind w:left="20"/>
              <w:jc w:val="both"/>
            </w:pPr>
            <w:r>
              <w:rPr>
                <w:rFonts w:ascii="Times New Roman"/>
                <w:b w:val="false"/>
                <w:i w:val="false"/>
                <w:color w:val="000000"/>
                <w:sz w:val="20"/>
              </w:rPr>
              <w:t>
</w:t>
            </w:r>
            <w:r>
              <w:rPr>
                <w:rFonts w:ascii="Times New Roman"/>
                <w:b w:val="false"/>
                <w:i w:val="false"/>
                <w:color w:val="000000"/>
                <w:sz w:val="20"/>
              </w:rPr>
              <w:t>Дата</w:t>
            </w:r>
          </w:p>
          <w:bookmarkEnd w:id="336"/>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замечаний и предложений</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проверившего журнал, должность и подпись</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55" w:id="337"/>
    <w:p>
      <w:pPr>
        <w:spacing w:after="0"/>
        <w:ind w:left="0"/>
        <w:jc w:val="both"/>
      </w:pPr>
      <w:r>
        <w:rPr>
          <w:rFonts w:ascii="Times New Roman"/>
          <w:b w:val="false"/>
          <w:i w:val="false"/>
          <w:color w:val="000000"/>
          <w:sz w:val="28"/>
        </w:rPr>
        <w:t>
      Примечание:</w:t>
      </w:r>
    </w:p>
    <w:bookmarkEnd w:id="337"/>
    <w:bookmarkStart w:name="z1256" w:id="338"/>
    <w:p>
      <w:pPr>
        <w:spacing w:after="0"/>
        <w:ind w:left="0"/>
        <w:jc w:val="both"/>
      </w:pPr>
      <w:r>
        <w:rPr>
          <w:rFonts w:ascii="Times New Roman"/>
          <w:b w:val="false"/>
          <w:i w:val="false"/>
          <w:color w:val="000000"/>
          <w:sz w:val="28"/>
        </w:rPr>
        <w:t>
      Правила ведения журнала учета индивидуальных занятий</w:t>
      </w:r>
    </w:p>
    <w:bookmarkEnd w:id="338"/>
    <w:bookmarkStart w:name="z1257" w:id="339"/>
    <w:p>
      <w:pPr>
        <w:spacing w:after="0"/>
        <w:ind w:left="0"/>
        <w:jc w:val="both"/>
      </w:pPr>
      <w:r>
        <w:rPr>
          <w:rFonts w:ascii="Times New Roman"/>
          <w:b w:val="false"/>
          <w:i w:val="false"/>
          <w:color w:val="000000"/>
          <w:sz w:val="28"/>
        </w:rPr>
        <w:t>
      1. Журнал является документом строгой отчетности для учета и подведения итогов индивидуального обучения.</w:t>
      </w:r>
    </w:p>
    <w:bookmarkEnd w:id="339"/>
    <w:bookmarkStart w:name="z1258" w:id="340"/>
    <w:p>
      <w:pPr>
        <w:spacing w:after="0"/>
        <w:ind w:left="0"/>
        <w:jc w:val="both"/>
      </w:pPr>
      <w:r>
        <w:rPr>
          <w:rFonts w:ascii="Times New Roman"/>
          <w:b w:val="false"/>
          <w:i w:val="false"/>
          <w:color w:val="000000"/>
          <w:sz w:val="28"/>
        </w:rPr>
        <w:t>
      2. Журнал ведется преподавателем согласно педагогической нагрузки и рассчитан на один учебный год.</w:t>
      </w:r>
    </w:p>
    <w:bookmarkEnd w:id="340"/>
    <w:bookmarkStart w:name="z1259" w:id="341"/>
    <w:p>
      <w:pPr>
        <w:spacing w:after="0"/>
        <w:ind w:left="0"/>
        <w:jc w:val="both"/>
      </w:pPr>
      <w:r>
        <w:rPr>
          <w:rFonts w:ascii="Times New Roman"/>
          <w:b w:val="false"/>
          <w:i w:val="false"/>
          <w:color w:val="000000"/>
          <w:sz w:val="28"/>
        </w:rPr>
        <w:t>
      3. По форме № 5.1.1. учитываются посещаемость и текущая успеваемость обучающихся, записывается количество затраченных часов и дата проведения занятия. Отсутствие обучающегося на занятии отмечается буквой "н".</w:t>
      </w:r>
    </w:p>
    <w:bookmarkEnd w:id="341"/>
    <w:bookmarkStart w:name="z1260" w:id="342"/>
    <w:p>
      <w:pPr>
        <w:spacing w:after="0"/>
        <w:ind w:left="0"/>
        <w:jc w:val="both"/>
      </w:pPr>
      <w:r>
        <w:rPr>
          <w:rFonts w:ascii="Times New Roman"/>
          <w:b w:val="false"/>
          <w:i w:val="false"/>
          <w:color w:val="000000"/>
          <w:sz w:val="28"/>
        </w:rPr>
        <w:t>
      4. Включение фамилий обучающихся в списки журнала, а также исключение фамилий из списков журнала производится учебной частью только после соответствующего приказа директора, с указанием номера и даты приказа против фамилии обучающегося.</w:t>
      </w:r>
    </w:p>
    <w:bookmarkEnd w:id="342"/>
    <w:bookmarkStart w:name="z1261" w:id="343"/>
    <w:p>
      <w:pPr>
        <w:spacing w:after="0"/>
        <w:ind w:left="0"/>
        <w:jc w:val="both"/>
      </w:pPr>
      <w:r>
        <w:rPr>
          <w:rFonts w:ascii="Times New Roman"/>
          <w:b w:val="false"/>
          <w:i w:val="false"/>
          <w:color w:val="000000"/>
          <w:sz w:val="28"/>
        </w:rPr>
        <w:t>
      5. В форме № 5.1.2. преподаватель ежемесячно прописывает выполненные часы в месяц, формируя свод часов за учебный год.</w:t>
      </w:r>
    </w:p>
    <w:bookmarkEnd w:id="343"/>
    <w:bookmarkStart w:name="z1262" w:id="344"/>
    <w:p>
      <w:pPr>
        <w:spacing w:after="0"/>
        <w:ind w:left="0"/>
        <w:jc w:val="both"/>
      </w:pPr>
      <w:r>
        <w:rPr>
          <w:rFonts w:ascii="Times New Roman"/>
          <w:b w:val="false"/>
          <w:i w:val="false"/>
          <w:color w:val="000000"/>
          <w:sz w:val="28"/>
        </w:rPr>
        <w:t xml:space="preserve">
      6. Все записи в журнале ведутся четко, аккуратно, шариковой ручкой с чернилами синего цвета. Не допускаются исправления. </w:t>
      </w:r>
    </w:p>
    <w:bookmarkEnd w:id="344"/>
    <w:bookmarkStart w:name="z1263" w:id="345"/>
    <w:p>
      <w:pPr>
        <w:spacing w:after="0"/>
        <w:ind w:left="0"/>
        <w:jc w:val="both"/>
      </w:pPr>
      <w:r>
        <w:rPr>
          <w:rFonts w:ascii="Times New Roman"/>
          <w:b w:val="false"/>
          <w:i w:val="false"/>
          <w:color w:val="000000"/>
          <w:sz w:val="28"/>
        </w:rPr>
        <w:t>
      7. Контроль за ведением журнала осуществляется заведующими отделениями, заместителями директора по учебной и (или) учебно-методической работе. Замечания и предложения записываются ими на соответствующей странице в конце журнала.</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61" w:id="346"/>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Журнал учета производственного обучения (для организаций технического и профессионального, послесреднего образования)</w:t>
      </w:r>
    </w:p>
    <w:bookmarkEnd w:id="346"/>
    <w:p>
      <w:pPr>
        <w:spacing w:after="0"/>
        <w:ind w:left="0"/>
        <w:jc w:val="both"/>
      </w:pPr>
      <w:r>
        <w:rPr>
          <w:rFonts w:ascii="Times New Roman"/>
          <w:b w:val="false"/>
          <w:i w:val="false"/>
          <w:color w:val="ff0000"/>
          <w:sz w:val="28"/>
        </w:rPr>
        <w:t xml:space="preserve">
      Сноска. Журнал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6" w:id="347"/>
    <w:p>
      <w:pPr>
        <w:spacing w:after="0"/>
        <w:ind w:left="0"/>
        <w:jc w:val="both"/>
      </w:pPr>
      <w:r>
        <w:rPr>
          <w:rFonts w:ascii="Times New Roman"/>
          <w:b w:val="false"/>
          <w:i w:val="false"/>
          <w:color w:val="000000"/>
          <w:sz w:val="28"/>
        </w:rPr>
        <w:t>
      Группа № __________</w:t>
      </w:r>
    </w:p>
    <w:bookmarkEnd w:id="347"/>
    <w:bookmarkStart w:name="z327" w:id="348"/>
    <w:p>
      <w:pPr>
        <w:spacing w:after="0"/>
        <w:ind w:left="0"/>
        <w:jc w:val="both"/>
      </w:pPr>
      <w:r>
        <w:rPr>
          <w:rFonts w:ascii="Times New Roman"/>
          <w:b w:val="false"/>
          <w:i w:val="false"/>
          <w:color w:val="000000"/>
          <w:sz w:val="28"/>
        </w:rPr>
        <w:t>
      Специальность______________</w:t>
      </w:r>
    </w:p>
    <w:bookmarkEnd w:id="348"/>
    <w:bookmarkStart w:name="z328" w:id="349"/>
    <w:p>
      <w:pPr>
        <w:spacing w:after="0"/>
        <w:ind w:left="0"/>
        <w:jc w:val="both"/>
      </w:pPr>
      <w:r>
        <w:rPr>
          <w:rFonts w:ascii="Times New Roman"/>
          <w:b w:val="false"/>
          <w:i w:val="false"/>
          <w:color w:val="000000"/>
          <w:sz w:val="28"/>
        </w:rPr>
        <w:t>
      Квалификация ______________</w:t>
      </w:r>
    </w:p>
    <w:bookmarkEnd w:id="349"/>
    <w:bookmarkStart w:name="z329" w:id="350"/>
    <w:p>
      <w:pPr>
        <w:spacing w:after="0"/>
        <w:ind w:left="0"/>
        <w:jc w:val="both"/>
      </w:pPr>
      <w:r>
        <w:rPr>
          <w:rFonts w:ascii="Times New Roman"/>
          <w:b w:val="false"/>
          <w:i w:val="false"/>
          <w:color w:val="000000"/>
          <w:sz w:val="28"/>
        </w:rPr>
        <w:t>
      Курс обучения ____________________</w:t>
      </w:r>
    </w:p>
    <w:bookmarkEnd w:id="350"/>
    <w:bookmarkStart w:name="z330" w:id="351"/>
    <w:p>
      <w:pPr>
        <w:spacing w:after="0"/>
        <w:ind w:left="0"/>
        <w:jc w:val="both"/>
      </w:pPr>
      <w:r>
        <w:rPr>
          <w:rFonts w:ascii="Times New Roman"/>
          <w:b w:val="false"/>
          <w:i w:val="false"/>
          <w:color w:val="000000"/>
          <w:sz w:val="28"/>
        </w:rPr>
        <w:t>
      20___/20___ учебный год</w:t>
      </w:r>
    </w:p>
    <w:bookmarkEnd w:id="351"/>
    <w:bookmarkStart w:name="z331" w:id="352"/>
    <w:p>
      <w:pPr>
        <w:spacing w:after="0"/>
        <w:ind w:left="0"/>
        <w:jc w:val="both"/>
      </w:pPr>
      <w:r>
        <w:rPr>
          <w:rFonts w:ascii="Times New Roman"/>
          <w:b w:val="false"/>
          <w:i w:val="false"/>
          <w:color w:val="000000"/>
          <w:sz w:val="28"/>
        </w:rPr>
        <w:t>
      Руководитель практики __________________________________________________</w:t>
      </w:r>
      <w:r>
        <w:br/>
      </w:r>
      <w:r>
        <w:rPr>
          <w:rFonts w:ascii="Times New Roman"/>
          <w:b w:val="false"/>
          <w:i w:val="false"/>
          <w:color w:val="000000"/>
          <w:sz w:val="28"/>
        </w:rPr>
        <w:t xml:space="preserve">                               Фамилия, имя, отчество (при его наличии)</w:t>
      </w:r>
    </w:p>
    <w:bookmarkEnd w:id="352"/>
    <w:bookmarkStart w:name="z332" w:id="353"/>
    <w:p>
      <w:pPr>
        <w:spacing w:after="0"/>
        <w:ind w:left="0"/>
        <w:jc w:val="left"/>
      </w:pPr>
      <w:r>
        <w:rPr>
          <w:rFonts w:ascii="Times New Roman"/>
          <w:b/>
          <w:i w:val="false"/>
          <w:color w:val="000000"/>
        </w:rPr>
        <w:t xml:space="preserve"> Содержание</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7"/>
        <w:gridCol w:w="4324"/>
        <w:gridCol w:w="5735"/>
        <w:gridCol w:w="674"/>
      </w:tblGrid>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производственного обучения и (или) профессиональной практики</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мастера производственного обучения или методиста или руководителя практики</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Страницы</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3" w:id="354"/>
    <w:p>
      <w:pPr>
        <w:spacing w:after="0"/>
        <w:ind w:left="0"/>
        <w:jc w:val="left"/>
      </w:pPr>
      <w:r>
        <w:rPr>
          <w:rFonts w:ascii="Times New Roman"/>
          <w:b/>
          <w:i w:val="false"/>
          <w:color w:val="000000"/>
        </w:rPr>
        <w:t xml:space="preserve"> Форма № 6.1. СВЕДЕНИЯ ОБ ОБУЧАЮЩИХСЯ ГРУППЫ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7"/>
        <w:gridCol w:w="4414"/>
        <w:gridCol w:w="1803"/>
        <w:gridCol w:w="2588"/>
        <w:gridCol w:w="1019"/>
        <w:gridCol w:w="1019"/>
      </w:tblGrid>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 поименной книге</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и год рождения</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4" w:id="355"/>
    <w:p>
      <w:pPr>
        <w:spacing w:after="0"/>
        <w:ind w:left="0"/>
        <w:jc w:val="left"/>
      </w:pPr>
      <w:r>
        <w:rPr>
          <w:rFonts w:ascii="Times New Roman"/>
          <w:b/>
          <w:i w:val="false"/>
          <w:color w:val="000000"/>
        </w:rPr>
        <w:t xml:space="preserve"> Форма № 6.2. УЧЕТ ПРОИЗВОДСТВЕННОГО ОБУЧЕНИЯ</w:t>
      </w:r>
    </w:p>
    <w:bookmarkEnd w:id="355"/>
    <w:bookmarkStart w:name="z335" w:id="356"/>
    <w:p>
      <w:pPr>
        <w:spacing w:after="0"/>
        <w:ind w:left="0"/>
        <w:jc w:val="both"/>
      </w:pPr>
      <w:r>
        <w:rPr>
          <w:rFonts w:ascii="Times New Roman"/>
          <w:b w:val="false"/>
          <w:i w:val="false"/>
          <w:color w:val="000000"/>
          <w:sz w:val="28"/>
        </w:rPr>
        <w:t>
      Индекс модуля (наименование дисциплины) ________________________</w:t>
      </w:r>
    </w:p>
    <w:bookmarkEnd w:id="356"/>
    <w:bookmarkStart w:name="z336" w:id="357"/>
    <w:p>
      <w:pPr>
        <w:spacing w:after="0"/>
        <w:ind w:left="0"/>
        <w:jc w:val="both"/>
      </w:pPr>
      <w:r>
        <w:rPr>
          <w:rFonts w:ascii="Times New Roman"/>
          <w:b w:val="false"/>
          <w:i w:val="false"/>
          <w:color w:val="000000"/>
          <w:sz w:val="28"/>
        </w:rPr>
        <w:t>
      Наименование производственного обучения и (или) профессиональной практики ____________</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6759"/>
        <w:gridCol w:w="436"/>
        <w:gridCol w:w="436"/>
        <w:gridCol w:w="436"/>
        <w:gridCol w:w="436"/>
        <w:gridCol w:w="436"/>
        <w:gridCol w:w="437"/>
        <w:gridCol w:w="437"/>
        <w:gridCol w:w="437"/>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обучающегося (при его наличии)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8" w:id="358"/>
    <w:p>
      <w:pPr>
        <w:spacing w:after="0"/>
        <w:ind w:left="0"/>
        <w:jc w:val="both"/>
      </w:pPr>
      <w:r>
        <w:rPr>
          <w:rFonts w:ascii="Times New Roman"/>
          <w:b w:val="false"/>
          <w:i w:val="false"/>
          <w:color w:val="000000"/>
          <w:sz w:val="28"/>
        </w:rPr>
        <w:t>
       (Правая сторона)</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0"/>
        <w:gridCol w:w="2265"/>
        <w:gridCol w:w="2265"/>
        <w:gridCol w:w="2265"/>
        <w:gridCol w:w="2265"/>
      </w:tblGrid>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занятия</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r>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9" w:id="359"/>
    <w:p>
      <w:pPr>
        <w:spacing w:after="0"/>
        <w:ind w:left="0"/>
        <w:jc w:val="both"/>
      </w:pPr>
      <w:r>
        <w:rPr>
          <w:rFonts w:ascii="Times New Roman"/>
          <w:b w:val="false"/>
          <w:i w:val="false"/>
          <w:color w:val="000000"/>
          <w:sz w:val="28"/>
        </w:rPr>
        <w:t>
      Мастер производственного обучения или преподаватель или методист или руководитель практики __________________ подпись</w:t>
      </w:r>
    </w:p>
    <w:bookmarkEnd w:id="359"/>
    <w:bookmarkStart w:name="z340" w:id="360"/>
    <w:p>
      <w:pPr>
        <w:spacing w:after="0"/>
        <w:ind w:left="0"/>
        <w:jc w:val="left"/>
      </w:pPr>
      <w:r>
        <w:rPr>
          <w:rFonts w:ascii="Times New Roman"/>
          <w:b/>
          <w:i w:val="false"/>
          <w:color w:val="000000"/>
        </w:rPr>
        <w:t xml:space="preserve"> Форма № 6.2.1* УЧЕТ ПРАКТИКИ</w:t>
      </w:r>
    </w:p>
    <w:bookmarkEnd w:id="360"/>
    <w:bookmarkStart w:name="z341" w:id="361"/>
    <w:p>
      <w:pPr>
        <w:spacing w:after="0"/>
        <w:ind w:left="0"/>
        <w:jc w:val="both"/>
      </w:pPr>
      <w:r>
        <w:rPr>
          <w:rFonts w:ascii="Times New Roman"/>
          <w:b w:val="false"/>
          <w:i w:val="false"/>
          <w:color w:val="000000"/>
          <w:sz w:val="28"/>
        </w:rPr>
        <w:t>
      (для организаций технического и профессионального, послесреднего образования) реализующих образовательные программы по педагогическим специальностям)</w:t>
      </w:r>
    </w:p>
    <w:bookmarkEnd w:id="361"/>
    <w:bookmarkStart w:name="z342" w:id="362"/>
    <w:p>
      <w:pPr>
        <w:spacing w:after="0"/>
        <w:ind w:left="0"/>
        <w:jc w:val="both"/>
      </w:pPr>
      <w:r>
        <w:rPr>
          <w:rFonts w:ascii="Times New Roman"/>
          <w:b w:val="false"/>
          <w:i w:val="false"/>
          <w:color w:val="000000"/>
          <w:sz w:val="28"/>
        </w:rPr>
        <w:t>
      Индекс модуля ________________________</w:t>
      </w:r>
    </w:p>
    <w:bookmarkEnd w:id="362"/>
    <w:bookmarkStart w:name="z343" w:id="363"/>
    <w:p>
      <w:pPr>
        <w:spacing w:after="0"/>
        <w:ind w:left="0"/>
        <w:jc w:val="both"/>
      </w:pPr>
      <w:r>
        <w:rPr>
          <w:rFonts w:ascii="Times New Roman"/>
          <w:b w:val="false"/>
          <w:i w:val="false"/>
          <w:color w:val="000000"/>
          <w:sz w:val="28"/>
        </w:rPr>
        <w:t>
      Показательные уроки ____________</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2"/>
        <w:gridCol w:w="3861"/>
        <w:gridCol w:w="664"/>
        <w:gridCol w:w="664"/>
        <w:gridCol w:w="664"/>
        <w:gridCol w:w="665"/>
        <w:gridCol w:w="665"/>
        <w:gridCol w:w="665"/>
        <w:gridCol w:w="665"/>
        <w:gridCol w:w="665"/>
      </w:tblGrid>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число</w:t>
            </w:r>
          </w:p>
        </w:tc>
      </w:tr>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(Правая сторона)</w:t>
            </w:r>
          </w:p>
        </w:tc>
      </w:tr>
    </w:tbl>
    <w:bookmarkStart w:name="z346" w:id="364"/>
    <w:p>
      <w:pPr>
        <w:spacing w:after="0"/>
        <w:ind w:left="0"/>
        <w:jc w:val="both"/>
      </w:pPr>
      <w:r>
        <w:rPr>
          <w:rFonts w:ascii="Times New Roman"/>
          <w:b w:val="false"/>
          <w:i w:val="false"/>
          <w:color w:val="000000"/>
          <w:sz w:val="28"/>
        </w:rPr>
        <w:t>
      Семестр_________________ учебный год _____ количество часов</w:t>
      </w:r>
    </w:p>
    <w:bookmarkEnd w:id="364"/>
    <w:bookmarkStart w:name="z347" w:id="365"/>
    <w:p>
      <w:pPr>
        <w:spacing w:after="0"/>
        <w:ind w:left="0"/>
        <w:jc w:val="both"/>
      </w:pPr>
      <w:r>
        <w:rPr>
          <w:rFonts w:ascii="Times New Roman"/>
          <w:b w:val="false"/>
          <w:i w:val="false"/>
          <w:color w:val="000000"/>
          <w:sz w:val="28"/>
        </w:rPr>
        <w:t>
      Методист__________________________________________________________</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4"/>
        <w:gridCol w:w="508"/>
        <w:gridCol w:w="5070"/>
        <w:gridCol w:w="509"/>
        <w:gridCol w:w="2949"/>
        <w:gridCol w:w="1251"/>
        <w:gridCol w:w="829"/>
      </w:tblGrid>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учителя (воспитателя) (при его наличии)</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класс (ДОУ, группа)</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методиста</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8" w:id="366"/>
    <w:p>
      <w:pPr>
        <w:spacing w:after="0"/>
        <w:ind w:left="0"/>
        <w:jc w:val="both"/>
      </w:pPr>
      <w:r>
        <w:rPr>
          <w:rFonts w:ascii="Times New Roman"/>
          <w:b w:val="false"/>
          <w:i w:val="false"/>
          <w:color w:val="000000"/>
          <w:sz w:val="28"/>
        </w:rPr>
        <w:t>
      Примечание:</w:t>
      </w:r>
    </w:p>
    <w:bookmarkEnd w:id="366"/>
    <w:bookmarkStart w:name="z349" w:id="367"/>
    <w:p>
      <w:pPr>
        <w:spacing w:after="0"/>
        <w:ind w:left="0"/>
        <w:jc w:val="both"/>
      </w:pPr>
      <w:r>
        <w:rPr>
          <w:rFonts w:ascii="Times New Roman"/>
          <w:b w:val="false"/>
          <w:i w:val="false"/>
          <w:color w:val="000000"/>
          <w:sz w:val="28"/>
        </w:rPr>
        <w:t>
      *- Форма применяется организациями технического и профессионального, послесреднего образования, реализующих образовательные программы по педагогическим специальностям.</w:t>
      </w:r>
    </w:p>
    <w:bookmarkEnd w:id="367"/>
    <w:bookmarkStart w:name="z350" w:id="368"/>
    <w:p>
      <w:pPr>
        <w:spacing w:after="0"/>
        <w:ind w:left="0"/>
        <w:jc w:val="both"/>
      </w:pPr>
      <w:r>
        <w:rPr>
          <w:rFonts w:ascii="Times New Roman"/>
          <w:b w:val="false"/>
          <w:i w:val="false"/>
          <w:color w:val="000000"/>
          <w:sz w:val="28"/>
        </w:rPr>
        <w:t>
      Количество страниц устанавливается при печатании бланков журнала в зависимости от учебного плана и программ.</w:t>
      </w:r>
    </w:p>
    <w:bookmarkEnd w:id="368"/>
    <w:bookmarkStart w:name="z351" w:id="369"/>
    <w:p>
      <w:pPr>
        <w:spacing w:after="0"/>
        <w:ind w:left="0"/>
        <w:jc w:val="left"/>
      </w:pPr>
      <w:r>
        <w:rPr>
          <w:rFonts w:ascii="Times New Roman"/>
          <w:b/>
          <w:i w:val="false"/>
          <w:color w:val="000000"/>
        </w:rPr>
        <w:t xml:space="preserve"> Форма № 6.2.2* Консультация методиста</w:t>
      </w:r>
    </w:p>
    <w:bookmarkEnd w:id="369"/>
    <w:bookmarkStart w:name="z352" w:id="370"/>
    <w:p>
      <w:pPr>
        <w:spacing w:after="0"/>
        <w:ind w:left="0"/>
        <w:jc w:val="both"/>
      </w:pPr>
      <w:r>
        <w:rPr>
          <w:rFonts w:ascii="Times New Roman"/>
          <w:b w:val="false"/>
          <w:i w:val="false"/>
          <w:color w:val="000000"/>
          <w:sz w:val="28"/>
        </w:rPr>
        <w:t>
      Название дисциплины и (или) модуля _______________________________</w:t>
      </w:r>
    </w:p>
    <w:bookmarkEnd w:id="370"/>
    <w:bookmarkStart w:name="z353" w:id="371"/>
    <w:p>
      <w:pPr>
        <w:spacing w:after="0"/>
        <w:ind w:left="0"/>
        <w:jc w:val="both"/>
      </w:pPr>
      <w:r>
        <w:rPr>
          <w:rFonts w:ascii="Times New Roman"/>
          <w:b w:val="false"/>
          <w:i w:val="false"/>
          <w:color w:val="000000"/>
          <w:sz w:val="28"/>
        </w:rPr>
        <w:t>
      __________________________________________________________________</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5"/>
        <w:gridCol w:w="2802"/>
        <w:gridCol w:w="482"/>
        <w:gridCol w:w="482"/>
        <w:gridCol w:w="482"/>
        <w:gridCol w:w="482"/>
        <w:gridCol w:w="482"/>
        <w:gridCol w:w="482"/>
        <w:gridCol w:w="482"/>
        <w:gridCol w:w="482"/>
        <w:gridCol w:w="482"/>
        <w:gridCol w:w="482"/>
        <w:gridCol w:w="482"/>
        <w:gridCol w:w="482"/>
        <w:gridCol w:w="483"/>
        <w:gridCol w:w="483"/>
        <w:gridCol w:w="483"/>
      </w:tblGrid>
      <w:tr>
        <w:trPr>
          <w:trHeight w:val="30" w:hRule="atLeast"/>
        </w:trPr>
        <w:tc>
          <w:tcPr>
            <w:tcW w:w="2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и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сторона)</w:t>
            </w:r>
          </w:p>
        </w:tc>
      </w:tr>
    </w:tbl>
    <w:bookmarkStart w:name="z356" w:id="372"/>
    <w:p>
      <w:pPr>
        <w:spacing w:after="0"/>
        <w:ind w:left="0"/>
        <w:jc w:val="both"/>
      </w:pPr>
      <w:r>
        <w:rPr>
          <w:rFonts w:ascii="Times New Roman"/>
          <w:b w:val="false"/>
          <w:i w:val="false"/>
          <w:color w:val="000000"/>
          <w:sz w:val="28"/>
        </w:rPr>
        <w:t>
      Семестр_________________ учебный год _____ количество часов</w:t>
      </w:r>
    </w:p>
    <w:bookmarkEnd w:id="372"/>
    <w:bookmarkStart w:name="z357" w:id="373"/>
    <w:p>
      <w:pPr>
        <w:spacing w:after="0"/>
        <w:ind w:left="0"/>
        <w:jc w:val="both"/>
      </w:pPr>
      <w:r>
        <w:rPr>
          <w:rFonts w:ascii="Times New Roman"/>
          <w:b w:val="false"/>
          <w:i w:val="false"/>
          <w:color w:val="000000"/>
          <w:sz w:val="28"/>
        </w:rPr>
        <w:t>
      Методист________________________________________________________</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5"/>
        <w:gridCol w:w="719"/>
        <w:gridCol w:w="2072"/>
        <w:gridCol w:w="720"/>
        <w:gridCol w:w="4172"/>
        <w:gridCol w:w="1770"/>
        <w:gridCol w:w="1172"/>
      </w:tblGrid>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4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класс (ДОУ, группа)</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методиста</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8" w:id="374"/>
    <w:p>
      <w:pPr>
        <w:spacing w:after="0"/>
        <w:ind w:left="0"/>
        <w:jc w:val="both"/>
      </w:pPr>
      <w:r>
        <w:rPr>
          <w:rFonts w:ascii="Times New Roman"/>
          <w:b w:val="false"/>
          <w:i w:val="false"/>
          <w:color w:val="000000"/>
          <w:sz w:val="28"/>
        </w:rPr>
        <w:t xml:space="preserve">
      Примечание: </w:t>
      </w:r>
    </w:p>
    <w:bookmarkEnd w:id="374"/>
    <w:bookmarkStart w:name="z359" w:id="375"/>
    <w:p>
      <w:pPr>
        <w:spacing w:after="0"/>
        <w:ind w:left="0"/>
        <w:jc w:val="both"/>
      </w:pPr>
      <w:r>
        <w:rPr>
          <w:rFonts w:ascii="Times New Roman"/>
          <w:b w:val="false"/>
          <w:i w:val="false"/>
          <w:color w:val="000000"/>
          <w:sz w:val="28"/>
        </w:rPr>
        <w:t>
      *- Форма применяется организациями технического и профессионального, послесреднего образования, реализующих образовательные программы по педагогическим специальностям.</w:t>
      </w:r>
    </w:p>
    <w:bookmarkEnd w:id="375"/>
    <w:bookmarkStart w:name="z360" w:id="376"/>
    <w:p>
      <w:pPr>
        <w:spacing w:after="0"/>
        <w:ind w:left="0"/>
        <w:jc w:val="both"/>
      </w:pPr>
      <w:r>
        <w:rPr>
          <w:rFonts w:ascii="Times New Roman"/>
          <w:b w:val="false"/>
          <w:i w:val="false"/>
          <w:color w:val="000000"/>
          <w:sz w:val="28"/>
        </w:rPr>
        <w:t>
      Количество страниц устанавливается при печатании бланков журнала в зависимости от учебного плана и программ.</w:t>
      </w:r>
    </w:p>
    <w:bookmarkEnd w:id="376"/>
    <w:bookmarkStart w:name="z361" w:id="377"/>
    <w:p>
      <w:pPr>
        <w:spacing w:after="0"/>
        <w:ind w:left="0"/>
        <w:jc w:val="left"/>
      </w:pPr>
      <w:r>
        <w:rPr>
          <w:rFonts w:ascii="Times New Roman"/>
          <w:b/>
          <w:i w:val="false"/>
          <w:color w:val="000000"/>
        </w:rPr>
        <w:t xml:space="preserve"> Форма № 6.2.3* </w:t>
      </w:r>
    </w:p>
    <w:bookmarkEnd w:id="377"/>
    <w:bookmarkStart w:name="z362" w:id="378"/>
    <w:p>
      <w:pPr>
        <w:spacing w:after="0"/>
        <w:ind w:left="0"/>
        <w:jc w:val="both"/>
      </w:pPr>
      <w:r>
        <w:rPr>
          <w:rFonts w:ascii="Times New Roman"/>
          <w:b w:val="false"/>
          <w:i w:val="false"/>
          <w:color w:val="000000"/>
          <w:sz w:val="28"/>
        </w:rPr>
        <w:t>
      Название практики _______________________________</w:t>
      </w:r>
    </w:p>
    <w:bookmarkEnd w:id="378"/>
    <w:bookmarkStart w:name="z363" w:id="379"/>
    <w:p>
      <w:pPr>
        <w:spacing w:after="0"/>
        <w:ind w:left="0"/>
        <w:jc w:val="both"/>
      </w:pPr>
      <w:r>
        <w:rPr>
          <w:rFonts w:ascii="Times New Roman"/>
          <w:b w:val="false"/>
          <w:i w:val="false"/>
          <w:color w:val="000000"/>
          <w:sz w:val="28"/>
        </w:rPr>
        <w:t>
      __________________________________________________________________</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5"/>
        <w:gridCol w:w="2802"/>
        <w:gridCol w:w="482"/>
        <w:gridCol w:w="482"/>
        <w:gridCol w:w="482"/>
        <w:gridCol w:w="482"/>
        <w:gridCol w:w="482"/>
        <w:gridCol w:w="482"/>
        <w:gridCol w:w="482"/>
        <w:gridCol w:w="482"/>
        <w:gridCol w:w="482"/>
        <w:gridCol w:w="482"/>
        <w:gridCol w:w="482"/>
        <w:gridCol w:w="482"/>
        <w:gridCol w:w="483"/>
        <w:gridCol w:w="483"/>
        <w:gridCol w:w="483"/>
      </w:tblGrid>
      <w:tr>
        <w:trPr>
          <w:trHeight w:val="30" w:hRule="atLeast"/>
        </w:trPr>
        <w:tc>
          <w:tcPr>
            <w:tcW w:w="2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и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сторона)</w:t>
            </w:r>
          </w:p>
        </w:tc>
      </w:tr>
    </w:tbl>
    <w:bookmarkStart w:name="z366" w:id="380"/>
    <w:p>
      <w:pPr>
        <w:spacing w:after="0"/>
        <w:ind w:left="0"/>
        <w:jc w:val="both"/>
      </w:pPr>
      <w:r>
        <w:rPr>
          <w:rFonts w:ascii="Times New Roman"/>
          <w:b w:val="false"/>
          <w:i w:val="false"/>
          <w:color w:val="000000"/>
          <w:sz w:val="28"/>
        </w:rPr>
        <w:t>
      Семестр_________________ учебный год _____ количество часов</w:t>
      </w:r>
    </w:p>
    <w:bookmarkEnd w:id="380"/>
    <w:bookmarkStart w:name="z367" w:id="381"/>
    <w:p>
      <w:pPr>
        <w:spacing w:after="0"/>
        <w:ind w:left="0"/>
        <w:jc w:val="both"/>
      </w:pPr>
      <w:r>
        <w:rPr>
          <w:rFonts w:ascii="Times New Roman"/>
          <w:b w:val="false"/>
          <w:i w:val="false"/>
          <w:color w:val="000000"/>
          <w:sz w:val="28"/>
        </w:rPr>
        <w:t>
      Методист________________________________________________________</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432"/>
        <w:gridCol w:w="3315"/>
        <w:gridCol w:w="432"/>
        <w:gridCol w:w="2503"/>
        <w:gridCol w:w="2775"/>
        <w:gridCol w:w="432"/>
        <w:gridCol w:w="703"/>
        <w:gridCol w:w="703"/>
      </w:tblGrid>
      <w:tr>
        <w:trPr>
          <w:trHeight w:val="30" w:hRule="atLeast"/>
        </w:trPr>
        <w:tc>
          <w:tcPr>
            <w:tcW w:w="1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обучающегося (при его наличии)</w:t>
            </w:r>
          </w:p>
        </w:tc>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2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класс (ДОУ, группа)</w:t>
            </w:r>
          </w:p>
        </w:tc>
        <w:tc>
          <w:tcPr>
            <w:tcW w:w="2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учителя (воспитателя)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методиста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методист</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воспитатель</w:t>
            </w:r>
          </w:p>
        </w:tc>
        <w:tc>
          <w:tcPr>
            <w:tcW w:w="0" w:type="auto"/>
            <w:vMerge/>
            <w:tcBorders>
              <w:top w:val="nil"/>
              <w:left w:val="single" w:color="cfcfcf" w:sz="5"/>
              <w:bottom w:val="single" w:color="cfcfcf" w:sz="5"/>
              <w:right w:val="single" w:color="cfcfcf" w:sz="5"/>
            </w:tcBorders>
          </w:tcP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8" w:id="382"/>
    <w:p>
      <w:pPr>
        <w:spacing w:after="0"/>
        <w:ind w:left="0"/>
        <w:jc w:val="both"/>
      </w:pPr>
      <w:r>
        <w:rPr>
          <w:rFonts w:ascii="Times New Roman"/>
          <w:b w:val="false"/>
          <w:i w:val="false"/>
          <w:color w:val="000000"/>
          <w:sz w:val="28"/>
        </w:rPr>
        <w:t>
      *- Форма применяется организациями технического и профессионального, послесреднего образования, реализующих образовательные программы по педагогическим специальностям.</w:t>
      </w:r>
    </w:p>
    <w:bookmarkEnd w:id="382"/>
    <w:bookmarkStart w:name="z369" w:id="383"/>
    <w:p>
      <w:pPr>
        <w:spacing w:after="0"/>
        <w:ind w:left="0"/>
        <w:jc w:val="both"/>
      </w:pPr>
      <w:r>
        <w:rPr>
          <w:rFonts w:ascii="Times New Roman"/>
          <w:b w:val="false"/>
          <w:i w:val="false"/>
          <w:color w:val="000000"/>
          <w:sz w:val="28"/>
        </w:rPr>
        <w:t>
      Примечание: Количество страниц устанавливается при печатании бланков журнала в зависимости от учебного плана и программ.</w:t>
      </w:r>
    </w:p>
    <w:bookmarkEnd w:id="383"/>
    <w:bookmarkStart w:name="z370" w:id="384"/>
    <w:p>
      <w:pPr>
        <w:spacing w:after="0"/>
        <w:ind w:left="0"/>
        <w:jc w:val="left"/>
      </w:pPr>
      <w:r>
        <w:rPr>
          <w:rFonts w:ascii="Times New Roman"/>
          <w:b/>
          <w:i w:val="false"/>
          <w:color w:val="000000"/>
        </w:rPr>
        <w:t xml:space="preserve"> Форма № 6.3. ИТОГИ ПРОИЗВОДСТВЕННОГО ОБУЧЕНИЯ ЗА ___________ ПОЛУГОДИЕ (семестр)</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6"/>
        <w:gridCol w:w="3743"/>
        <w:gridCol w:w="2115"/>
        <w:gridCol w:w="2115"/>
        <w:gridCol w:w="1301"/>
      </w:tblGrid>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учебного плана</w:t>
            </w:r>
          </w:p>
        </w:tc>
      </w:tr>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модуля</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 час</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1" w:id="385"/>
    <w:p>
      <w:pPr>
        <w:spacing w:after="0"/>
        <w:ind w:left="0"/>
        <w:jc w:val="both"/>
      </w:pPr>
      <w:r>
        <w:rPr>
          <w:rFonts w:ascii="Times New Roman"/>
          <w:b w:val="false"/>
          <w:i w:val="false"/>
          <w:color w:val="000000"/>
          <w:sz w:val="28"/>
        </w:rPr>
        <w:t>
      Продолжение</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9"/>
        <w:gridCol w:w="1334"/>
        <w:gridCol w:w="3310"/>
        <w:gridCol w:w="592"/>
        <w:gridCol w:w="1334"/>
        <w:gridCol w:w="592"/>
        <w:gridCol w:w="28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Проверочные работы</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полугодие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часов</w:t>
            </w:r>
          </w:p>
        </w:tc>
      </w:tr>
      <w:tr>
        <w:trPr>
          <w:trHeight w:val="30" w:hRule="atLeast"/>
        </w:trPr>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времени (выработки)</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затрачено времени</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выполнения нормы времени выработки</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r>
      <w:tr>
        <w:trPr>
          <w:trHeight w:val="30" w:hRule="atLeast"/>
        </w:trPr>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2" w:id="386"/>
    <w:p>
      <w:pPr>
        <w:spacing w:after="0"/>
        <w:ind w:left="0"/>
        <w:jc w:val="both"/>
      </w:pPr>
      <w:r>
        <w:rPr>
          <w:rFonts w:ascii="Times New Roman"/>
          <w:b w:val="false"/>
          <w:i w:val="false"/>
          <w:color w:val="000000"/>
          <w:sz w:val="28"/>
        </w:rPr>
        <w:t xml:space="preserve">
      Количество страниц Формы № 6.3. устанавливается с учетом двух полугодий. </w:t>
      </w:r>
    </w:p>
    <w:bookmarkEnd w:id="386"/>
    <w:bookmarkStart w:name="z373" w:id="387"/>
    <w:p>
      <w:pPr>
        <w:spacing w:after="0"/>
        <w:ind w:left="0"/>
        <w:jc w:val="left"/>
      </w:pPr>
      <w:r>
        <w:rPr>
          <w:rFonts w:ascii="Times New Roman"/>
          <w:b/>
          <w:i w:val="false"/>
          <w:color w:val="000000"/>
        </w:rPr>
        <w:t xml:space="preserve">  Форма № 6.4 ИТОГИ ПРОИЗВОДСТВЕННОГО ОБУЧЕНИЯ ______________________________ </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851"/>
        <w:gridCol w:w="2331"/>
        <w:gridCol w:w="666"/>
        <w:gridCol w:w="1407"/>
        <w:gridCol w:w="2578"/>
        <w:gridCol w:w="666"/>
        <w:gridCol w:w="1408"/>
        <w:gridCol w:w="296"/>
        <w:gridCol w:w="1409"/>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производственного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часов за год</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I полугодие (1 семестр)</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пропущено часов</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II полугодие (2 семестр)</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пропущено часов</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4" w:id="388"/>
    <w:p>
      <w:pPr>
        <w:spacing w:after="0"/>
        <w:ind w:left="0"/>
        <w:jc w:val="both"/>
      </w:pPr>
      <w:r>
        <w:rPr>
          <w:rFonts w:ascii="Times New Roman"/>
          <w:b w:val="false"/>
          <w:i w:val="false"/>
          <w:color w:val="000000"/>
          <w:sz w:val="28"/>
        </w:rPr>
        <w:t>
      Примечание: Форма применяется организациями технического и профессионального, послесреднего образования, за исключением реализующих образовательные программы по педагогическим специальностям.</w:t>
      </w:r>
    </w:p>
    <w:bookmarkEnd w:id="388"/>
    <w:bookmarkStart w:name="z375" w:id="389"/>
    <w:p>
      <w:pPr>
        <w:spacing w:after="0"/>
        <w:ind w:left="0"/>
        <w:jc w:val="left"/>
      </w:pPr>
      <w:r>
        <w:rPr>
          <w:rFonts w:ascii="Times New Roman"/>
          <w:b/>
          <w:i w:val="false"/>
          <w:color w:val="000000"/>
        </w:rPr>
        <w:t xml:space="preserve"> Форма № 6.5. ИТОГИ ПРОФЕССИОНАЛЬНОЙ ПРАКТИКИ ______________________________</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851"/>
        <w:gridCol w:w="2331"/>
        <w:gridCol w:w="666"/>
        <w:gridCol w:w="1407"/>
        <w:gridCol w:w="2578"/>
        <w:gridCol w:w="666"/>
        <w:gridCol w:w="1408"/>
        <w:gridCol w:w="296"/>
        <w:gridCol w:w="1409"/>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обучающегося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профессиональной практики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часов за год</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I полугодие (1 семестр)</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пропущено часов</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 II полугодие (2 семестр)</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пропущено часов</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по неуважительным причинам</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6" w:id="390"/>
    <w:p>
      <w:pPr>
        <w:spacing w:after="0"/>
        <w:ind w:left="0"/>
        <w:jc w:val="left"/>
      </w:pPr>
      <w:r>
        <w:rPr>
          <w:rFonts w:ascii="Times New Roman"/>
          <w:b/>
          <w:i w:val="false"/>
          <w:color w:val="000000"/>
        </w:rPr>
        <w:t xml:space="preserve"> Замечания и предложения по ведению журнала</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3581"/>
        <w:gridCol w:w="7476"/>
      </w:tblGrid>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замечаний и предложений</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 проверившего журнал, должность и подпись</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7" w:id="391"/>
    <w:p>
      <w:pPr>
        <w:spacing w:after="0"/>
        <w:ind w:left="0"/>
        <w:jc w:val="left"/>
      </w:pPr>
      <w:r>
        <w:rPr>
          <w:rFonts w:ascii="Times New Roman"/>
          <w:b/>
          <w:i w:val="false"/>
          <w:color w:val="000000"/>
        </w:rPr>
        <w:t xml:space="preserve"> Правила ведения журнала учета производственного обучения</w:t>
      </w:r>
    </w:p>
    <w:bookmarkEnd w:id="391"/>
    <w:bookmarkStart w:name="z378" w:id="392"/>
    <w:p>
      <w:pPr>
        <w:spacing w:after="0"/>
        <w:ind w:left="0"/>
        <w:jc w:val="both"/>
      </w:pPr>
      <w:r>
        <w:rPr>
          <w:rFonts w:ascii="Times New Roman"/>
          <w:b w:val="false"/>
          <w:i w:val="false"/>
          <w:color w:val="000000"/>
          <w:sz w:val="28"/>
        </w:rPr>
        <w:t>
      1. Журнал является документом строгой отчетности для учета производственного обучения и профессиональной практики и подведения итогов производственного обучения и профессиональной практики.</w:t>
      </w:r>
    </w:p>
    <w:bookmarkEnd w:id="392"/>
    <w:bookmarkStart w:name="z379" w:id="393"/>
    <w:p>
      <w:pPr>
        <w:spacing w:after="0"/>
        <w:ind w:left="0"/>
        <w:jc w:val="both"/>
      </w:pPr>
      <w:r>
        <w:rPr>
          <w:rFonts w:ascii="Times New Roman"/>
          <w:b w:val="false"/>
          <w:i w:val="false"/>
          <w:color w:val="000000"/>
          <w:sz w:val="28"/>
        </w:rPr>
        <w:t>
      2. Журнал ведется мастером производственного обучения и (или) преподавателем на одну учебную группу и рассчитан на один учебный год.</w:t>
      </w:r>
    </w:p>
    <w:bookmarkEnd w:id="393"/>
    <w:bookmarkStart w:name="z380" w:id="394"/>
    <w:p>
      <w:pPr>
        <w:spacing w:after="0"/>
        <w:ind w:left="0"/>
        <w:jc w:val="both"/>
      </w:pPr>
      <w:r>
        <w:rPr>
          <w:rFonts w:ascii="Times New Roman"/>
          <w:b w:val="false"/>
          <w:i w:val="false"/>
          <w:color w:val="000000"/>
          <w:sz w:val="28"/>
        </w:rPr>
        <w:t>
      3. Все записи в журнале ведутся четко и аккуратно, без исправлений шариковой ручкой синего цвета.</w:t>
      </w:r>
    </w:p>
    <w:bookmarkEnd w:id="394"/>
    <w:bookmarkStart w:name="z381" w:id="395"/>
    <w:p>
      <w:pPr>
        <w:spacing w:after="0"/>
        <w:ind w:left="0"/>
        <w:jc w:val="both"/>
      </w:pPr>
      <w:r>
        <w:rPr>
          <w:rFonts w:ascii="Times New Roman"/>
          <w:b w:val="false"/>
          <w:i w:val="false"/>
          <w:color w:val="000000"/>
          <w:sz w:val="28"/>
        </w:rPr>
        <w:t>
      4. Учет производственного обучения в учебно-производственных мастерских (форма № 6.2) заполняется мастером производственного обучения или преподавателем или методистом или руководителем практики в день проведения занятий. Записывается наименование тем и краткое содержание выполненных по ним учебно-производственных работ, количество затраченных часов. Отсутствие обучающихся на занятиях по неуважительной причине отмечается буквой "н".</w:t>
      </w:r>
    </w:p>
    <w:bookmarkEnd w:id="395"/>
    <w:bookmarkStart w:name="z382" w:id="396"/>
    <w:p>
      <w:pPr>
        <w:spacing w:after="0"/>
        <w:ind w:left="0"/>
        <w:jc w:val="both"/>
      </w:pPr>
      <w:r>
        <w:rPr>
          <w:rFonts w:ascii="Times New Roman"/>
          <w:b w:val="false"/>
          <w:i w:val="false"/>
          <w:color w:val="000000"/>
          <w:sz w:val="28"/>
        </w:rPr>
        <w:t>
      5. Не допускаются пропуски пустых строк в форме № 6.2 между записями тем занятий на правой стороне журнала и клеток между датами на левой стороне.</w:t>
      </w:r>
    </w:p>
    <w:bookmarkEnd w:id="396"/>
    <w:bookmarkStart w:name="z383" w:id="397"/>
    <w:p>
      <w:pPr>
        <w:spacing w:after="0"/>
        <w:ind w:left="0"/>
        <w:jc w:val="both"/>
      </w:pPr>
      <w:r>
        <w:rPr>
          <w:rFonts w:ascii="Times New Roman"/>
          <w:b w:val="false"/>
          <w:i w:val="false"/>
          <w:color w:val="000000"/>
          <w:sz w:val="28"/>
        </w:rPr>
        <w:t>
      6. Контроль за ведением журнала осуществляется руководителем организации образования, заместителями директора по учебно-производственной работе, мониторинг производственного обучения и профессиональной практики - старшим мастером или руководителем практики. Замечания и предложения записываются ими на соответствующей странице в конце журнала.</w:t>
      </w:r>
    </w:p>
    <w:bookmarkEnd w:id="397"/>
    <w:p>
      <w:pPr>
        <w:spacing w:after="0"/>
        <w:ind w:left="0"/>
        <w:jc w:val="both"/>
      </w:pPr>
      <w:r>
        <w:rPr>
          <w:rFonts w:ascii="Times New Roman"/>
          <w:b w:val="false"/>
          <w:i w:val="false"/>
          <w:color w:val="000000"/>
          <w:sz w:val="28"/>
        </w:rPr>
        <w:t>
      Журнал учета производственного обучения (для организаций технического и профессионального, послесреднего образования)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69" w:id="398"/>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 xml:space="preserve"> __________________________________________________________________</w:t>
      </w:r>
      <w:r>
        <w:br/>
      </w:r>
      <w:r>
        <w:rPr>
          <w:rFonts w:ascii="Times New Roman"/>
          <w:b/>
          <w:i w:val="false"/>
          <w:color w:val="000000"/>
        </w:rPr>
        <w:t>(наименование организации образования)</w:t>
      </w:r>
    </w:p>
    <w:bookmarkEnd w:id="398"/>
    <w:bookmarkStart w:name="z389" w:id="399"/>
    <w:p>
      <w:pPr>
        <w:spacing w:after="0"/>
        <w:ind w:left="0"/>
        <w:jc w:val="left"/>
      </w:pPr>
      <w:r>
        <w:rPr>
          <w:rFonts w:ascii="Times New Roman"/>
          <w:b/>
          <w:i w:val="false"/>
          <w:color w:val="000000"/>
        </w:rPr>
        <w:t xml:space="preserve"> Ведомость учета учебного времени работы преподавателей за каждый месяц</w:t>
      </w:r>
      <w:r>
        <w:br/>
      </w:r>
      <w:r>
        <w:rPr>
          <w:rFonts w:ascii="Times New Roman"/>
          <w:b/>
          <w:i w:val="false"/>
          <w:color w:val="000000"/>
        </w:rPr>
        <w:t>(в часах и (или) кредитах) Ведомость учета учебного времени работы преподавателей (в часах и</w:t>
      </w:r>
      <w:r>
        <w:br/>
      </w:r>
      <w:r>
        <w:rPr>
          <w:rFonts w:ascii="Times New Roman"/>
          <w:b/>
          <w:i w:val="false"/>
          <w:color w:val="000000"/>
        </w:rPr>
        <w:t xml:space="preserve">                         (или) кредитах) за 20____/20___ учебный год</w:t>
      </w:r>
    </w:p>
    <w:bookmarkEnd w:id="399"/>
    <w:p>
      <w:pPr>
        <w:spacing w:after="0"/>
        <w:ind w:left="0"/>
        <w:jc w:val="both"/>
      </w:pPr>
      <w:r>
        <w:rPr>
          <w:rFonts w:ascii="Times New Roman"/>
          <w:b w:val="false"/>
          <w:i w:val="false"/>
          <w:color w:val="ff0000"/>
          <w:sz w:val="28"/>
        </w:rPr>
        <w:t xml:space="preserve">
      Сноска. Ведомость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1" w:id="400"/>
    <w:p>
      <w:pPr>
        <w:spacing w:after="0"/>
        <w:ind w:left="0"/>
        <w:jc w:val="both"/>
      </w:pPr>
      <w:r>
        <w:rPr>
          <w:rFonts w:ascii="Times New Roman"/>
          <w:b w:val="false"/>
          <w:i w:val="false"/>
          <w:color w:val="000000"/>
          <w:sz w:val="28"/>
        </w:rPr>
        <w:t xml:space="preserve">
      Фамилия, имя, отчество (при его наличии) преподавателя (полностью) </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Специальность (Квалификация) ____________</w:t>
      </w:r>
      <w:r>
        <w:br/>
      </w:r>
      <w:r>
        <w:rPr>
          <w:rFonts w:ascii="Times New Roman"/>
          <w:b w:val="false"/>
          <w:i w:val="false"/>
          <w:color w:val="000000"/>
          <w:sz w:val="28"/>
        </w:rPr>
        <w:t>Учебная группа __________________________</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
        <w:gridCol w:w="356"/>
        <w:gridCol w:w="1770"/>
        <w:gridCol w:w="493"/>
        <w:gridCol w:w="493"/>
        <w:gridCol w:w="493"/>
        <w:gridCol w:w="493"/>
        <w:gridCol w:w="493"/>
        <w:gridCol w:w="493"/>
        <w:gridCol w:w="493"/>
        <w:gridCol w:w="493"/>
        <w:gridCol w:w="493"/>
        <w:gridCol w:w="493"/>
        <w:gridCol w:w="766"/>
        <w:gridCol w:w="766"/>
        <w:gridCol w:w="766"/>
        <w:gridCol w:w="766"/>
        <w:gridCol w:w="767"/>
        <w:gridCol w:w="767"/>
      </w:tblGrid>
      <w:tr>
        <w:trPr>
          <w:trHeight w:val="30" w:hRule="atLeast"/>
        </w:trPr>
        <w:tc>
          <w:tcPr>
            <w:tcW w:w="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 п</w:t>
            </w:r>
          </w:p>
        </w:tc>
        <w:tc>
          <w:tcPr>
            <w:tcW w:w="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 и (или) модуля (наименование практики)</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учебной группы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 w:id="401"/>
    <w:p>
      <w:pPr>
        <w:spacing w:after="0"/>
        <w:ind w:left="0"/>
        <w:jc w:val="both"/>
      </w:pPr>
      <w:r>
        <w:rPr>
          <w:rFonts w:ascii="Times New Roman"/>
          <w:b w:val="false"/>
          <w:i w:val="false"/>
          <w:color w:val="000000"/>
          <w:sz w:val="28"/>
        </w:rPr>
        <w:t>
      продолжение таблицы</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747"/>
        <w:gridCol w:w="747"/>
        <w:gridCol w:w="747"/>
        <w:gridCol w:w="747"/>
        <w:gridCol w:w="747"/>
        <w:gridCol w:w="747"/>
        <w:gridCol w:w="747"/>
        <w:gridCol w:w="747"/>
        <w:gridCol w:w="747"/>
        <w:gridCol w:w="747"/>
        <w:gridCol w:w="747"/>
        <w:gridCol w:w="747"/>
        <w:gridCol w:w="747"/>
        <w:gridCol w:w="747"/>
        <w:gridCol w:w="747"/>
        <w:gridCol w:w="348"/>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3" w:id="402"/>
    <w:p>
      <w:pPr>
        <w:spacing w:after="0"/>
        <w:ind w:left="0"/>
        <w:jc w:val="both"/>
      </w:pPr>
      <w:r>
        <w:rPr>
          <w:rFonts w:ascii="Times New Roman"/>
          <w:b w:val="false"/>
          <w:i w:val="false"/>
          <w:color w:val="000000"/>
          <w:sz w:val="28"/>
        </w:rPr>
        <w:t>
      продолжение таблицы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6"/>
        <w:gridCol w:w="3595"/>
        <w:gridCol w:w="2002"/>
        <w:gridCol w:w="2002"/>
        <w:gridCol w:w="2003"/>
        <w:gridCol w:w="1132"/>
      </w:tblGrid>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учебной группы</w:t>
            </w:r>
          </w:p>
        </w:tc>
        <w:tc>
          <w:tcPr>
            <w:tcW w:w="3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модулей</w:t>
            </w:r>
          </w:p>
        </w:tc>
        <w:tc>
          <w:tcPr>
            <w:tcW w:w="2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запланированных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выполнено</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 за месяц</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начала учебного года</w:t>
            </w:r>
          </w:p>
        </w:tc>
        <w:tc>
          <w:tcPr>
            <w:tcW w:w="0" w:type="auto"/>
            <w:vMerge/>
            <w:tcBorders>
              <w:top w:val="nil"/>
              <w:left w:val="single" w:color="cfcfcf" w:sz="5"/>
              <w:bottom w:val="single" w:color="cfcfcf" w:sz="5"/>
              <w:right w:val="single" w:color="cfcfcf" w:sz="5"/>
            </w:tcBorders>
          </w:tcPr>
          <w:p/>
        </w:tc>
      </w:tr>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4" w:id="403"/>
    <w:p>
      <w:pPr>
        <w:spacing w:after="0"/>
        <w:ind w:left="0"/>
        <w:jc w:val="both"/>
      </w:pPr>
      <w:r>
        <w:rPr>
          <w:rFonts w:ascii="Times New Roman"/>
          <w:b w:val="false"/>
          <w:i w:val="false"/>
          <w:color w:val="000000"/>
          <w:sz w:val="28"/>
        </w:rPr>
        <w:t>
      Всего фактически выполнено за месяц _______________часов</w:t>
      </w:r>
    </w:p>
    <w:bookmarkEnd w:id="403"/>
    <w:bookmarkStart w:name="z395" w:id="404"/>
    <w:p>
      <w:pPr>
        <w:spacing w:after="0"/>
        <w:ind w:left="0"/>
        <w:jc w:val="both"/>
      </w:pPr>
      <w:r>
        <w:rPr>
          <w:rFonts w:ascii="Times New Roman"/>
          <w:b w:val="false"/>
          <w:i w:val="false"/>
          <w:color w:val="000000"/>
          <w:sz w:val="28"/>
        </w:rPr>
        <w:t>
      Преподаватель ________________________________________</w:t>
      </w:r>
      <w:r>
        <w:br/>
      </w:r>
      <w:r>
        <w:rPr>
          <w:rFonts w:ascii="Times New Roman"/>
          <w:b w:val="false"/>
          <w:i w:val="false"/>
          <w:color w:val="000000"/>
          <w:sz w:val="28"/>
        </w:rPr>
        <w:t xml:space="preserve">                                                 (подпись)</w:t>
      </w:r>
    </w:p>
    <w:bookmarkEnd w:id="404"/>
    <w:bookmarkStart w:name="z396" w:id="405"/>
    <w:p>
      <w:pPr>
        <w:spacing w:after="0"/>
        <w:ind w:left="0"/>
        <w:jc w:val="both"/>
      </w:pPr>
      <w:r>
        <w:rPr>
          <w:rFonts w:ascii="Times New Roman"/>
          <w:b w:val="false"/>
          <w:i w:val="false"/>
          <w:color w:val="000000"/>
          <w:sz w:val="28"/>
        </w:rPr>
        <w:t>
      Офис-регистратор/ Тіркеуші офис _______________________________</w:t>
      </w:r>
    </w:p>
    <w:bookmarkEnd w:id="405"/>
    <w:bookmarkStart w:name="z397" w:id="406"/>
    <w:p>
      <w:pPr>
        <w:spacing w:after="0"/>
        <w:ind w:left="0"/>
        <w:jc w:val="both"/>
      </w:pPr>
      <w:r>
        <w:rPr>
          <w:rFonts w:ascii="Times New Roman"/>
          <w:b w:val="false"/>
          <w:i w:val="false"/>
          <w:color w:val="000000"/>
          <w:sz w:val="28"/>
        </w:rPr>
        <w:t>
      Заместитель руководителя по учебной работе ______________________</w:t>
      </w:r>
      <w:r>
        <w:br/>
      </w:r>
      <w:r>
        <w:rPr>
          <w:rFonts w:ascii="Times New Roman"/>
          <w:b w:val="false"/>
          <w:i w:val="false"/>
          <w:color w:val="000000"/>
          <w:sz w:val="28"/>
        </w:rPr>
        <w:t xml:space="preserve">                                                       (подпись)</w:t>
      </w:r>
    </w:p>
    <w:bookmarkEnd w:id="406"/>
    <w:p>
      <w:pPr>
        <w:spacing w:after="0"/>
        <w:ind w:left="0"/>
        <w:jc w:val="both"/>
      </w:pPr>
      <w:r>
        <w:rPr>
          <w:rFonts w:ascii="Times New Roman"/>
          <w:b w:val="false"/>
          <w:i w:val="false"/>
          <w:color w:val="000000"/>
          <w:sz w:val="28"/>
        </w:rPr>
        <w:t>
      Примечание: Ведомость учета учебной работы преподавателей за каждый месяц ведет учебная часть на основании записей в журнале в часах.</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71" w:id="407"/>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Ведомость учета учебного времени преподавателей за год (в часах и (или)</w:t>
      </w:r>
      <w:r>
        <w:br/>
      </w:r>
      <w:r>
        <w:rPr>
          <w:rFonts w:ascii="Times New Roman"/>
          <w:b/>
          <w:i w:val="false"/>
          <w:color w:val="000000"/>
        </w:rPr>
        <w:t>кредитах) (наименование организации образования)</w:t>
      </w:r>
    </w:p>
    <w:bookmarkEnd w:id="407"/>
    <w:p>
      <w:pPr>
        <w:spacing w:after="0"/>
        <w:ind w:left="0"/>
        <w:jc w:val="both"/>
      </w:pPr>
      <w:r>
        <w:rPr>
          <w:rFonts w:ascii="Times New Roman"/>
          <w:b w:val="false"/>
          <w:i w:val="false"/>
          <w:color w:val="ff0000"/>
          <w:sz w:val="28"/>
        </w:rPr>
        <w:t xml:space="preserve">
      Сноска. Ведомость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4" w:id="408"/>
    <w:p>
      <w:pPr>
        <w:spacing w:after="0"/>
        <w:ind w:left="0"/>
        <w:jc w:val="both"/>
      </w:pPr>
      <w:r>
        <w:rPr>
          <w:rFonts w:ascii="Times New Roman"/>
          <w:b w:val="false"/>
          <w:i w:val="false"/>
          <w:color w:val="000000"/>
          <w:sz w:val="28"/>
        </w:rPr>
        <w:t>
      _______________________________________________________________</w:t>
      </w:r>
    </w:p>
    <w:bookmarkEnd w:id="408"/>
    <w:bookmarkStart w:name="z405" w:id="409"/>
    <w:p>
      <w:pPr>
        <w:spacing w:after="0"/>
        <w:ind w:left="0"/>
        <w:jc w:val="both"/>
      </w:pPr>
      <w:r>
        <w:rPr>
          <w:rFonts w:ascii="Times New Roman"/>
          <w:b w:val="false"/>
          <w:i w:val="false"/>
          <w:color w:val="000000"/>
          <w:sz w:val="28"/>
        </w:rPr>
        <w:t>
      Годовой учет часов и (или) кредитов, данных преподавателем в 20____/____ учебном году</w:t>
      </w:r>
    </w:p>
    <w:bookmarkEnd w:id="409"/>
    <w:bookmarkStart w:name="z406" w:id="410"/>
    <w:p>
      <w:pPr>
        <w:spacing w:after="0"/>
        <w:ind w:left="0"/>
        <w:jc w:val="both"/>
      </w:pPr>
      <w:r>
        <w:rPr>
          <w:rFonts w:ascii="Times New Roman"/>
          <w:b w:val="false"/>
          <w:i w:val="false"/>
          <w:color w:val="000000"/>
          <w:sz w:val="28"/>
        </w:rPr>
        <w:t xml:space="preserve">
      Фамилия, имя, отчество (при его наличии) преподавателя (полностью) </w:t>
      </w:r>
    </w:p>
    <w:bookmarkEnd w:id="410"/>
    <w:bookmarkStart w:name="z407" w:id="411"/>
    <w:p>
      <w:pPr>
        <w:spacing w:after="0"/>
        <w:ind w:left="0"/>
        <w:jc w:val="both"/>
      </w:pPr>
      <w:r>
        <w:rPr>
          <w:rFonts w:ascii="Times New Roman"/>
          <w:b w:val="false"/>
          <w:i w:val="false"/>
          <w:color w:val="000000"/>
          <w:sz w:val="28"/>
        </w:rPr>
        <w:t>
      _____________________________________________________________________</w:t>
      </w:r>
    </w:p>
    <w:bookmarkEnd w:id="411"/>
    <w:bookmarkStart w:name="z408" w:id="412"/>
    <w:p>
      <w:pPr>
        <w:spacing w:after="0"/>
        <w:ind w:left="0"/>
        <w:jc w:val="both"/>
      </w:pPr>
      <w:r>
        <w:rPr>
          <w:rFonts w:ascii="Times New Roman"/>
          <w:b w:val="false"/>
          <w:i w:val="false"/>
          <w:color w:val="000000"/>
          <w:sz w:val="28"/>
        </w:rPr>
        <w:t>
      Индекс модуля и наименование дисциплин и (или) модуля (наименование практики)</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5"/>
        <w:gridCol w:w="657"/>
        <w:gridCol w:w="658"/>
        <w:gridCol w:w="658"/>
        <w:gridCol w:w="658"/>
        <w:gridCol w:w="658"/>
        <w:gridCol w:w="658"/>
        <w:gridCol w:w="658"/>
      </w:tblGrid>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413"/>
          <w:p>
            <w:pPr>
              <w:spacing w:after="20"/>
              <w:ind w:left="20"/>
              <w:jc w:val="both"/>
            </w:pPr>
            <w:r>
              <w:rPr>
                <w:rFonts w:ascii="Times New Roman"/>
                <w:b w:val="false"/>
                <w:i w:val="false"/>
                <w:color w:val="000000"/>
                <w:sz w:val="20"/>
              </w:rPr>
              <w:t>
Группы</w:t>
            </w:r>
            <w:r>
              <w:br/>
            </w:r>
            <w:r>
              <w:rPr>
                <w:rFonts w:ascii="Times New Roman"/>
                <w:b w:val="false"/>
                <w:i w:val="false"/>
                <w:color w:val="000000"/>
                <w:sz w:val="20"/>
              </w:rPr>
              <w:t>
Месяцы</w:t>
            </w:r>
          </w:p>
          <w:bookmarkEnd w:id="413"/>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 (заносятся на основании экзаменационной ведомости)</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запланировано, часов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выполнено, часов</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0" w:id="414"/>
    <w:p>
      <w:pPr>
        <w:spacing w:after="0"/>
        <w:ind w:left="0"/>
        <w:jc w:val="both"/>
      </w:pPr>
      <w:r>
        <w:rPr>
          <w:rFonts w:ascii="Times New Roman"/>
          <w:b w:val="false"/>
          <w:i w:val="false"/>
          <w:color w:val="000000"/>
          <w:sz w:val="28"/>
        </w:rPr>
        <w:t>
      Всего часов и (или) кредитов по плану:</w:t>
      </w:r>
    </w:p>
    <w:bookmarkEnd w:id="414"/>
    <w:bookmarkStart w:name="z411" w:id="415"/>
    <w:p>
      <w:pPr>
        <w:spacing w:after="0"/>
        <w:ind w:left="0"/>
        <w:jc w:val="both"/>
      </w:pPr>
      <w:r>
        <w:rPr>
          <w:rFonts w:ascii="Times New Roman"/>
          <w:b w:val="false"/>
          <w:i w:val="false"/>
          <w:color w:val="000000"/>
          <w:sz w:val="28"/>
        </w:rPr>
        <w:t>
      Не выполнено часов и (или) кредитов:</w:t>
      </w:r>
    </w:p>
    <w:bookmarkEnd w:id="415"/>
    <w:bookmarkStart w:name="z412" w:id="416"/>
    <w:p>
      <w:pPr>
        <w:spacing w:after="0"/>
        <w:ind w:left="0"/>
        <w:jc w:val="both"/>
      </w:pPr>
      <w:r>
        <w:rPr>
          <w:rFonts w:ascii="Times New Roman"/>
          <w:b w:val="false"/>
          <w:i w:val="false"/>
          <w:color w:val="000000"/>
          <w:sz w:val="28"/>
        </w:rPr>
        <w:t>
      Дано часов сверх плана:</w:t>
      </w:r>
    </w:p>
    <w:bookmarkEnd w:id="416"/>
    <w:bookmarkStart w:name="z413" w:id="417"/>
    <w:p>
      <w:pPr>
        <w:spacing w:after="0"/>
        <w:ind w:left="0"/>
        <w:jc w:val="both"/>
      </w:pPr>
      <w:r>
        <w:rPr>
          <w:rFonts w:ascii="Times New Roman"/>
          <w:b w:val="false"/>
          <w:i w:val="false"/>
          <w:color w:val="000000"/>
          <w:sz w:val="28"/>
        </w:rPr>
        <w:t>
      Всего дано за год часов и (или) кредитов:</w:t>
      </w:r>
    </w:p>
    <w:bookmarkEnd w:id="417"/>
    <w:bookmarkStart w:name="z414" w:id="418"/>
    <w:p>
      <w:pPr>
        <w:spacing w:after="0"/>
        <w:ind w:left="0"/>
        <w:jc w:val="both"/>
      </w:pPr>
      <w:r>
        <w:rPr>
          <w:rFonts w:ascii="Times New Roman"/>
          <w:b w:val="false"/>
          <w:i w:val="false"/>
          <w:color w:val="000000"/>
          <w:sz w:val="28"/>
        </w:rPr>
        <w:t>
      Заместитель руководителя по учебной работе ______________________</w:t>
      </w:r>
    </w:p>
    <w:bookmarkEnd w:id="418"/>
    <w:bookmarkStart w:name="z415" w:id="419"/>
    <w:p>
      <w:pPr>
        <w:spacing w:after="0"/>
        <w:ind w:left="0"/>
        <w:jc w:val="both"/>
      </w:pPr>
      <w:r>
        <w:rPr>
          <w:rFonts w:ascii="Times New Roman"/>
          <w:b w:val="false"/>
          <w:i w:val="false"/>
          <w:color w:val="000000"/>
          <w:sz w:val="28"/>
        </w:rPr>
        <w:t>
                                                       (подпись)</w:t>
      </w:r>
    </w:p>
    <w:bookmarkEnd w:id="419"/>
    <w:bookmarkStart w:name="z416" w:id="420"/>
    <w:p>
      <w:pPr>
        <w:spacing w:after="0"/>
        <w:ind w:left="0"/>
        <w:jc w:val="left"/>
      </w:pPr>
      <w:r>
        <w:rPr>
          <w:rFonts w:ascii="Times New Roman"/>
          <w:b/>
          <w:i w:val="false"/>
          <w:color w:val="000000"/>
        </w:rPr>
        <w:t xml:space="preserve"> Дополнительные сведения к годовому учету часов преподавателя _____________________________________</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7"/>
        <w:gridCol w:w="2197"/>
        <w:gridCol w:w="957"/>
        <w:gridCol w:w="957"/>
        <w:gridCol w:w="957"/>
        <w:gridCol w:w="957"/>
        <w:gridCol w:w="957"/>
        <w:gridCol w:w="958"/>
        <w:gridCol w:w="958"/>
        <w:gridCol w:w="1486"/>
        <w:gridCol w:w="959"/>
      </w:tblGrid>
      <w:tr>
        <w:trPr>
          <w:trHeight w:val="30" w:hRule="atLeast"/>
        </w:trPr>
        <w:tc>
          <w:tcPr>
            <w:tcW w:w="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учебной группы</w:t>
            </w:r>
          </w:p>
        </w:tc>
        <w:tc>
          <w:tcPr>
            <w:tcW w:w="2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модулей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часы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экзаменов</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7" w:id="421"/>
    <w:p>
      <w:pPr>
        <w:spacing w:after="0"/>
        <w:ind w:left="0"/>
        <w:jc w:val="both"/>
      </w:pPr>
      <w:r>
        <w:rPr>
          <w:rFonts w:ascii="Times New Roman"/>
          <w:b w:val="false"/>
          <w:i w:val="false"/>
          <w:color w:val="000000"/>
          <w:sz w:val="28"/>
        </w:rPr>
        <w:t>
      Фамилия, имя, отчество (при его наличии) преподавателя (полностью) ___________  (подпись)</w:t>
      </w:r>
    </w:p>
    <w:bookmarkEnd w:id="421"/>
    <w:bookmarkStart w:name="z418" w:id="422"/>
    <w:p>
      <w:pPr>
        <w:spacing w:after="0"/>
        <w:ind w:left="0"/>
        <w:jc w:val="both"/>
      </w:pPr>
      <w:r>
        <w:rPr>
          <w:rFonts w:ascii="Times New Roman"/>
          <w:b w:val="false"/>
          <w:i w:val="false"/>
          <w:color w:val="000000"/>
          <w:sz w:val="28"/>
        </w:rPr>
        <w:t>
      Офис-регистратор / Тіркеуші офис _______________________________</w:t>
      </w:r>
    </w:p>
    <w:bookmarkEnd w:id="422"/>
    <w:bookmarkStart w:name="z419" w:id="423"/>
    <w:p>
      <w:pPr>
        <w:spacing w:after="0"/>
        <w:ind w:left="0"/>
        <w:jc w:val="both"/>
      </w:pPr>
      <w:r>
        <w:rPr>
          <w:rFonts w:ascii="Times New Roman"/>
          <w:b w:val="false"/>
          <w:i w:val="false"/>
          <w:color w:val="000000"/>
          <w:sz w:val="28"/>
        </w:rPr>
        <w:t>
      Проверено</w:t>
      </w:r>
    </w:p>
    <w:bookmarkEnd w:id="423"/>
    <w:bookmarkStart w:name="z420" w:id="424"/>
    <w:p>
      <w:pPr>
        <w:spacing w:after="0"/>
        <w:ind w:left="0"/>
        <w:jc w:val="both"/>
      </w:pPr>
      <w:r>
        <w:rPr>
          <w:rFonts w:ascii="Times New Roman"/>
          <w:b w:val="false"/>
          <w:i w:val="false"/>
          <w:color w:val="000000"/>
          <w:sz w:val="28"/>
        </w:rPr>
        <w:t>
      Заместитель директора по учебной работе _____________  (подпись)</w:t>
      </w:r>
    </w:p>
    <w:bookmarkEnd w:id="424"/>
    <w:p>
      <w:pPr>
        <w:spacing w:after="0"/>
        <w:ind w:left="0"/>
        <w:jc w:val="both"/>
      </w:pPr>
      <w:r>
        <w:rPr>
          <w:rFonts w:ascii="Times New Roman"/>
          <w:b w:val="false"/>
          <w:i w:val="false"/>
          <w:color w:val="000000"/>
          <w:sz w:val="28"/>
        </w:rPr>
        <w:t>
      Примечание: Годовой учет учебного времени, выданного преподавателями, ведет учебная часть в часах и (или) кредитах на основании данных формы.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73" w:id="425"/>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Экзаменационная ведомость (для промежуточной аттестации обучающихся)</w:t>
      </w:r>
      <w:r>
        <w:br/>
      </w:r>
      <w:r>
        <w:rPr>
          <w:rFonts w:ascii="Times New Roman"/>
          <w:b/>
          <w:i w:val="false"/>
          <w:color w:val="000000"/>
        </w:rPr>
        <w:t>_________________________________________________________</w:t>
      </w:r>
      <w:r>
        <w:br/>
      </w:r>
      <w:r>
        <w:rPr>
          <w:rFonts w:ascii="Times New Roman"/>
          <w:b/>
          <w:i w:val="false"/>
          <w:color w:val="000000"/>
        </w:rPr>
        <w:t>наименование организации технического и профессионального,</w:t>
      </w:r>
      <w:r>
        <w:br/>
      </w:r>
      <w:r>
        <w:rPr>
          <w:rFonts w:ascii="Times New Roman"/>
          <w:b/>
          <w:i w:val="false"/>
          <w:color w:val="000000"/>
        </w:rPr>
        <w:t>послесреднего образования ЭКЗАМЕНАЦИОННАЯ ВЕДОМОСТЬ</w:t>
      </w:r>
      <w:r>
        <w:br/>
      </w:r>
      <w:r>
        <w:rPr>
          <w:rFonts w:ascii="Times New Roman"/>
          <w:b/>
          <w:i w:val="false"/>
          <w:color w:val="000000"/>
        </w:rPr>
        <w:t>(для промежуточной аттестации обучающихся)</w:t>
      </w:r>
    </w:p>
    <w:bookmarkEnd w:id="425"/>
    <w:p>
      <w:pPr>
        <w:spacing w:after="0"/>
        <w:ind w:left="0"/>
        <w:jc w:val="both"/>
      </w:pPr>
      <w:r>
        <w:rPr>
          <w:rFonts w:ascii="Times New Roman"/>
          <w:b w:val="false"/>
          <w:i w:val="false"/>
          <w:color w:val="ff0000"/>
          <w:sz w:val="28"/>
        </w:rPr>
        <w:t xml:space="preserve">
      Сноска. Ведомость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8" w:id="426"/>
    <w:p>
      <w:pPr>
        <w:spacing w:after="0"/>
        <w:ind w:left="0"/>
        <w:jc w:val="both"/>
      </w:pPr>
      <w:r>
        <w:rPr>
          <w:rFonts w:ascii="Times New Roman"/>
          <w:b w:val="false"/>
          <w:i w:val="false"/>
          <w:color w:val="000000"/>
          <w:sz w:val="28"/>
        </w:rPr>
        <w:t>
      по дисциплине_________ "____" курса ________ группы _____________</w:t>
      </w:r>
    </w:p>
    <w:bookmarkEnd w:id="426"/>
    <w:bookmarkStart w:name="z429" w:id="427"/>
    <w:p>
      <w:pPr>
        <w:spacing w:after="0"/>
        <w:ind w:left="0"/>
        <w:jc w:val="both"/>
      </w:pPr>
      <w:r>
        <w:rPr>
          <w:rFonts w:ascii="Times New Roman"/>
          <w:b w:val="false"/>
          <w:i w:val="false"/>
          <w:color w:val="000000"/>
          <w:sz w:val="28"/>
        </w:rPr>
        <w:t>
      специальность _____________________________________</w:t>
      </w:r>
    </w:p>
    <w:bookmarkEnd w:id="427"/>
    <w:bookmarkStart w:name="z430" w:id="428"/>
    <w:p>
      <w:pPr>
        <w:spacing w:after="0"/>
        <w:ind w:left="0"/>
        <w:jc w:val="both"/>
      </w:pPr>
      <w:r>
        <w:rPr>
          <w:rFonts w:ascii="Times New Roman"/>
          <w:b w:val="false"/>
          <w:i w:val="false"/>
          <w:color w:val="000000"/>
          <w:sz w:val="28"/>
        </w:rPr>
        <w:t>
      экзаменатор ___________________________________________  (фамилия, имя, отчество)</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5"/>
        <w:gridCol w:w="2418"/>
        <w:gridCol w:w="3090"/>
        <w:gridCol w:w="1073"/>
        <w:gridCol w:w="1073"/>
        <w:gridCol w:w="1074"/>
        <w:gridCol w:w="1747"/>
      </w:tblGrid>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экзаменационного билета</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экзаменующегося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по экзаменам</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экзаменатора</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Письменно</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Устно</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1" w:id="429"/>
    <w:p>
      <w:pPr>
        <w:spacing w:after="0"/>
        <w:ind w:left="0"/>
        <w:jc w:val="both"/>
      </w:pPr>
      <w:r>
        <w:rPr>
          <w:rFonts w:ascii="Times New Roman"/>
          <w:b w:val="false"/>
          <w:i w:val="false"/>
          <w:color w:val="000000"/>
          <w:sz w:val="28"/>
        </w:rPr>
        <w:t>
      "____" ______________ 20___ г.</w:t>
      </w:r>
    </w:p>
    <w:bookmarkEnd w:id="429"/>
    <w:bookmarkStart w:name="z432" w:id="430"/>
    <w:p>
      <w:pPr>
        <w:spacing w:after="0"/>
        <w:ind w:left="0"/>
        <w:jc w:val="both"/>
      </w:pPr>
      <w:r>
        <w:rPr>
          <w:rFonts w:ascii="Times New Roman"/>
          <w:b w:val="false"/>
          <w:i w:val="false"/>
          <w:color w:val="000000"/>
          <w:sz w:val="28"/>
        </w:rPr>
        <w:t>
      Время проведения экзаменов:</w:t>
      </w:r>
    </w:p>
    <w:bookmarkEnd w:id="430"/>
    <w:bookmarkStart w:name="z433" w:id="431"/>
    <w:p>
      <w:pPr>
        <w:spacing w:after="0"/>
        <w:ind w:left="0"/>
        <w:jc w:val="both"/>
      </w:pPr>
      <w:r>
        <w:rPr>
          <w:rFonts w:ascii="Times New Roman"/>
          <w:b w:val="false"/>
          <w:i w:val="false"/>
          <w:color w:val="000000"/>
          <w:sz w:val="28"/>
        </w:rPr>
        <w:t>
      Письменного ____________ начало _________ окончание _____________</w:t>
      </w:r>
    </w:p>
    <w:bookmarkEnd w:id="431"/>
    <w:bookmarkStart w:name="z434" w:id="432"/>
    <w:p>
      <w:pPr>
        <w:spacing w:after="0"/>
        <w:ind w:left="0"/>
        <w:jc w:val="both"/>
      </w:pPr>
      <w:r>
        <w:rPr>
          <w:rFonts w:ascii="Times New Roman"/>
          <w:b w:val="false"/>
          <w:i w:val="false"/>
          <w:color w:val="000000"/>
          <w:sz w:val="28"/>
        </w:rPr>
        <w:t>
      Устного ________________ начало _________ окончание _____________</w:t>
      </w:r>
    </w:p>
    <w:bookmarkEnd w:id="432"/>
    <w:bookmarkStart w:name="z435" w:id="433"/>
    <w:p>
      <w:pPr>
        <w:spacing w:after="0"/>
        <w:ind w:left="0"/>
        <w:jc w:val="both"/>
      </w:pPr>
      <w:r>
        <w:rPr>
          <w:rFonts w:ascii="Times New Roman"/>
          <w:b w:val="false"/>
          <w:i w:val="false"/>
          <w:color w:val="000000"/>
          <w:sz w:val="28"/>
        </w:rPr>
        <w:t>
      Всего часов на проведение экзаменов ______ час _____ мин ________</w:t>
      </w:r>
    </w:p>
    <w:bookmarkEnd w:id="433"/>
    <w:bookmarkStart w:name="z436" w:id="434"/>
    <w:p>
      <w:pPr>
        <w:spacing w:after="0"/>
        <w:ind w:left="0"/>
        <w:jc w:val="both"/>
      </w:pPr>
      <w:r>
        <w:rPr>
          <w:rFonts w:ascii="Times New Roman"/>
          <w:b w:val="false"/>
          <w:i w:val="false"/>
          <w:color w:val="000000"/>
          <w:sz w:val="28"/>
        </w:rPr>
        <w:t>
      Подпись экзаменатора ____________________________________________</w:t>
      </w:r>
    </w:p>
    <w:bookmarkEnd w:id="434"/>
    <w:p>
      <w:pPr>
        <w:spacing w:after="0"/>
        <w:ind w:left="0"/>
        <w:jc w:val="both"/>
      </w:pPr>
      <w:r>
        <w:rPr>
          <w:rFonts w:ascii="Times New Roman"/>
          <w:b w:val="false"/>
          <w:i w:val="false"/>
          <w:color w:val="000000"/>
          <w:sz w:val="28"/>
        </w:rPr>
        <w:t>
      Экзаменационная ведомость (для промежуточной аттестации обучающихся) при подключении организации образования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65" w:id="435"/>
    <w:p>
      <w:pPr>
        <w:spacing w:after="0"/>
        <w:ind w:left="0"/>
        <w:jc w:val="left"/>
      </w:pPr>
      <w:r>
        <w:rPr>
          <w:rFonts w:ascii="Times New Roman"/>
          <w:b/>
          <w:i w:val="false"/>
          <w:color w:val="000000"/>
        </w:rPr>
        <w:t xml:space="preserve">              Министерство образования и науки Республики Казахстан        Экзаменационная ведомость (для промежуточной аттестации обучающихся по</w:t>
      </w:r>
      <w:r>
        <w:br/>
      </w:r>
      <w:r>
        <w:rPr>
          <w:rFonts w:ascii="Times New Roman"/>
          <w:b/>
          <w:i w:val="false"/>
          <w:color w:val="000000"/>
        </w:rPr>
        <w:t xml:space="preserve">                   кредитной и (или) модульной технологии обучения)</w:t>
      </w:r>
      <w:r>
        <w:br/>
      </w:r>
      <w:r>
        <w:rPr>
          <w:rFonts w:ascii="Times New Roman"/>
          <w:b/>
          <w:i w:val="false"/>
          <w:color w:val="000000"/>
        </w:rPr>
        <w:t xml:space="preserve">             _________________________________________________________</w:t>
      </w:r>
      <w:r>
        <w:br/>
      </w:r>
      <w:r>
        <w:rPr>
          <w:rFonts w:ascii="Times New Roman"/>
          <w:b/>
          <w:i w:val="false"/>
          <w:color w:val="000000"/>
        </w:rPr>
        <w:t xml:space="preserve">             наименование организации технического и профессионального,</w:t>
      </w:r>
      <w:r>
        <w:br/>
      </w:r>
      <w:r>
        <w:rPr>
          <w:rFonts w:ascii="Times New Roman"/>
          <w:b/>
          <w:i w:val="false"/>
          <w:color w:val="000000"/>
        </w:rPr>
        <w:t xml:space="preserve">                               послесреднего образования</w:t>
      </w:r>
    </w:p>
    <w:bookmarkEnd w:id="435"/>
    <w:p>
      <w:pPr>
        <w:spacing w:after="0"/>
        <w:ind w:left="0"/>
        <w:jc w:val="both"/>
      </w:pPr>
      <w:r>
        <w:rPr>
          <w:rFonts w:ascii="Times New Roman"/>
          <w:b w:val="false"/>
          <w:i w:val="false"/>
          <w:color w:val="ff0000"/>
          <w:sz w:val="28"/>
        </w:rPr>
        <w:t xml:space="preserve">
      Сноска. Приказ дополнен ведомостью в соответствии с приказом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7" w:id="436"/>
    <w:p>
      <w:pPr>
        <w:spacing w:after="0"/>
        <w:ind w:left="0"/>
        <w:jc w:val="left"/>
      </w:pPr>
      <w:r>
        <w:rPr>
          <w:rFonts w:ascii="Times New Roman"/>
          <w:b/>
          <w:i w:val="false"/>
          <w:color w:val="000000"/>
        </w:rPr>
        <w:t xml:space="preserve">                          ЭКЗАМЕНАЦИОННАЯ ВЕДОМОСТЬ</w:t>
      </w:r>
      <w:r>
        <w:br/>
      </w:r>
      <w:r>
        <w:rPr>
          <w:rFonts w:ascii="Times New Roman"/>
          <w:b/>
          <w:i w:val="false"/>
          <w:color w:val="000000"/>
        </w:rPr>
        <w:t xml:space="preserve">                   (для промежуточной аттестации обучающихся)</w:t>
      </w:r>
    </w:p>
    <w:bookmarkEnd w:id="436"/>
    <w:bookmarkStart w:name="z1268" w:id="437"/>
    <w:p>
      <w:pPr>
        <w:spacing w:after="0"/>
        <w:ind w:left="0"/>
        <w:jc w:val="both"/>
      </w:pPr>
      <w:r>
        <w:rPr>
          <w:rFonts w:ascii="Times New Roman"/>
          <w:b w:val="false"/>
          <w:i w:val="false"/>
          <w:color w:val="000000"/>
          <w:sz w:val="28"/>
        </w:rPr>
        <w:t>
      Индекс модуля, по дисциплине и (или) модулю _________ "____" курса ________ группы ________________</w:t>
      </w:r>
    </w:p>
    <w:bookmarkEnd w:id="437"/>
    <w:bookmarkStart w:name="z1269" w:id="438"/>
    <w:p>
      <w:pPr>
        <w:spacing w:after="0"/>
        <w:ind w:left="0"/>
        <w:jc w:val="both"/>
      </w:pPr>
      <w:r>
        <w:rPr>
          <w:rFonts w:ascii="Times New Roman"/>
          <w:b w:val="false"/>
          <w:i w:val="false"/>
          <w:color w:val="000000"/>
          <w:sz w:val="28"/>
        </w:rPr>
        <w:t>
      специальность _____________________________________</w:t>
      </w:r>
    </w:p>
    <w:bookmarkEnd w:id="438"/>
    <w:bookmarkStart w:name="z1270" w:id="439"/>
    <w:p>
      <w:pPr>
        <w:spacing w:after="0"/>
        <w:ind w:left="0"/>
        <w:jc w:val="both"/>
      </w:pPr>
      <w:r>
        <w:rPr>
          <w:rFonts w:ascii="Times New Roman"/>
          <w:b w:val="false"/>
          <w:i w:val="false"/>
          <w:color w:val="000000"/>
          <w:sz w:val="28"/>
        </w:rPr>
        <w:t>
      экзаменатор _______________________________________</w:t>
      </w:r>
    </w:p>
    <w:bookmarkEnd w:id="439"/>
    <w:bookmarkStart w:name="z1271" w:id="440"/>
    <w:p>
      <w:pPr>
        <w:spacing w:after="0"/>
        <w:ind w:left="0"/>
        <w:jc w:val="both"/>
      </w:pPr>
      <w:r>
        <w:rPr>
          <w:rFonts w:ascii="Times New Roman"/>
          <w:b w:val="false"/>
          <w:i w:val="false"/>
          <w:color w:val="000000"/>
          <w:sz w:val="28"/>
        </w:rPr>
        <w:t>
                   (фамилия, имя, отчество при его наличии)</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9"/>
        <w:gridCol w:w="1301"/>
        <w:gridCol w:w="2124"/>
        <w:gridCol w:w="2680"/>
        <w:gridCol w:w="3426"/>
      </w:tblGrid>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441"/>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441"/>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 допуска к экзамену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экзаменационного билета</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экзаменующегося</w:t>
            </w:r>
          </w:p>
        </w:tc>
      </w:tr>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94" w:id="442"/>
    <w:p>
      <w:pPr>
        <w:spacing w:after="0"/>
        <w:ind w:left="0"/>
        <w:jc w:val="both"/>
      </w:pPr>
      <w:r>
        <w:rPr>
          <w:rFonts w:ascii="Times New Roman"/>
          <w:b w:val="false"/>
          <w:i w:val="false"/>
          <w:color w:val="000000"/>
          <w:sz w:val="28"/>
        </w:rPr>
        <w:t>
      продолжение таблицы</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4"/>
        <w:gridCol w:w="2104"/>
        <w:gridCol w:w="1294"/>
        <w:gridCol w:w="2104"/>
        <w:gridCol w:w="1294"/>
        <w:gridCol w:w="2105"/>
        <w:gridCol w:w="210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443"/>
          <w:p>
            <w:pPr>
              <w:spacing w:after="20"/>
              <w:ind w:left="20"/>
              <w:jc w:val="both"/>
            </w:pPr>
            <w:r>
              <w:rPr>
                <w:rFonts w:ascii="Times New Roman"/>
                <w:b w:val="false"/>
                <w:i w:val="false"/>
                <w:color w:val="000000"/>
                <w:sz w:val="20"/>
              </w:rPr>
              <w:t>
</w:t>
            </w:r>
            <w:r>
              <w:rPr>
                <w:rFonts w:ascii="Times New Roman"/>
                <w:b w:val="false"/>
                <w:i w:val="false"/>
                <w:color w:val="000000"/>
                <w:sz w:val="20"/>
              </w:rPr>
              <w:t>Оценки по экзаменам</w:t>
            </w:r>
          </w:p>
          <w:bookmarkEnd w:id="443"/>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экзаменатора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444"/>
          <w:p>
            <w:pPr>
              <w:spacing w:after="20"/>
              <w:ind w:left="20"/>
              <w:jc w:val="both"/>
            </w:pPr>
            <w:r>
              <w:rPr>
                <w:rFonts w:ascii="Times New Roman"/>
                <w:b w:val="false"/>
                <w:i w:val="false"/>
                <w:color w:val="000000"/>
                <w:sz w:val="20"/>
              </w:rPr>
              <w:t>
</w:t>
            </w:r>
            <w:r>
              <w:rPr>
                <w:rFonts w:ascii="Times New Roman"/>
                <w:b w:val="false"/>
                <w:i w:val="false"/>
                <w:color w:val="000000"/>
                <w:sz w:val="20"/>
              </w:rPr>
              <w:t>Письменно</w:t>
            </w:r>
          </w:p>
          <w:bookmarkEnd w:id="4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44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Буквенная</w:t>
            </w:r>
          </w:p>
          <w:bookmarkEnd w:id="445"/>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19" w:id="446"/>
    <w:p>
      <w:pPr>
        <w:spacing w:after="0"/>
        <w:ind w:left="0"/>
        <w:jc w:val="both"/>
      </w:pPr>
      <w:r>
        <w:rPr>
          <w:rFonts w:ascii="Times New Roman"/>
          <w:b w:val="false"/>
          <w:i w:val="false"/>
          <w:color w:val="000000"/>
          <w:sz w:val="28"/>
        </w:rPr>
        <w:t>
      "____" ______________ 20___ г.</w:t>
      </w:r>
    </w:p>
    <w:bookmarkEnd w:id="446"/>
    <w:bookmarkStart w:name="z1320" w:id="447"/>
    <w:p>
      <w:pPr>
        <w:spacing w:after="0"/>
        <w:ind w:left="0"/>
        <w:jc w:val="both"/>
      </w:pPr>
      <w:r>
        <w:rPr>
          <w:rFonts w:ascii="Times New Roman"/>
          <w:b w:val="false"/>
          <w:i w:val="false"/>
          <w:color w:val="000000"/>
          <w:sz w:val="28"/>
        </w:rPr>
        <w:t>
      Время проведения экзаменов:</w:t>
      </w:r>
    </w:p>
    <w:bookmarkEnd w:id="447"/>
    <w:bookmarkStart w:name="z1321" w:id="448"/>
    <w:p>
      <w:pPr>
        <w:spacing w:after="0"/>
        <w:ind w:left="0"/>
        <w:jc w:val="both"/>
      </w:pPr>
      <w:r>
        <w:rPr>
          <w:rFonts w:ascii="Times New Roman"/>
          <w:b w:val="false"/>
          <w:i w:val="false"/>
          <w:color w:val="000000"/>
          <w:sz w:val="28"/>
        </w:rPr>
        <w:t>
      Письменного ____________ начало _________ окончание _____________</w:t>
      </w:r>
    </w:p>
    <w:bookmarkEnd w:id="448"/>
    <w:bookmarkStart w:name="z1322" w:id="449"/>
    <w:p>
      <w:pPr>
        <w:spacing w:after="0"/>
        <w:ind w:left="0"/>
        <w:jc w:val="both"/>
      </w:pPr>
      <w:r>
        <w:rPr>
          <w:rFonts w:ascii="Times New Roman"/>
          <w:b w:val="false"/>
          <w:i w:val="false"/>
          <w:color w:val="000000"/>
          <w:sz w:val="28"/>
        </w:rPr>
        <w:t>
      Устного ________________ начало _________ окончание _____________</w:t>
      </w:r>
    </w:p>
    <w:bookmarkEnd w:id="449"/>
    <w:bookmarkStart w:name="z1323" w:id="450"/>
    <w:p>
      <w:pPr>
        <w:spacing w:after="0"/>
        <w:ind w:left="0"/>
        <w:jc w:val="both"/>
      </w:pPr>
      <w:r>
        <w:rPr>
          <w:rFonts w:ascii="Times New Roman"/>
          <w:b w:val="false"/>
          <w:i w:val="false"/>
          <w:color w:val="000000"/>
          <w:sz w:val="28"/>
        </w:rPr>
        <w:t>
      Всего часов на проведение экзаменов ______ час _____ мин ________</w:t>
      </w:r>
    </w:p>
    <w:bookmarkEnd w:id="450"/>
    <w:bookmarkStart w:name="z1324" w:id="451"/>
    <w:p>
      <w:pPr>
        <w:spacing w:after="0"/>
        <w:ind w:left="0"/>
        <w:jc w:val="both"/>
      </w:pPr>
      <w:r>
        <w:rPr>
          <w:rFonts w:ascii="Times New Roman"/>
          <w:b w:val="false"/>
          <w:i w:val="false"/>
          <w:color w:val="000000"/>
          <w:sz w:val="28"/>
        </w:rPr>
        <w:t>
      Подпись экзаменатора ____________________________________________</w:t>
      </w:r>
    </w:p>
    <w:bookmarkEnd w:id="451"/>
    <w:bookmarkStart w:name="z1325" w:id="452"/>
    <w:p>
      <w:pPr>
        <w:spacing w:after="0"/>
        <w:ind w:left="0"/>
        <w:jc w:val="both"/>
      </w:pPr>
      <w:r>
        <w:rPr>
          <w:rFonts w:ascii="Times New Roman"/>
          <w:b w:val="false"/>
          <w:i w:val="false"/>
          <w:color w:val="000000"/>
          <w:sz w:val="28"/>
        </w:rPr>
        <w:t>
      Офис-регистратор/ Тіркеуші офис _______________________________</w:t>
      </w:r>
      <w:r>
        <w:br/>
      </w:r>
      <w:r>
        <w:rPr>
          <w:rFonts w:ascii="Times New Roman"/>
          <w:b w:val="false"/>
          <w:i w:val="false"/>
          <w:color w:val="000000"/>
          <w:sz w:val="28"/>
        </w:rPr>
        <w:t xml:space="preserve">                                           (қолы /подпись)</w:t>
      </w:r>
    </w:p>
    <w:bookmarkEnd w:id="452"/>
    <w:bookmarkStart w:name="z1326" w:id="453"/>
    <w:p>
      <w:pPr>
        <w:spacing w:after="0"/>
        <w:ind w:left="0"/>
        <w:jc w:val="both"/>
      </w:pPr>
      <w:r>
        <w:rPr>
          <w:rFonts w:ascii="Times New Roman"/>
          <w:b w:val="false"/>
          <w:i w:val="false"/>
          <w:color w:val="000000"/>
          <w:sz w:val="28"/>
        </w:rPr>
        <w:t>
      Количество оценок/Бағалардың саны:</w:t>
      </w:r>
    </w:p>
    <w:bookmarkEnd w:id="453"/>
    <w:bookmarkStart w:name="z1327" w:id="454"/>
    <w:p>
      <w:pPr>
        <w:spacing w:after="0"/>
        <w:ind w:left="0"/>
        <w:jc w:val="both"/>
      </w:pPr>
      <w:r>
        <w:rPr>
          <w:rFonts w:ascii="Times New Roman"/>
          <w:b w:val="false"/>
          <w:i w:val="false"/>
          <w:color w:val="000000"/>
          <w:sz w:val="28"/>
        </w:rPr>
        <w:t>
      А, А-____________,</w:t>
      </w:r>
    </w:p>
    <w:bookmarkEnd w:id="454"/>
    <w:bookmarkStart w:name="z1328" w:id="455"/>
    <w:p>
      <w:pPr>
        <w:spacing w:after="0"/>
        <w:ind w:left="0"/>
        <w:jc w:val="both"/>
      </w:pPr>
      <w:r>
        <w:rPr>
          <w:rFonts w:ascii="Times New Roman"/>
          <w:b w:val="false"/>
          <w:i w:val="false"/>
          <w:color w:val="000000"/>
          <w:sz w:val="28"/>
        </w:rPr>
        <w:t>
      В+, В, В-__________,</w:t>
      </w:r>
    </w:p>
    <w:bookmarkEnd w:id="455"/>
    <w:bookmarkStart w:name="z1329" w:id="456"/>
    <w:p>
      <w:pPr>
        <w:spacing w:after="0"/>
        <w:ind w:left="0"/>
        <w:jc w:val="both"/>
      </w:pPr>
      <w:r>
        <w:rPr>
          <w:rFonts w:ascii="Times New Roman"/>
          <w:b w:val="false"/>
          <w:i w:val="false"/>
          <w:color w:val="000000"/>
          <w:sz w:val="28"/>
        </w:rPr>
        <w:t>
      С+, С, С-__________,</w:t>
      </w:r>
    </w:p>
    <w:bookmarkEnd w:id="456"/>
    <w:bookmarkStart w:name="z1330" w:id="457"/>
    <w:p>
      <w:pPr>
        <w:spacing w:after="0"/>
        <w:ind w:left="0"/>
        <w:jc w:val="both"/>
      </w:pPr>
      <w:r>
        <w:rPr>
          <w:rFonts w:ascii="Times New Roman"/>
          <w:b w:val="false"/>
          <w:i w:val="false"/>
          <w:color w:val="000000"/>
          <w:sz w:val="28"/>
        </w:rPr>
        <w:t>
      D+, D_____________,</w:t>
      </w:r>
    </w:p>
    <w:bookmarkEnd w:id="457"/>
    <w:bookmarkStart w:name="z1331" w:id="458"/>
    <w:p>
      <w:pPr>
        <w:spacing w:after="0"/>
        <w:ind w:left="0"/>
        <w:jc w:val="both"/>
      </w:pPr>
      <w:r>
        <w:rPr>
          <w:rFonts w:ascii="Times New Roman"/>
          <w:b w:val="false"/>
          <w:i w:val="false"/>
          <w:color w:val="000000"/>
          <w:sz w:val="28"/>
        </w:rPr>
        <w:t>
      F_________________.</w:t>
      </w:r>
    </w:p>
    <w:bookmarkEnd w:id="458"/>
    <w:bookmarkStart w:name="z1332" w:id="459"/>
    <w:p>
      <w:pPr>
        <w:spacing w:after="0"/>
        <w:ind w:left="0"/>
        <w:jc w:val="both"/>
      </w:pPr>
      <w:r>
        <w:rPr>
          <w:rFonts w:ascii="Times New Roman"/>
          <w:b w:val="false"/>
          <w:i w:val="false"/>
          <w:color w:val="000000"/>
          <w:sz w:val="28"/>
        </w:rPr>
        <w:t>
      Экзаменационная ведомость (для промежуточной аттестации обучающихся по кредитной и (или) модульной технологии обучения)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76" w:id="460"/>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Студенческий билет обучающегося</w:t>
      </w:r>
    </w:p>
    <w:bookmarkEnd w:id="460"/>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Билет действителен при наличии подписи руководителя, печати организации образования, фотокарточки обучающегося. При выбытии обучающегося из организации образования билет должен быть возвращен в учебную часть.</w:t>
      </w:r>
    </w:p>
    <w:p>
      <w:pPr>
        <w:spacing w:after="0"/>
        <w:ind w:left="0"/>
        <w:jc w:val="both"/>
      </w:pPr>
      <w:r>
        <w:rPr>
          <w:rFonts w:ascii="Times New Roman"/>
          <w:b w:val="false"/>
          <w:i w:val="false"/>
          <w:color w:val="000000"/>
          <w:sz w:val="28"/>
        </w:rPr>
        <w:t>
      2. Вверху на левой стороне внутренней части билета ставится штамп с указанием формы обучения (очное, заочное, вечернее).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34" w:id="461"/>
    <w:p>
      <w:pPr>
        <w:spacing w:after="0"/>
        <w:ind w:left="0"/>
        <w:jc w:val="left"/>
      </w:pPr>
      <w:r>
        <w:rPr>
          <w:rFonts w:ascii="Times New Roman"/>
          <w:b/>
          <w:i w:val="false"/>
          <w:color w:val="000000"/>
        </w:rPr>
        <w:t xml:space="preserve"> Казахстанская студенческая идентификационная карта</w:t>
      </w:r>
      <w:r>
        <w:br/>
      </w:r>
      <w:r>
        <w:rPr>
          <w:rFonts w:ascii="Times New Roman"/>
          <w:b/>
          <w:i w:val="false"/>
          <w:color w:val="000000"/>
        </w:rPr>
        <w:t>(для организаций технического и профессионального, послесреднего образования)</w:t>
      </w:r>
    </w:p>
    <w:bookmarkEnd w:id="461"/>
    <w:p>
      <w:pPr>
        <w:spacing w:after="0"/>
        <w:ind w:left="0"/>
        <w:jc w:val="both"/>
      </w:pPr>
      <w:r>
        <w:rPr>
          <w:rFonts w:ascii="Times New Roman"/>
          <w:b w:val="false"/>
          <w:i w:val="false"/>
          <w:color w:val="ff0000"/>
          <w:sz w:val="28"/>
        </w:rPr>
        <w:t xml:space="preserve">
      Сноска. Приказ дополнен картой в соответствии с приказом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35" w:id="462"/>
    <w:p>
      <w:pPr>
        <w:spacing w:after="0"/>
        <w:ind w:left="0"/>
        <w:jc w:val="both"/>
      </w:pPr>
      <w:r>
        <w:rPr>
          <w:rFonts w:ascii="Times New Roman"/>
          <w:b w:val="false"/>
          <w:i w:val="false"/>
          <w:color w:val="000000"/>
          <w:sz w:val="28"/>
        </w:rPr>
        <w:t>
      левая сторона</w:t>
      </w:r>
    </w:p>
    <w:bookmarkEnd w:id="462"/>
    <w:bookmarkStart w:name="z1336" w:id="463"/>
    <w:p>
      <w:pPr>
        <w:spacing w:after="0"/>
        <w:ind w:left="0"/>
        <w:jc w:val="both"/>
      </w:pPr>
      <w:r>
        <w:rPr>
          <w:rFonts w:ascii="Times New Roman"/>
          <w:b w:val="false"/>
          <w:i w:val="false"/>
          <w:color w:val="000000"/>
          <w:sz w:val="28"/>
        </w:rPr>
        <w:t>
      Казахстанская студенческая</w:t>
      </w:r>
    </w:p>
    <w:bookmarkEnd w:id="463"/>
    <w:bookmarkStart w:name="z1337" w:id="464"/>
    <w:p>
      <w:pPr>
        <w:spacing w:after="0"/>
        <w:ind w:left="0"/>
        <w:jc w:val="both"/>
      </w:pPr>
      <w:r>
        <w:rPr>
          <w:rFonts w:ascii="Times New Roman"/>
          <w:b w:val="false"/>
          <w:i w:val="false"/>
          <w:color w:val="000000"/>
          <w:sz w:val="28"/>
        </w:rPr>
        <w:t>
      идентификационная карта</w:t>
      </w:r>
    </w:p>
    <w:bookmarkEnd w:id="464"/>
    <w:bookmarkStart w:name="z1338" w:id="465"/>
    <w:p>
      <w:pPr>
        <w:spacing w:after="0"/>
        <w:ind w:left="0"/>
        <w:jc w:val="both"/>
      </w:pPr>
      <w:r>
        <w:rPr>
          <w:rFonts w:ascii="Times New Roman"/>
          <w:b w:val="false"/>
          <w:i w:val="false"/>
          <w:color w:val="000000"/>
          <w:sz w:val="28"/>
        </w:rPr>
        <w:t>
      наименование организации технического и профессионального, послесреднего образования</w:t>
      </w:r>
    </w:p>
    <w:bookmarkEnd w:id="465"/>
    <w:bookmarkStart w:name="z1339" w:id="466"/>
    <w:p>
      <w:pPr>
        <w:spacing w:after="0"/>
        <w:ind w:left="0"/>
        <w:jc w:val="both"/>
      </w:pPr>
      <w:r>
        <w:rPr>
          <w:rFonts w:ascii="Times New Roman"/>
          <w:b w:val="false"/>
          <w:i w:val="false"/>
          <w:color w:val="000000"/>
          <w:sz w:val="28"/>
        </w:rPr>
        <w:t>
      логотип организации образования</w:t>
      </w:r>
    </w:p>
    <w:bookmarkEnd w:id="466"/>
    <w:bookmarkStart w:name="z1340" w:id="467"/>
    <w:p>
      <w:pPr>
        <w:spacing w:after="0"/>
        <w:ind w:left="0"/>
        <w:jc w:val="both"/>
      </w:pPr>
      <w:r>
        <w:rPr>
          <w:rFonts w:ascii="Times New Roman"/>
          <w:b w:val="false"/>
          <w:i w:val="false"/>
          <w:color w:val="000000"/>
          <w:sz w:val="28"/>
        </w:rPr>
        <w:t>
      Ф.И.О. студента место для фото</w:t>
      </w:r>
    </w:p>
    <w:bookmarkEnd w:id="467"/>
    <w:bookmarkStart w:name="z1341" w:id="468"/>
    <w:p>
      <w:pPr>
        <w:spacing w:after="0"/>
        <w:ind w:left="0"/>
        <w:jc w:val="both"/>
      </w:pPr>
      <w:r>
        <w:rPr>
          <w:rFonts w:ascii="Times New Roman"/>
          <w:b w:val="false"/>
          <w:i w:val="false"/>
          <w:color w:val="000000"/>
          <w:sz w:val="28"/>
        </w:rPr>
        <w:t>
      специальность _________________</w:t>
      </w:r>
    </w:p>
    <w:bookmarkEnd w:id="468"/>
    <w:bookmarkStart w:name="z1342" w:id="469"/>
    <w:p>
      <w:pPr>
        <w:spacing w:after="0"/>
        <w:ind w:left="0"/>
        <w:jc w:val="both"/>
      </w:pPr>
      <w:r>
        <w:rPr>
          <w:rFonts w:ascii="Times New Roman"/>
          <w:b w:val="false"/>
          <w:i w:val="false"/>
          <w:color w:val="000000"/>
          <w:sz w:val="28"/>
        </w:rPr>
        <w:t>
      квалификация__________________</w:t>
      </w:r>
    </w:p>
    <w:bookmarkEnd w:id="469"/>
    <w:bookmarkStart w:name="z1343" w:id="470"/>
    <w:p>
      <w:pPr>
        <w:spacing w:after="0"/>
        <w:ind w:left="0"/>
        <w:jc w:val="both"/>
      </w:pPr>
      <w:r>
        <w:rPr>
          <w:rFonts w:ascii="Times New Roman"/>
          <w:b w:val="false"/>
          <w:i w:val="false"/>
          <w:color w:val="000000"/>
          <w:sz w:val="28"/>
        </w:rPr>
        <w:t>
      Руководитель ________________________</w:t>
      </w:r>
    </w:p>
    <w:bookmarkEnd w:id="470"/>
    <w:bookmarkStart w:name="z1344" w:id="471"/>
    <w:p>
      <w:pPr>
        <w:spacing w:after="0"/>
        <w:ind w:left="0"/>
        <w:jc w:val="both"/>
      </w:pPr>
      <w:r>
        <w:rPr>
          <w:rFonts w:ascii="Times New Roman"/>
          <w:b w:val="false"/>
          <w:i w:val="false"/>
          <w:color w:val="000000"/>
          <w:sz w:val="28"/>
        </w:rPr>
        <w:t>
      № _________</w:t>
      </w:r>
    </w:p>
    <w:bookmarkEnd w:id="471"/>
    <w:bookmarkStart w:name="z1345" w:id="472"/>
    <w:p>
      <w:pPr>
        <w:spacing w:after="0"/>
        <w:ind w:left="0"/>
        <w:jc w:val="both"/>
      </w:pPr>
      <w:r>
        <w:rPr>
          <w:rFonts w:ascii="Times New Roman"/>
          <w:b w:val="false"/>
          <w:i w:val="false"/>
          <w:color w:val="000000"/>
          <w:sz w:val="28"/>
        </w:rPr>
        <w:t>
      правая сторона</w:t>
      </w:r>
    </w:p>
    <w:bookmarkEnd w:id="472"/>
    <w:bookmarkStart w:name="z1346" w:id="473"/>
    <w:p>
      <w:pPr>
        <w:spacing w:after="0"/>
        <w:ind w:left="0"/>
        <w:jc w:val="both"/>
      </w:pPr>
      <w:r>
        <w:rPr>
          <w:rFonts w:ascii="Times New Roman"/>
          <w:b w:val="false"/>
          <w:i w:val="false"/>
          <w:color w:val="000000"/>
          <w:sz w:val="28"/>
        </w:rPr>
        <w:t>
      магнитная полоса для считывания</w:t>
      </w:r>
    </w:p>
    <w:bookmarkEnd w:id="473"/>
    <w:bookmarkStart w:name="z1347" w:id="474"/>
    <w:p>
      <w:pPr>
        <w:spacing w:after="0"/>
        <w:ind w:left="0"/>
        <w:jc w:val="both"/>
      </w:pPr>
      <w:r>
        <w:rPr>
          <w:rFonts w:ascii="Times New Roman"/>
          <w:b w:val="false"/>
          <w:i w:val="false"/>
          <w:color w:val="000000"/>
          <w:sz w:val="28"/>
        </w:rPr>
        <w:t>
      адрес учебного заведения с указанием реквизитов организации образования</w:t>
      </w:r>
    </w:p>
    <w:bookmarkEnd w:id="474"/>
    <w:bookmarkStart w:name="z1348" w:id="475"/>
    <w:p>
      <w:pPr>
        <w:spacing w:after="0"/>
        <w:ind w:left="0"/>
        <w:jc w:val="both"/>
      </w:pPr>
      <w:r>
        <w:rPr>
          <w:rFonts w:ascii="Times New Roman"/>
          <w:b w:val="false"/>
          <w:i w:val="false"/>
          <w:color w:val="000000"/>
          <w:sz w:val="28"/>
        </w:rPr>
        <w:t>
      срок действия карты _____________</w:t>
      </w:r>
    </w:p>
    <w:bookmarkEnd w:id="475"/>
    <w:bookmarkStart w:name="z1349" w:id="476"/>
    <w:p>
      <w:pPr>
        <w:spacing w:after="0"/>
        <w:ind w:left="0"/>
        <w:jc w:val="both"/>
      </w:pPr>
      <w:r>
        <w:rPr>
          <w:rFonts w:ascii="Times New Roman"/>
          <w:b w:val="false"/>
          <w:i w:val="false"/>
          <w:color w:val="000000"/>
          <w:sz w:val="28"/>
        </w:rPr>
        <w:t>
      Казахстанская студенческая идентификационная карта может выдаваться как на весь период обучения, так и ежегодно после зачисления на следующий курс обучения. В данной карте содержатся данные о студенте, реквизиты организации образования. Кроме того, данная карта может использоваться как читательский билет и пропуск, а также как дисконтная карта в культурно-досуговые учреждения города.</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78" w:id="477"/>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Книжка успеваемости обучающегося</w:t>
      </w:r>
    </w:p>
    <w:bookmarkEnd w:id="477"/>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Книжка успеваемости обучающегося организации технического и профессионального, послесреднего образования</w:t>
      </w:r>
    </w:p>
    <w:p>
      <w:pPr>
        <w:spacing w:after="0"/>
        <w:ind w:left="0"/>
        <w:jc w:val="both"/>
      </w:pPr>
      <w:r>
        <w:rPr>
          <w:rFonts w:ascii="Times New Roman"/>
          <w:b w:val="false"/>
          <w:i w:val="false"/>
          <w:color w:val="000000"/>
          <w:sz w:val="28"/>
        </w:rPr>
        <w:t>
      Место для</w:t>
      </w:r>
    </w:p>
    <w:p>
      <w:pPr>
        <w:spacing w:after="0"/>
        <w:ind w:left="0"/>
        <w:jc w:val="both"/>
      </w:pPr>
      <w:r>
        <w:rPr>
          <w:rFonts w:ascii="Times New Roman"/>
          <w:b w:val="false"/>
          <w:i w:val="false"/>
          <w:color w:val="000000"/>
          <w:sz w:val="28"/>
        </w:rPr>
        <w:t>
      фотографической М.П.</w:t>
      </w:r>
    </w:p>
    <w:p>
      <w:pPr>
        <w:spacing w:after="0"/>
        <w:ind w:left="0"/>
        <w:jc w:val="both"/>
      </w:pPr>
      <w:r>
        <w:rPr>
          <w:rFonts w:ascii="Times New Roman"/>
          <w:b w:val="false"/>
          <w:i w:val="false"/>
          <w:color w:val="000000"/>
          <w:sz w:val="28"/>
        </w:rPr>
        <w:t>
      карточки Подпись обучающегося _____________________________________</w:t>
      </w:r>
    </w:p>
    <w:p>
      <w:pPr>
        <w:spacing w:after="0"/>
        <w:ind w:left="0"/>
        <w:jc w:val="both"/>
      </w:pP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xml:space="preserve">                         (наименование организации образования)</w:t>
      </w:r>
    </w:p>
    <w:p>
      <w:pPr>
        <w:spacing w:after="0"/>
        <w:ind w:left="0"/>
        <w:jc w:val="both"/>
      </w:pPr>
      <w:r>
        <w:rPr>
          <w:rFonts w:ascii="Times New Roman"/>
          <w:b w:val="false"/>
          <w:i w:val="false"/>
          <w:color w:val="000000"/>
          <w:sz w:val="28"/>
        </w:rPr>
        <w:t>
      Книжка успеваемости обучающегося № ________________</w:t>
      </w:r>
    </w:p>
    <w:p>
      <w:pPr>
        <w:spacing w:after="0"/>
        <w:ind w:left="0"/>
        <w:jc w:val="both"/>
      </w:pP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Специальность (квалификация) _________________________________________</w:t>
      </w:r>
    </w:p>
    <w:p>
      <w:pPr>
        <w:spacing w:after="0"/>
        <w:ind w:left="0"/>
        <w:jc w:val="both"/>
      </w:pPr>
      <w:r>
        <w:rPr>
          <w:rFonts w:ascii="Times New Roman"/>
          <w:b w:val="false"/>
          <w:i w:val="false"/>
          <w:color w:val="000000"/>
          <w:sz w:val="28"/>
        </w:rPr>
        <w:t>
      Зачислен приказом № ________ от "_______"_________________ 20___ г.</w:t>
      </w:r>
    </w:p>
    <w:p>
      <w:pPr>
        <w:spacing w:after="0"/>
        <w:ind w:left="0"/>
        <w:jc w:val="both"/>
      </w:pPr>
      <w:r>
        <w:rPr>
          <w:rFonts w:ascii="Times New Roman"/>
          <w:b w:val="false"/>
          <w:i w:val="false"/>
          <w:color w:val="000000"/>
          <w:sz w:val="28"/>
        </w:rPr>
        <w:t>
      "_____"_____________ 20____ г.</w:t>
      </w:r>
    </w:p>
    <w:p>
      <w:pPr>
        <w:spacing w:after="0"/>
        <w:ind w:left="0"/>
        <w:jc w:val="both"/>
      </w:pPr>
      <w:r>
        <w:rPr>
          <w:rFonts w:ascii="Times New Roman"/>
          <w:b w:val="false"/>
          <w:i w:val="false"/>
          <w:color w:val="000000"/>
          <w:sz w:val="28"/>
        </w:rPr>
        <w:t>
      Руководитель ___________________ (подпись)</w:t>
      </w:r>
      <w:r>
        <w:br/>
      </w:r>
      <w:r>
        <w:rPr>
          <w:rFonts w:ascii="Times New Roman"/>
          <w:b w:val="false"/>
          <w:i w:val="false"/>
          <w:color w:val="000000"/>
          <w:sz w:val="28"/>
        </w:rPr>
        <w:t xml:space="preserve">                   (дата выдачи)</w:t>
      </w:r>
    </w:p>
    <w:p>
      <w:pPr>
        <w:spacing w:after="0"/>
        <w:ind w:left="0"/>
        <w:jc w:val="both"/>
      </w:pPr>
      <w:r>
        <w:rPr>
          <w:rFonts w:ascii="Times New Roman"/>
          <w:b w:val="false"/>
          <w:i w:val="false"/>
          <w:color w:val="000000"/>
          <w:sz w:val="28"/>
        </w:rPr>
        <w:t>
      20_____/20_____ учебный год _______ курс ________ семестр</w:t>
      </w:r>
    </w:p>
    <w:p>
      <w:pPr>
        <w:spacing w:after="0"/>
        <w:ind w:left="0"/>
        <w:jc w:val="both"/>
      </w:pP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xml:space="preserve">                         (фамилия, имя, отчество обучающегося)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6"/>
        <w:gridCol w:w="2310"/>
        <w:gridCol w:w="986"/>
        <w:gridCol w:w="1604"/>
        <w:gridCol w:w="2871"/>
        <w:gridCol w:w="447"/>
        <w:gridCol w:w="727"/>
        <w:gridCol w:w="447"/>
        <w:gridCol w:w="727"/>
        <w:gridCol w:w="727"/>
        <w:gridCol w:w="728"/>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Экзаменационные оценки по дисциплинам и (или) модулям, выносимым на экзаменационную сессию</w:t>
            </w:r>
          </w:p>
        </w:tc>
      </w:tr>
      <w:tr>
        <w:trPr>
          <w:trHeight w:val="30" w:hRule="atLeast"/>
        </w:trPr>
        <w:tc>
          <w:tcPr>
            <w:tcW w:w="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2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 допуска (при кредитной технологии обучения)</w:t>
            </w:r>
          </w:p>
        </w:tc>
        <w:tc>
          <w:tcPr>
            <w:tcW w:w="2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 учебных часах и (или) кредитах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экзамена</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экзаменатора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4"/>
        <w:gridCol w:w="2620"/>
        <w:gridCol w:w="3255"/>
        <w:gridCol w:w="1118"/>
        <w:gridCol w:w="1819"/>
        <w:gridCol w:w="507"/>
        <w:gridCol w:w="824"/>
        <w:gridCol w:w="507"/>
        <w:gridCol w:w="826"/>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Зачетные оценки по дисциплинам и (или) модулям, не выносимым на экзаменационную сессию</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 учебных часах и (или) кредитах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 допуска (при кредитной технологии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1903"/>
        <w:gridCol w:w="2365"/>
        <w:gridCol w:w="368"/>
        <w:gridCol w:w="599"/>
        <w:gridCol w:w="368"/>
        <w:gridCol w:w="599"/>
        <w:gridCol w:w="599"/>
        <w:gridCol w:w="1904"/>
        <w:gridCol w:w="1061"/>
        <w:gridCol w:w="368"/>
        <w:gridCol w:w="599"/>
        <w:gridCol w:w="368"/>
        <w:gridCol w:w="60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Лабораторные работы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Курсовые работы и проекты</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работы в часах и (или) кредитах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работы или проекта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преподавателя</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Подпись руководителя группы _______________________________</w:t>
      </w:r>
    </w:p>
    <w:p>
      <w:pPr>
        <w:spacing w:after="0"/>
        <w:ind w:left="0"/>
        <w:jc w:val="both"/>
      </w:pPr>
      <w:r>
        <w:rPr>
          <w:rFonts w:ascii="Times New Roman"/>
          <w:b w:val="false"/>
          <w:i w:val="false"/>
          <w:color w:val="000000"/>
          <w:sz w:val="28"/>
        </w:rPr>
        <w:t>
      Приказом № ____ от "___"_______ 20___ г. переведен ____ на _____ курс</w:t>
      </w:r>
    </w:p>
    <w:p>
      <w:pPr>
        <w:spacing w:after="0"/>
        <w:ind w:left="0"/>
        <w:jc w:val="both"/>
      </w:pPr>
      <w:r>
        <w:rPr>
          <w:rFonts w:ascii="Times New Roman"/>
          <w:b w:val="false"/>
          <w:i w:val="false"/>
          <w:color w:val="000000"/>
          <w:sz w:val="28"/>
        </w:rPr>
        <w:t>
      Заместитель руководителя по учебной работе ____________________ (подпись)</w:t>
      </w:r>
    </w:p>
    <w:p>
      <w:pPr>
        <w:spacing w:after="0"/>
        <w:ind w:left="0"/>
        <w:jc w:val="both"/>
      </w:pPr>
      <w:r>
        <w:rPr>
          <w:rFonts w:ascii="Times New Roman"/>
          <w:b w:val="false"/>
          <w:i w:val="false"/>
          <w:color w:val="000000"/>
          <w:sz w:val="28"/>
        </w:rPr>
        <w:t>
      Примечание: При изготовлении книжки успеваемости обучающегося упомянутые страницы повторяются 3, 4 или 5 раз в зависимости от сроков обучения в данной организации образования.</w:t>
      </w:r>
    </w:p>
    <w:p>
      <w:pPr>
        <w:spacing w:after="0"/>
        <w:ind w:left="0"/>
        <w:jc w:val="both"/>
      </w:pPr>
      <w:r>
        <w:rPr>
          <w:rFonts w:ascii="Times New Roman"/>
          <w:b w:val="false"/>
          <w:i w:val="false"/>
          <w:color w:val="000000"/>
          <w:sz w:val="28"/>
        </w:rPr>
        <w:t>
      ______________________________________________________________________</w:t>
      </w:r>
      <w:r>
        <w:br/>
      </w:r>
      <w:r>
        <w:rPr>
          <w:rFonts w:ascii="Times New Roman"/>
          <w:b w:val="false"/>
          <w:i w:val="false"/>
          <w:color w:val="000000"/>
          <w:sz w:val="28"/>
        </w:rPr>
        <w:t xml:space="preserve">                         (фамилия, имя, отчество обучающегося)</w:t>
      </w:r>
    </w:p>
    <w:p>
      <w:pPr>
        <w:spacing w:after="0"/>
        <w:ind w:left="0"/>
        <w:jc w:val="left"/>
      </w:pPr>
      <w:r>
        <w:rPr>
          <w:rFonts w:ascii="Times New Roman"/>
          <w:b/>
          <w:i w:val="false"/>
          <w:color w:val="000000"/>
        </w:rPr>
        <w:t xml:space="preserve"> Производственное обучение (ПО) и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
        <w:gridCol w:w="385"/>
        <w:gridCol w:w="385"/>
        <w:gridCol w:w="1108"/>
        <w:gridCol w:w="867"/>
        <w:gridCol w:w="2714"/>
        <w:gridCol w:w="1591"/>
        <w:gridCol w:w="3468"/>
        <w:gridCol w:w="385"/>
        <w:gridCol w:w="385"/>
        <w:gridCol w:w="386"/>
      </w:tblGrid>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характер практики</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прохождения практики</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практики, в часах и (или) кредитах</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место или класс, группа</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Освоенная квалификация (указать при наличии: разряд, класс, категорию)</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Дипломное проектирование</w:t>
      </w:r>
    </w:p>
    <w:p>
      <w:pPr>
        <w:spacing w:after="0"/>
        <w:ind w:left="0"/>
        <w:jc w:val="both"/>
      </w:pPr>
      <w:r>
        <w:rPr>
          <w:rFonts w:ascii="Times New Roman"/>
          <w:b w:val="false"/>
          <w:i w:val="false"/>
          <w:color w:val="000000"/>
          <w:sz w:val="28"/>
        </w:rPr>
        <w:t>
      Задание на проектирование выдано "_______" ___________ 20______ г.</w:t>
      </w:r>
    </w:p>
    <w:p>
      <w:pPr>
        <w:spacing w:after="0"/>
        <w:ind w:left="0"/>
        <w:jc w:val="both"/>
      </w:pPr>
      <w:r>
        <w:rPr>
          <w:rFonts w:ascii="Times New Roman"/>
          <w:b w:val="false"/>
          <w:i w:val="false"/>
          <w:color w:val="000000"/>
          <w:sz w:val="28"/>
        </w:rPr>
        <w:t>
      Тема проекта: 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Руководитель проекта ___________________________________________</w:t>
      </w:r>
      <w:r>
        <w:br/>
      </w:r>
      <w:r>
        <w:rPr>
          <w:rFonts w:ascii="Times New Roman"/>
          <w:b w:val="false"/>
          <w:i w:val="false"/>
          <w:color w:val="000000"/>
          <w:sz w:val="28"/>
        </w:rPr>
        <w:t xml:space="preserve">                                     (фамилия и инициалы)</w:t>
      </w:r>
    </w:p>
    <w:p>
      <w:pPr>
        <w:spacing w:after="0"/>
        <w:ind w:left="0"/>
        <w:jc w:val="both"/>
      </w:pPr>
      <w:r>
        <w:rPr>
          <w:rFonts w:ascii="Times New Roman"/>
          <w:b w:val="false"/>
          <w:i w:val="false"/>
          <w:color w:val="000000"/>
          <w:sz w:val="28"/>
        </w:rPr>
        <w:t>
      Срок выполнения ________________________________________________</w:t>
      </w:r>
    </w:p>
    <w:p>
      <w:pPr>
        <w:spacing w:after="0"/>
        <w:ind w:left="0"/>
        <w:jc w:val="both"/>
      </w:pPr>
      <w:r>
        <w:rPr>
          <w:rFonts w:ascii="Times New Roman"/>
          <w:b w:val="false"/>
          <w:i w:val="false"/>
          <w:color w:val="000000"/>
          <w:sz w:val="28"/>
        </w:rPr>
        <w:t>
      Заместитель руководителя по учебной работе ______________ (подпись)</w:t>
      </w:r>
    </w:p>
    <w:p>
      <w:pPr>
        <w:spacing w:after="0"/>
        <w:ind w:left="0"/>
        <w:jc w:val="both"/>
      </w:pPr>
      <w:r>
        <w:rPr>
          <w:rFonts w:ascii="Times New Roman"/>
          <w:b w:val="false"/>
          <w:i w:val="false"/>
          <w:color w:val="000000"/>
          <w:sz w:val="28"/>
        </w:rPr>
        <w:t>
      Обучающийся __________________________________________________</w:t>
      </w:r>
      <w:r>
        <w:br/>
      </w:r>
      <w:r>
        <w:rPr>
          <w:rFonts w:ascii="Times New Roman"/>
          <w:b w:val="false"/>
          <w:i w:val="false"/>
          <w:color w:val="000000"/>
          <w:sz w:val="28"/>
        </w:rPr>
        <w:t xml:space="preserve">                                     (фамилия и инициалы)</w:t>
      </w:r>
    </w:p>
    <w:p>
      <w:pPr>
        <w:spacing w:after="0"/>
        <w:ind w:left="0"/>
        <w:jc w:val="both"/>
      </w:pPr>
      <w:r>
        <w:rPr>
          <w:rFonts w:ascii="Times New Roman"/>
          <w:b w:val="false"/>
          <w:i w:val="false"/>
          <w:color w:val="000000"/>
          <w:sz w:val="28"/>
        </w:rPr>
        <w:t>
      допущен _____ к защите дипломного проекта.</w:t>
      </w:r>
    </w:p>
    <w:p>
      <w:pPr>
        <w:spacing w:after="0"/>
        <w:ind w:left="0"/>
        <w:jc w:val="both"/>
      </w:pPr>
      <w:r>
        <w:rPr>
          <w:rFonts w:ascii="Times New Roman"/>
          <w:b w:val="false"/>
          <w:i w:val="false"/>
          <w:color w:val="000000"/>
          <w:sz w:val="28"/>
        </w:rPr>
        <w:t>
      Заместитель руководителя по учебной работе _____________ (подпись)</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"______" ____________ 20____ г.</w:t>
      </w:r>
    </w:p>
    <w:p>
      <w:pPr>
        <w:spacing w:after="0"/>
        <w:ind w:left="0"/>
        <w:jc w:val="left"/>
      </w:pPr>
      <w:r>
        <w:rPr>
          <w:rFonts w:ascii="Times New Roman"/>
          <w:b/>
          <w:i w:val="false"/>
          <w:color w:val="000000"/>
        </w:rPr>
        <w:t xml:space="preserve"> Защита дипломного проекта</w:t>
      </w:r>
    </w:p>
    <w:p>
      <w:pPr>
        <w:spacing w:after="0"/>
        <w:ind w:left="0"/>
        <w:jc w:val="both"/>
      </w:pPr>
      <w:r>
        <w:rPr>
          <w:rFonts w:ascii="Times New Roman"/>
          <w:b w:val="false"/>
          <w:i w:val="false"/>
          <w:color w:val="000000"/>
          <w:sz w:val="28"/>
        </w:rPr>
        <w:t>
      Защита дипломного проекта на тему 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состоялась "______" __________________ 20__ г.</w:t>
      </w:r>
    </w:p>
    <w:p>
      <w:pPr>
        <w:spacing w:after="0"/>
        <w:ind w:left="0"/>
        <w:jc w:val="both"/>
      </w:pPr>
      <w:r>
        <w:rPr>
          <w:rFonts w:ascii="Times New Roman"/>
          <w:b w:val="false"/>
          <w:i w:val="false"/>
          <w:color w:val="000000"/>
          <w:sz w:val="28"/>
        </w:rPr>
        <w:t>
      Оценка __________________________________</w:t>
      </w:r>
    </w:p>
    <w:p>
      <w:pPr>
        <w:spacing w:after="0"/>
        <w:ind w:left="0"/>
        <w:jc w:val="both"/>
      </w:pPr>
      <w:r>
        <w:rPr>
          <w:rFonts w:ascii="Times New Roman"/>
          <w:b w:val="false"/>
          <w:i w:val="false"/>
          <w:color w:val="000000"/>
          <w:sz w:val="28"/>
        </w:rPr>
        <w:t>
      М.п. Председатель итоговой аттестационной комиссии _______ (подпись)</w:t>
      </w:r>
    </w:p>
    <w:p>
      <w:pPr>
        <w:spacing w:after="0"/>
        <w:ind w:left="0"/>
        <w:jc w:val="both"/>
      </w:pPr>
      <w:r>
        <w:rPr>
          <w:rFonts w:ascii="Times New Roman"/>
          <w:b w:val="false"/>
          <w:i w:val="false"/>
          <w:color w:val="000000"/>
          <w:sz w:val="28"/>
        </w:rPr>
        <w:t>
      Экзамены итоговой аттестации</w:t>
      </w:r>
    </w:p>
    <w:p>
      <w:pPr>
        <w:spacing w:after="0"/>
        <w:ind w:left="0"/>
        <w:jc w:val="both"/>
      </w:pPr>
      <w:r>
        <w:rPr>
          <w:rFonts w:ascii="Times New Roman"/>
          <w:b w:val="false"/>
          <w:i w:val="false"/>
          <w:color w:val="000000"/>
          <w:sz w:val="28"/>
        </w:rPr>
        <w:t>
      Обучающийся ___________________________________________________</w:t>
      </w:r>
      <w:r>
        <w:br/>
      </w:r>
      <w:r>
        <w:rPr>
          <w:rFonts w:ascii="Times New Roman"/>
          <w:b w:val="false"/>
          <w:i w:val="false"/>
          <w:color w:val="000000"/>
          <w:sz w:val="28"/>
        </w:rPr>
        <w:t xml:space="preserve">                               (фамилия и инициалы)</w:t>
      </w:r>
    </w:p>
    <w:p>
      <w:pPr>
        <w:spacing w:after="0"/>
        <w:ind w:left="0"/>
        <w:jc w:val="both"/>
      </w:pPr>
      <w:r>
        <w:rPr>
          <w:rFonts w:ascii="Times New Roman"/>
          <w:b w:val="false"/>
          <w:i w:val="false"/>
          <w:color w:val="000000"/>
          <w:sz w:val="28"/>
        </w:rPr>
        <w:t>
      допущен _____ к сдаче итоговых экзаменов.</w:t>
      </w:r>
    </w:p>
    <w:p>
      <w:pPr>
        <w:spacing w:after="0"/>
        <w:ind w:left="0"/>
        <w:jc w:val="both"/>
      </w:pPr>
      <w:r>
        <w:rPr>
          <w:rFonts w:ascii="Times New Roman"/>
          <w:b w:val="false"/>
          <w:i w:val="false"/>
          <w:color w:val="000000"/>
          <w:sz w:val="28"/>
        </w:rPr>
        <w:t>
      Заместитель руководителя по учебной работе _______________ (подпись)</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"______" ____________ 20____ г.</w:t>
      </w:r>
    </w:p>
    <w:p>
      <w:pPr>
        <w:spacing w:after="0"/>
        <w:ind w:left="0"/>
        <w:jc w:val="both"/>
      </w:pPr>
      <w:r>
        <w:rPr>
          <w:rFonts w:ascii="Times New Roman"/>
          <w:b w:val="false"/>
          <w:i w:val="false"/>
          <w:color w:val="000000"/>
          <w:sz w:val="28"/>
        </w:rPr>
        <w:t>
      Оценки, полученные на итоговых экзаменах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3647"/>
        <w:gridCol w:w="2473"/>
        <w:gridCol w:w="705"/>
        <w:gridCol w:w="1147"/>
        <w:gridCol w:w="706"/>
        <w:gridCol w:w="2475"/>
      </w:tblGrid>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курса, учебные часы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итоговой аттестационной комиссии</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Итоги квалификационных экзаменов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6"/>
        <w:gridCol w:w="3929"/>
        <w:gridCol w:w="760"/>
        <w:gridCol w:w="1236"/>
        <w:gridCol w:w="760"/>
        <w:gridCol w:w="2189"/>
        <w:gridCol w:w="2190"/>
      </w:tblGrid>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модуля</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 и (или) модуля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присвоенной рабочей квалификации</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квалификационной комиссии</w:t>
            </w:r>
          </w:p>
        </w:tc>
      </w:tr>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Буквенная</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эквивалент</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Решением Квалификационной Комиссии от "___"____ 20___ г. (протокол №____)</w:t>
      </w:r>
    </w:p>
    <w:p>
      <w:pPr>
        <w:spacing w:after="0"/>
        <w:ind w:left="0"/>
        <w:jc w:val="both"/>
      </w:pPr>
      <w:r>
        <w:rPr>
          <w:rFonts w:ascii="Times New Roman"/>
          <w:b w:val="false"/>
          <w:i w:val="false"/>
          <w:color w:val="000000"/>
          <w:sz w:val="28"/>
        </w:rPr>
        <w:t>
      присвоена квалификация ___________________________________________________</w:t>
      </w:r>
      <w:r>
        <w:br/>
      </w:r>
      <w:r>
        <w:rPr>
          <w:rFonts w:ascii="Times New Roman"/>
          <w:b w:val="false"/>
          <w:i w:val="false"/>
          <w:color w:val="000000"/>
          <w:sz w:val="28"/>
        </w:rPr>
        <w:t xml:space="preserve">                               (специальность, разряд, класс, категория (при наличии))</w:t>
      </w:r>
    </w:p>
    <w:p>
      <w:pPr>
        <w:spacing w:after="0"/>
        <w:ind w:left="0"/>
        <w:jc w:val="both"/>
      </w:pPr>
      <w:r>
        <w:rPr>
          <w:rFonts w:ascii="Times New Roman"/>
          <w:b w:val="false"/>
          <w:i w:val="false"/>
          <w:color w:val="000000"/>
          <w:sz w:val="28"/>
        </w:rPr>
        <w:t>
      Выдано свидетельство о профессиональной подготовке № ______ "__" ________________ 20__ г.</w:t>
      </w:r>
    </w:p>
    <w:p>
      <w:pPr>
        <w:spacing w:after="0"/>
        <w:ind w:left="0"/>
        <w:jc w:val="both"/>
      </w:pPr>
      <w:r>
        <w:rPr>
          <w:rFonts w:ascii="Times New Roman"/>
          <w:b w:val="false"/>
          <w:i w:val="false"/>
          <w:color w:val="000000"/>
          <w:sz w:val="28"/>
        </w:rPr>
        <w:t>
      Решением итоговой аттестационной комиссии от "__"____ 20__ г. (протокол №____)</w:t>
      </w:r>
    </w:p>
    <w:p>
      <w:pPr>
        <w:spacing w:after="0"/>
        <w:ind w:left="0"/>
        <w:jc w:val="both"/>
      </w:pPr>
      <w:r>
        <w:rPr>
          <w:rFonts w:ascii="Times New Roman"/>
          <w:b w:val="false"/>
          <w:i w:val="false"/>
          <w:color w:val="000000"/>
          <w:sz w:val="28"/>
        </w:rPr>
        <w:t>
      Присвоена квалификация _________________________________________________</w:t>
      </w:r>
      <w:r>
        <w:br/>
      </w:r>
      <w:r>
        <w:rPr>
          <w:rFonts w:ascii="Times New Roman"/>
          <w:b w:val="false"/>
          <w:i w:val="false"/>
          <w:color w:val="000000"/>
          <w:sz w:val="28"/>
        </w:rPr>
        <w:t xml:space="preserve">                                                 (специальность)</w:t>
      </w:r>
    </w:p>
    <w:p>
      <w:pPr>
        <w:spacing w:after="0"/>
        <w:ind w:left="0"/>
        <w:jc w:val="both"/>
      </w:pPr>
      <w:r>
        <w:rPr>
          <w:rFonts w:ascii="Times New Roman"/>
          <w:b w:val="false"/>
          <w:i w:val="false"/>
          <w:color w:val="000000"/>
          <w:sz w:val="28"/>
        </w:rPr>
        <w:t>
      Выдан диплом № ___________ "________" ________________ 20_____ г.</w:t>
      </w:r>
    </w:p>
    <w:p>
      <w:pPr>
        <w:spacing w:after="0"/>
        <w:ind w:left="0"/>
        <w:jc w:val="both"/>
      </w:pPr>
      <w:r>
        <w:rPr>
          <w:rFonts w:ascii="Times New Roman"/>
          <w:b w:val="false"/>
          <w:i w:val="false"/>
          <w:color w:val="000000"/>
          <w:sz w:val="28"/>
        </w:rPr>
        <w:t>
      Офис-регистратор/ Тіркеуші офис ______________ (қолы /подпись)</w:t>
      </w:r>
    </w:p>
    <w:p>
      <w:pPr>
        <w:spacing w:after="0"/>
        <w:ind w:left="0"/>
        <w:jc w:val="both"/>
      </w:pPr>
      <w:r>
        <w:rPr>
          <w:rFonts w:ascii="Times New Roman"/>
          <w:b w:val="false"/>
          <w:i w:val="false"/>
          <w:color w:val="000000"/>
          <w:sz w:val="28"/>
        </w:rPr>
        <w:t>
      М.п. Руководитель _________________________________(подпись)</w:t>
      </w:r>
    </w:p>
    <w:p>
      <w:pPr>
        <w:spacing w:after="0"/>
        <w:ind w:left="0"/>
        <w:jc w:val="both"/>
      </w:pPr>
      <w:r>
        <w:rPr>
          <w:rFonts w:ascii="Times New Roman"/>
          <w:b w:val="false"/>
          <w:i w:val="false"/>
          <w:color w:val="000000"/>
          <w:sz w:val="28"/>
        </w:rPr>
        <w:t>
      При получении диплома книжка успеваемости сдается в учебное заведение.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Книжка успеваемости обучающегося организации технического и профессионального, послесреднего образования выдается вновь принятым обучающимся в течение первого семестра обучения, но не позднее чем за месяц до начала зимней экзаменационной сессии.</w:t>
      </w:r>
    </w:p>
    <w:p>
      <w:pPr>
        <w:spacing w:after="0"/>
        <w:ind w:left="0"/>
        <w:jc w:val="both"/>
      </w:pPr>
      <w:r>
        <w:rPr>
          <w:rFonts w:ascii="Times New Roman"/>
          <w:b w:val="false"/>
          <w:i w:val="false"/>
          <w:color w:val="000000"/>
          <w:sz w:val="28"/>
        </w:rPr>
        <w:t>
      2. Книжки успеваемости заполняются от руки. Подчистки, помарки и неоговоренные исправления в книжке успеваемости не допускаются.</w:t>
      </w:r>
    </w:p>
    <w:p>
      <w:pPr>
        <w:spacing w:after="0"/>
        <w:ind w:left="0"/>
        <w:jc w:val="both"/>
      </w:pPr>
      <w:r>
        <w:rPr>
          <w:rFonts w:ascii="Times New Roman"/>
          <w:b w:val="false"/>
          <w:i w:val="false"/>
          <w:color w:val="000000"/>
          <w:sz w:val="28"/>
        </w:rPr>
        <w:t>
      3. В книжку успеваемости проставляются оценки по всем дисциплинам и (или) модулям. По дисциплинам и (или) модулям, вынесенным на экзаменационную сессию, проставляются оценки, полученные обучающимися на экзаменах зачетах.</w:t>
      </w:r>
    </w:p>
    <w:p>
      <w:pPr>
        <w:spacing w:after="0"/>
        <w:ind w:left="0"/>
        <w:jc w:val="both"/>
      </w:pPr>
      <w:r>
        <w:rPr>
          <w:rFonts w:ascii="Times New Roman"/>
          <w:b w:val="false"/>
          <w:i w:val="false"/>
          <w:color w:val="000000"/>
          <w:sz w:val="28"/>
        </w:rPr>
        <w:t>
      4. Общая экзаменационная оценка проставляется только по дисциплинам и (или) модулям, по которым экзамены проводятся письменно и устно (казахский язык и другие языки, литература, математика и другие согласно учебного плана). По дисциплинам и (или) модулям, по которым проводится только устный экзамен, оценка проставляется в графе, отведенной для устного экзамена; в других графах ставится прочерк.</w:t>
      </w:r>
    </w:p>
    <w:p>
      <w:pPr>
        <w:spacing w:after="0"/>
        <w:ind w:left="0"/>
        <w:jc w:val="both"/>
      </w:pPr>
      <w:r>
        <w:rPr>
          <w:rFonts w:ascii="Times New Roman"/>
          <w:b w:val="false"/>
          <w:i w:val="false"/>
          <w:color w:val="000000"/>
          <w:sz w:val="28"/>
        </w:rPr>
        <w:t>
      5. Оценки, полученные обучающимися при повторной сдаче, проставляются экзаменатором на странице книжки успеваемости, соответствующей семестру прохождения данной дисциплины и (или) модуля или раздела дисциплины, путем повторной записи наименования дисциплины и (или) модуля на свободной строке.</w:t>
      </w:r>
    </w:p>
    <w:p>
      <w:pPr>
        <w:spacing w:after="0"/>
        <w:ind w:left="0"/>
        <w:jc w:val="both"/>
      </w:pPr>
      <w:r>
        <w:rPr>
          <w:rFonts w:ascii="Times New Roman"/>
          <w:b w:val="false"/>
          <w:i w:val="false"/>
          <w:color w:val="000000"/>
          <w:sz w:val="28"/>
        </w:rPr>
        <w:t>
      6. Подпись родителей или лиц, их заменяющих, для обучающихся, достигших 18 лет, не обязательна.</w:t>
      </w:r>
    </w:p>
    <w:p>
      <w:pPr>
        <w:spacing w:after="0"/>
        <w:ind w:left="0"/>
        <w:jc w:val="both"/>
      </w:pPr>
      <w:r>
        <w:rPr>
          <w:rFonts w:ascii="Times New Roman"/>
          <w:b w:val="false"/>
          <w:i w:val="false"/>
          <w:color w:val="000000"/>
          <w:sz w:val="28"/>
        </w:rPr>
        <w:t>
      7. Выдача дубликата книжки успеваемости производится только по распоряжению руководителя или его заместителя по учебной работе.</w:t>
      </w:r>
    </w:p>
    <w:p>
      <w:pPr>
        <w:spacing w:after="0"/>
        <w:ind w:left="0"/>
        <w:jc w:val="both"/>
      </w:pPr>
      <w:r>
        <w:rPr>
          <w:rFonts w:ascii="Times New Roman"/>
          <w:b w:val="false"/>
          <w:i w:val="false"/>
          <w:color w:val="000000"/>
          <w:sz w:val="28"/>
        </w:rPr>
        <w:t>
      На титульной странице дубликата книжки успеваемости делается надпись "дубликат".</w:t>
      </w:r>
    </w:p>
    <w:p>
      <w:pPr>
        <w:spacing w:after="0"/>
        <w:ind w:left="0"/>
        <w:jc w:val="both"/>
      </w:pPr>
      <w:r>
        <w:rPr>
          <w:rFonts w:ascii="Times New Roman"/>
          <w:b w:val="false"/>
          <w:i w:val="false"/>
          <w:color w:val="000000"/>
          <w:sz w:val="28"/>
        </w:rPr>
        <w:t>
      Все данные об успеваемости обучающегося за весь период обучения до момента выдачи ему дубликата вносятся в дубликат книжки на основании подлинных экзаменационных и семестровых ведомостей за все предыдущие семестры, хранящихся в учебной части.</w:t>
      </w:r>
    </w:p>
    <w:p>
      <w:pPr>
        <w:spacing w:after="0"/>
        <w:ind w:left="0"/>
        <w:jc w:val="both"/>
      </w:pPr>
      <w:r>
        <w:rPr>
          <w:rFonts w:ascii="Times New Roman"/>
          <w:b w:val="false"/>
          <w:i w:val="false"/>
          <w:color w:val="000000"/>
          <w:sz w:val="28"/>
        </w:rPr>
        <w:t>
      8. В случае выбытия обучающегося из организации образования до окончания курса обучения книжка успеваемости сдается в организацию образования, которая выдает обучающемуся справку о сданных им за время пребывания в организации образования дисциплин и (или) модулей с указанием объема каждой дисциплины в часах и полученных оценок.</w:t>
      </w:r>
    </w:p>
    <w:p>
      <w:pPr>
        <w:spacing w:after="0"/>
        <w:ind w:left="0"/>
        <w:jc w:val="both"/>
      </w:pPr>
      <w:r>
        <w:rPr>
          <w:rFonts w:ascii="Times New Roman"/>
          <w:b w:val="false"/>
          <w:i w:val="false"/>
          <w:color w:val="000000"/>
          <w:sz w:val="28"/>
        </w:rPr>
        <w:t>
      9. При получении диплома книжка успеваемости сдается в организацию образования.</w:t>
      </w:r>
    </w:p>
    <w:p>
      <w:pPr>
        <w:spacing w:after="0"/>
        <w:ind w:left="0"/>
        <w:jc w:val="both"/>
      </w:pPr>
      <w:r>
        <w:rPr>
          <w:rFonts w:ascii="Times New Roman"/>
          <w:b w:val="false"/>
          <w:i w:val="false"/>
          <w:color w:val="000000"/>
          <w:sz w:val="28"/>
        </w:rPr>
        <w:t>
      10. Книжки успеваемости, сдаваемые обучающимися в связи с окончанием полного курса обучения или выбытия из организации образования, хранятся организацией образования в личных делах обучающихся.</w:t>
      </w:r>
    </w:p>
    <w:p>
      <w:pPr>
        <w:spacing w:after="0"/>
        <w:ind w:left="0"/>
        <w:jc w:val="both"/>
      </w:pPr>
      <w:r>
        <w:rPr>
          <w:rFonts w:ascii="Times New Roman"/>
          <w:b w:val="false"/>
          <w:i w:val="false"/>
          <w:color w:val="000000"/>
          <w:sz w:val="28"/>
        </w:rPr>
        <w:t>
      Книжка успеваемости обучающегося организации технического и профессионального, послесреднего образования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80" w:id="478"/>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Книга выдачи дипломов</w:t>
      </w:r>
    </w:p>
    <w:bookmarkEnd w:id="478"/>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Полное наименование организации технического и профессионального, послесреднего образования</w:t>
      </w:r>
    </w:p>
    <w:p>
      <w:pPr>
        <w:spacing w:after="0"/>
        <w:ind w:left="0"/>
        <w:jc w:val="both"/>
      </w:pPr>
      <w:r>
        <w:rPr>
          <w:rFonts w:ascii="Times New Roman"/>
          <w:b w:val="false"/>
          <w:i w:val="false"/>
          <w:color w:val="000000"/>
          <w:sz w:val="28"/>
        </w:rPr>
        <w:t>
      форма обучения</w:t>
      </w:r>
    </w:p>
    <w:p>
      <w:pPr>
        <w:spacing w:after="0"/>
        <w:ind w:left="0"/>
        <w:jc w:val="both"/>
      </w:pPr>
      <w:r>
        <w:rPr>
          <w:rFonts w:ascii="Times New Roman"/>
          <w:b w:val="false"/>
          <w:i w:val="false"/>
          <w:color w:val="000000"/>
          <w:sz w:val="28"/>
        </w:rPr>
        <w:t>
      Начата ______________________</w:t>
      </w:r>
    </w:p>
    <w:p>
      <w:pPr>
        <w:spacing w:after="0"/>
        <w:ind w:left="0"/>
        <w:jc w:val="both"/>
      </w:pPr>
      <w:r>
        <w:rPr>
          <w:rFonts w:ascii="Times New Roman"/>
          <w:b w:val="false"/>
          <w:i w:val="false"/>
          <w:color w:val="000000"/>
          <w:sz w:val="28"/>
        </w:rPr>
        <w:t>
      Окончена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2171"/>
        <w:gridCol w:w="1698"/>
        <w:gridCol w:w="6733"/>
      </w:tblGrid>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регистрационный номер</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 диплома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диплома</w:t>
            </w:r>
          </w:p>
        </w:tc>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окончившего организацию образования</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1331"/>
        <w:gridCol w:w="5435"/>
        <w:gridCol w:w="1845"/>
        <w:gridCol w:w="2358"/>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Присвоена квалификация</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 протокола заседания комиссии по проведению итоговой аттестации</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руководителя организации образования</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 Дипломы, выданные обучающимся, регистрируются в книгах, которые заводятся в каждой организации образования по прилагаемой форме. Книги регистрации выданных дипломов пронумеровываются постранично, прошнуровываются, скрепляются печатью и хранятся у руководителя организации образования.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82" w:id="479"/>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Книга выдачи дубликатов дипломов</w:t>
      </w:r>
    </w:p>
    <w:bookmarkEnd w:id="479"/>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Полное наименование организации технического и профессионального, послесреднего образования</w:t>
      </w:r>
    </w:p>
    <w:p>
      <w:pPr>
        <w:spacing w:after="0"/>
        <w:ind w:left="0"/>
        <w:jc w:val="both"/>
      </w:pPr>
      <w:r>
        <w:rPr>
          <w:rFonts w:ascii="Times New Roman"/>
          <w:b w:val="false"/>
          <w:i w:val="false"/>
          <w:color w:val="000000"/>
          <w:sz w:val="28"/>
        </w:rPr>
        <w:t>
      ______________ форма обучения</w:t>
      </w:r>
    </w:p>
    <w:p>
      <w:pPr>
        <w:spacing w:after="0"/>
        <w:ind w:left="0"/>
        <w:jc w:val="both"/>
      </w:pPr>
      <w:r>
        <w:rPr>
          <w:rFonts w:ascii="Times New Roman"/>
          <w:b w:val="false"/>
          <w:i w:val="false"/>
          <w:color w:val="000000"/>
          <w:sz w:val="28"/>
        </w:rPr>
        <w:t>
      Начата ______________________</w:t>
      </w:r>
    </w:p>
    <w:p>
      <w:pPr>
        <w:spacing w:after="0"/>
        <w:ind w:left="0"/>
        <w:jc w:val="both"/>
      </w:pPr>
      <w:r>
        <w:rPr>
          <w:rFonts w:ascii="Times New Roman"/>
          <w:b w:val="false"/>
          <w:i w:val="false"/>
          <w:color w:val="000000"/>
          <w:sz w:val="28"/>
        </w:rPr>
        <w:t>
      Окончена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0"/>
        <w:gridCol w:w="2773"/>
        <w:gridCol w:w="2170"/>
        <w:gridCol w:w="5187"/>
      </w:tblGrid>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регистрационный номер</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 диплома</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диплома</w:t>
            </w:r>
          </w:p>
        </w:tc>
        <w:tc>
          <w:tcPr>
            <w:tcW w:w="5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окончившего организацию образования</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1331"/>
        <w:gridCol w:w="5435"/>
        <w:gridCol w:w="1845"/>
        <w:gridCol w:w="2358"/>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специальности</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Присвоена квалификация</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 протокола заседания комиссии по проведению итоговой аттестации</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руководителя организации образования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Министерство образования и науки Республики Казахстан</w:t>
      </w:r>
    </w:p>
    <w:bookmarkStart w:name="z84" w:id="480"/>
    <w:p>
      <w:pPr>
        <w:spacing w:after="0"/>
        <w:ind w:left="0"/>
        <w:jc w:val="left"/>
      </w:pPr>
      <w:r>
        <w:rPr>
          <w:rFonts w:ascii="Times New Roman"/>
          <w:b/>
          <w:i w:val="false"/>
          <w:color w:val="000000"/>
        </w:rPr>
        <w:t xml:space="preserve"> Книга выдачи академической справки ______________________________________</w:t>
      </w:r>
      <w:r>
        <w:br/>
      </w:r>
      <w:r>
        <w:rPr>
          <w:rFonts w:ascii="Times New Roman"/>
          <w:b/>
          <w:i w:val="false"/>
          <w:color w:val="000000"/>
        </w:rPr>
        <w:t xml:space="preserve">                                                    (наименование организации образования)</w:t>
      </w:r>
    </w:p>
    <w:bookmarkEnd w:id="480"/>
    <w:p>
      <w:pPr>
        <w:spacing w:after="0"/>
        <w:ind w:left="0"/>
        <w:jc w:val="both"/>
      </w:pPr>
      <w:r>
        <w:rPr>
          <w:rFonts w:ascii="Times New Roman"/>
          <w:b w:val="false"/>
          <w:i w:val="false"/>
          <w:color w:val="ff0000"/>
          <w:sz w:val="28"/>
        </w:rPr>
        <w:t>
      Сноска. Форма</w:t>
      </w:r>
      <w:r>
        <w:rPr>
          <w:rFonts w:ascii="Times New Roman"/>
          <w:b w:val="false"/>
          <w:i w:val="false"/>
          <w:color w:val="ff0000"/>
          <w:sz w:val="28"/>
        </w:rPr>
        <w:t xml:space="preserve">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Начата ___________________</w:t>
      </w:r>
    </w:p>
    <w:p>
      <w:pPr>
        <w:spacing w:after="0"/>
        <w:ind w:left="0"/>
        <w:jc w:val="both"/>
      </w:pPr>
      <w:r>
        <w:rPr>
          <w:rFonts w:ascii="Times New Roman"/>
          <w:b w:val="false"/>
          <w:i w:val="false"/>
          <w:color w:val="000000"/>
          <w:sz w:val="28"/>
        </w:rPr>
        <w:t>
      Окончена 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5"/>
        <w:gridCol w:w="5398"/>
        <w:gridCol w:w="1245"/>
        <w:gridCol w:w="1726"/>
        <w:gridCol w:w="2206"/>
      </w:tblGrid>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регистрационный номер</w:t>
            </w:r>
          </w:p>
        </w:tc>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справки</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справки</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 получении справки</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Книга выдачи академической справки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86" w:id="481"/>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Поименная книга обучающихся</w:t>
      </w:r>
      <w:r>
        <w:br/>
      </w:r>
      <w:r>
        <w:rPr>
          <w:rFonts w:ascii="Times New Roman"/>
          <w:b/>
          <w:i w:val="false"/>
          <w:color w:val="000000"/>
        </w:rPr>
        <w:t>________________________________________________________</w:t>
      </w:r>
      <w:r>
        <w:br/>
      </w:r>
      <w:r>
        <w:rPr>
          <w:rFonts w:ascii="Times New Roman"/>
          <w:b/>
          <w:i w:val="false"/>
          <w:color w:val="000000"/>
        </w:rPr>
        <w:t>(наименование организации технического и профессионального,</w:t>
      </w:r>
      <w:r>
        <w:br/>
      </w:r>
      <w:r>
        <w:rPr>
          <w:rFonts w:ascii="Times New Roman"/>
          <w:b/>
          <w:i w:val="false"/>
          <w:color w:val="000000"/>
        </w:rPr>
        <w:t>послесреднего образования)</w:t>
      </w:r>
      <w:r>
        <w:br/>
      </w:r>
      <w:r>
        <w:rPr>
          <w:rFonts w:ascii="Times New Roman"/>
          <w:b/>
          <w:i w:val="false"/>
          <w:color w:val="000000"/>
        </w:rPr>
        <w:t>_________________________________________________________</w:t>
      </w:r>
    </w:p>
    <w:bookmarkEnd w:id="481"/>
    <w:p>
      <w:pPr>
        <w:spacing w:after="0"/>
        <w:ind w:left="0"/>
        <w:jc w:val="both"/>
      </w:pPr>
      <w:r>
        <w:rPr>
          <w:rFonts w:ascii="Times New Roman"/>
          <w:b w:val="false"/>
          <w:i w:val="false"/>
          <w:color w:val="ff0000"/>
          <w:sz w:val="28"/>
        </w:rPr>
        <w:t xml:space="preserve">
      Сноска. Форма в редакции приказа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 w:id="482"/>
    <w:p>
      <w:pPr>
        <w:spacing w:after="0"/>
        <w:ind w:left="0"/>
        <w:jc w:val="both"/>
      </w:pPr>
      <w:r>
        <w:rPr>
          <w:rFonts w:ascii="Times New Roman"/>
          <w:b w:val="false"/>
          <w:i w:val="false"/>
          <w:color w:val="000000"/>
          <w:sz w:val="28"/>
        </w:rPr>
        <w:t>
      Начата 20___ г.</w:t>
      </w:r>
    </w:p>
    <w:bookmarkEnd w:id="482"/>
    <w:p>
      <w:pPr>
        <w:spacing w:after="0"/>
        <w:ind w:left="0"/>
        <w:jc w:val="both"/>
      </w:pPr>
      <w:r>
        <w:rPr>
          <w:rFonts w:ascii="Times New Roman"/>
          <w:b w:val="false"/>
          <w:i w:val="false"/>
          <w:color w:val="000000"/>
          <w:sz w:val="28"/>
        </w:rPr>
        <w:t>
      Окончена 20___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2"/>
        <w:gridCol w:w="2406"/>
        <w:gridCol w:w="2089"/>
        <w:gridCol w:w="1139"/>
        <w:gridCol w:w="1139"/>
        <w:gridCol w:w="1139"/>
        <w:gridCol w:w="2616"/>
      </w:tblGrid>
      <w:tr>
        <w:trPr>
          <w:trHeight w:val="30" w:hRule="atLeast"/>
        </w:trPr>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поименной книге обучающихся</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книге приказов о контингенте обучающихся</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и отчество обучающихся</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Национальность</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(местожительство до поступления)</w:t>
            </w:r>
          </w:p>
        </w:tc>
      </w:tr>
      <w:tr>
        <w:trPr>
          <w:trHeight w:val="30" w:hRule="atLeast"/>
        </w:trPr>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1"/>
        <w:gridCol w:w="1339"/>
        <w:gridCol w:w="1626"/>
        <w:gridCol w:w="3088"/>
        <w:gridCol w:w="2988"/>
        <w:gridCol w:w="1628"/>
      </w:tblGrid>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зачисления в организацию образования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какой специальности обучается</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 приказа организации о выпуске или отчислении обучающихся</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Присвоенная квалификация (разряд, класс, категория)</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об окончании</w:t>
            </w:r>
          </w:p>
        </w:tc>
      </w:tr>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1"/>
        <w:gridCol w:w="4758"/>
        <w:gridCol w:w="2361"/>
      </w:tblGrid>
      <w:tr>
        <w:trPr>
          <w:trHeight w:val="30" w:hRule="atLeast"/>
        </w:trPr>
        <w:tc>
          <w:tcPr>
            <w:tcW w:w="5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Награды и поощрения за время обучения (дипломы с отличием)</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на которое трудоустроен выпускник (местонахождение предприятия)</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Разные отметки</w:t>
            </w:r>
          </w:p>
        </w:tc>
      </w:tr>
      <w:tr>
        <w:trPr>
          <w:trHeight w:val="30" w:hRule="atLeast"/>
        </w:trPr>
        <w:tc>
          <w:tcPr>
            <w:tcW w:w="5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1. Поименная книга обучающихся является документом строгой отчетности для учета личного состава обучающихся. Поименная книга обучающихся служит основанием к составлению статистической и финансовой отчетностей по контингенту обучающихся.</w:t>
      </w:r>
    </w:p>
    <w:p>
      <w:pPr>
        <w:spacing w:after="0"/>
        <w:ind w:left="0"/>
        <w:jc w:val="both"/>
      </w:pPr>
      <w:r>
        <w:rPr>
          <w:rFonts w:ascii="Times New Roman"/>
          <w:b w:val="false"/>
          <w:i w:val="false"/>
          <w:color w:val="000000"/>
          <w:sz w:val="28"/>
        </w:rPr>
        <w:t>
      2. Поименная книга обучающихся ведется заместителем руководителя по учебно-производственной работе под контролем руководителя организации образования.</w:t>
      </w:r>
    </w:p>
    <w:p>
      <w:pPr>
        <w:spacing w:after="0"/>
        <w:ind w:left="0"/>
        <w:jc w:val="both"/>
      </w:pPr>
      <w:r>
        <w:rPr>
          <w:rFonts w:ascii="Times New Roman"/>
          <w:b w:val="false"/>
          <w:i w:val="false"/>
          <w:color w:val="000000"/>
          <w:sz w:val="28"/>
        </w:rPr>
        <w:t>
      3. Поименная книга обучающихся должна быть прошнурована, пронумерована, скреплена печатью и подписью руководителя организации образования.</w:t>
      </w:r>
    </w:p>
    <w:p>
      <w:pPr>
        <w:spacing w:after="0"/>
        <w:ind w:left="0"/>
        <w:jc w:val="both"/>
      </w:pPr>
      <w:r>
        <w:rPr>
          <w:rFonts w:ascii="Times New Roman"/>
          <w:b w:val="false"/>
          <w:i w:val="false"/>
          <w:color w:val="000000"/>
          <w:sz w:val="28"/>
        </w:rPr>
        <w:t>
      4. Поименная книга обучающихся хранится постоянно в организации образования.</w:t>
      </w:r>
    </w:p>
    <w:p>
      <w:pPr>
        <w:spacing w:after="0"/>
        <w:ind w:left="0"/>
        <w:jc w:val="both"/>
      </w:pPr>
      <w:r>
        <w:rPr>
          <w:rFonts w:ascii="Times New Roman"/>
          <w:b w:val="false"/>
          <w:i w:val="false"/>
          <w:color w:val="000000"/>
          <w:sz w:val="28"/>
        </w:rPr>
        <w:t>
      5. Поименная книга обучающихся заполняется строго в соответствии с приказами.</w:t>
      </w:r>
    </w:p>
    <w:p>
      <w:pPr>
        <w:spacing w:after="0"/>
        <w:ind w:left="0"/>
        <w:jc w:val="both"/>
      </w:pPr>
      <w:r>
        <w:rPr>
          <w:rFonts w:ascii="Times New Roman"/>
          <w:b w:val="false"/>
          <w:i w:val="false"/>
          <w:color w:val="000000"/>
          <w:sz w:val="28"/>
        </w:rPr>
        <w:t>
      6. Для контингентов обучающихся очного, заочного и вечернего отделений ведутся отдельные Поименные книги обучающихся.</w:t>
      </w:r>
    </w:p>
    <w:p>
      <w:pPr>
        <w:spacing w:after="0"/>
        <w:ind w:left="0"/>
        <w:jc w:val="both"/>
      </w:pPr>
      <w:r>
        <w:rPr>
          <w:rFonts w:ascii="Times New Roman"/>
          <w:b w:val="false"/>
          <w:i w:val="false"/>
          <w:color w:val="000000"/>
          <w:sz w:val="28"/>
        </w:rPr>
        <w:t>
      7. По окончании приема обучающихся подводится черта и делается запись:</w:t>
      </w:r>
    </w:p>
    <w:p>
      <w:pPr>
        <w:spacing w:after="0"/>
        <w:ind w:left="0"/>
        <w:jc w:val="both"/>
      </w:pPr>
      <w:r>
        <w:rPr>
          <w:rFonts w:ascii="Times New Roman"/>
          <w:b w:val="false"/>
          <w:i w:val="false"/>
          <w:color w:val="000000"/>
          <w:sz w:val="28"/>
        </w:rPr>
        <w:t>
      "Зачислено ___________ 20__ г. ___________ (прописью) человек обучающихся", которая скрепляется подписями руководителя, заместителя руководителя по учебно-производственной работе и бухгалтера организации образования и печатью.</w:t>
      </w:r>
    </w:p>
    <w:p>
      <w:pPr>
        <w:spacing w:after="0"/>
        <w:ind w:left="0"/>
        <w:jc w:val="both"/>
      </w:pPr>
      <w:r>
        <w:rPr>
          <w:rFonts w:ascii="Times New Roman"/>
          <w:b w:val="false"/>
          <w:i w:val="false"/>
          <w:color w:val="000000"/>
          <w:sz w:val="28"/>
        </w:rPr>
        <w:t>
      8. Поименные книги обучающихся должны заполняться четко, аккуратно, без подчисток и помарок; допущенные ошибки должны исправляться путем перечеркивания ошибочной записи и надписи исправления с пояснением за подписью руководителя и бухгалтера.</w:t>
      </w:r>
    </w:p>
    <w:bookmarkStart w:name="z612" w:id="483"/>
    <w:p>
      <w:pPr>
        <w:spacing w:after="0"/>
        <w:ind w:left="0"/>
        <w:jc w:val="both"/>
      </w:pPr>
      <w:r>
        <w:rPr>
          <w:rFonts w:ascii="Times New Roman"/>
          <w:b w:val="false"/>
          <w:i w:val="false"/>
          <w:color w:val="000000"/>
          <w:sz w:val="28"/>
        </w:rPr>
        <w:t>
      9. Разделение Поименных книг на обучающихся на части, пропуски страниц и строк, в т.ч. и между последней фамилией зачисленного и итоговой чертой запрещается. Для записи каждого обучающегося в книгах отводится две строки.</w:t>
      </w:r>
    </w:p>
    <w:bookmarkEnd w:id="483"/>
    <w:bookmarkStart w:name="z613" w:id="484"/>
    <w:p>
      <w:pPr>
        <w:spacing w:after="0"/>
        <w:ind w:left="0"/>
        <w:jc w:val="both"/>
      </w:pPr>
      <w:r>
        <w:rPr>
          <w:rFonts w:ascii="Times New Roman"/>
          <w:b w:val="false"/>
          <w:i w:val="false"/>
          <w:color w:val="000000"/>
          <w:sz w:val="28"/>
        </w:rPr>
        <w:t>
      10. В поименную книгу вносятся все обучающиеся, независимо от того, когда они поступили в организацию образования - в начале или в середине учебного года.</w:t>
      </w:r>
    </w:p>
    <w:bookmarkEnd w:id="484"/>
    <w:bookmarkStart w:name="z614" w:id="485"/>
    <w:p>
      <w:pPr>
        <w:spacing w:after="0"/>
        <w:ind w:left="0"/>
        <w:jc w:val="both"/>
      </w:pPr>
      <w:r>
        <w:rPr>
          <w:rFonts w:ascii="Times New Roman"/>
          <w:b w:val="false"/>
          <w:i w:val="false"/>
          <w:color w:val="000000"/>
          <w:sz w:val="28"/>
        </w:rPr>
        <w:t>
      Поименная книга обучающихся при подключении организации технического и профессионального, послесреднего образования к электронной системе заполняется только в электронном формате, заполнение ее в бумажном варианте не требуется.</w:t>
      </w:r>
    </w:p>
    <w:bookmarkEnd w:id="4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88" w:id="486"/>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Алфавитная книга обучающихся</w:t>
      </w:r>
      <w:r>
        <w:br/>
      </w:r>
      <w:r>
        <w:rPr>
          <w:rFonts w:ascii="Times New Roman"/>
          <w:b/>
          <w:i w:val="false"/>
          <w:color w:val="000000"/>
        </w:rPr>
        <w:t>(для ведения учета обучающихся организаций послесреднего</w:t>
      </w:r>
      <w:r>
        <w:br/>
      </w:r>
      <w:r>
        <w:rPr>
          <w:rFonts w:ascii="Times New Roman"/>
          <w:b/>
          <w:i w:val="false"/>
          <w:color w:val="000000"/>
        </w:rPr>
        <w:t>образования)</w:t>
      </w:r>
    </w:p>
    <w:bookmarkEnd w:id="486"/>
    <w:p>
      <w:pPr>
        <w:spacing w:after="0"/>
        <w:ind w:left="0"/>
        <w:jc w:val="both"/>
      </w:pPr>
      <w:r>
        <w:rPr>
          <w:rFonts w:ascii="Times New Roman"/>
          <w:b w:val="false"/>
          <w:i w:val="false"/>
          <w:color w:val="ff0000"/>
          <w:sz w:val="28"/>
        </w:rPr>
        <w:t xml:space="preserve">
      Сноска. Алфавитная книга исключена приказом Министра образования и науки РК от 16.05.2019 </w:t>
      </w:r>
      <w:r>
        <w:rPr>
          <w:rFonts w:ascii="Times New Roman"/>
          <w:b w:val="false"/>
          <w:i w:val="false"/>
          <w:color w:val="ff0000"/>
          <w:sz w:val="28"/>
        </w:rPr>
        <w:t>№ 208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90" w:id="487"/>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Протоколы заседаний комиссий по проведению итоговой</w:t>
      </w:r>
      <w:r>
        <w:br/>
      </w:r>
      <w:r>
        <w:rPr>
          <w:rFonts w:ascii="Times New Roman"/>
          <w:b/>
          <w:i w:val="false"/>
          <w:color w:val="000000"/>
        </w:rPr>
        <w:t>аттестации обучающихся</w:t>
      </w:r>
      <w:r>
        <w:br/>
      </w:r>
      <w:r>
        <w:rPr>
          <w:rFonts w:ascii="Times New Roman"/>
          <w:b/>
          <w:i w:val="false"/>
          <w:color w:val="000000"/>
        </w:rPr>
        <w:t>Протокол заседания комиссии по проведению итоговой</w:t>
      </w:r>
      <w:r>
        <w:br/>
      </w:r>
      <w:r>
        <w:rPr>
          <w:rFonts w:ascii="Times New Roman"/>
          <w:b/>
          <w:i w:val="false"/>
          <w:color w:val="000000"/>
        </w:rPr>
        <w:t>аттестации обучающихся о сдаче экзаменов итоговой</w:t>
      </w:r>
      <w:r>
        <w:br/>
      </w:r>
      <w:r>
        <w:rPr>
          <w:rFonts w:ascii="Times New Roman"/>
          <w:b/>
          <w:i w:val="false"/>
          <w:color w:val="000000"/>
        </w:rPr>
        <w:t>аттестации (индивидуальный)</w:t>
      </w:r>
    </w:p>
    <w:bookmarkEnd w:id="487"/>
    <w:p>
      <w:pPr>
        <w:spacing w:after="0"/>
        <w:ind w:left="0"/>
        <w:jc w:val="both"/>
      </w:pPr>
      <w:r>
        <w:rPr>
          <w:rFonts w:ascii="Times New Roman"/>
          <w:b w:val="false"/>
          <w:i w:val="false"/>
          <w:color w:val="000000"/>
          <w:sz w:val="28"/>
        </w:rPr>
        <w:t>
      Протокол N __________</w:t>
      </w:r>
    </w:p>
    <w:p>
      <w:pPr>
        <w:spacing w:after="0"/>
        <w:ind w:left="0"/>
        <w:jc w:val="both"/>
      </w:pPr>
      <w:r>
        <w:rPr>
          <w:rFonts w:ascii="Times New Roman"/>
          <w:b w:val="false"/>
          <w:i w:val="false"/>
          <w:color w:val="000000"/>
          <w:sz w:val="28"/>
        </w:rPr>
        <w:t>
      заседания комиссии по проведению итоговой аттестации</w:t>
      </w:r>
    </w:p>
    <w:p>
      <w:pPr>
        <w:spacing w:after="0"/>
        <w:ind w:left="0"/>
        <w:jc w:val="both"/>
      </w:pPr>
      <w:r>
        <w:rPr>
          <w:rFonts w:ascii="Times New Roman"/>
          <w:b w:val="false"/>
          <w:i w:val="false"/>
          <w:color w:val="000000"/>
          <w:sz w:val="28"/>
        </w:rPr>
        <w:t>
      обучающихся о сдаче экзаменов итоговой аттестации</w:t>
      </w:r>
    </w:p>
    <w:p>
      <w:pPr>
        <w:spacing w:after="0"/>
        <w:ind w:left="0"/>
        <w:jc w:val="both"/>
      </w:pPr>
      <w:r>
        <w:rPr>
          <w:rFonts w:ascii="Times New Roman"/>
          <w:b w:val="false"/>
          <w:i w:val="false"/>
          <w:color w:val="000000"/>
          <w:sz w:val="28"/>
        </w:rPr>
        <w:t>
      "__"____________ 20___ г. с _____ час.__ мин. до ____ час. ____ мин.</w:t>
      </w:r>
    </w:p>
    <w:p>
      <w:pPr>
        <w:spacing w:after="0"/>
        <w:ind w:left="0"/>
        <w:jc w:val="both"/>
      </w:pPr>
      <w:r>
        <w:rPr>
          <w:rFonts w:ascii="Times New Roman"/>
          <w:b w:val="false"/>
          <w:i w:val="false"/>
          <w:color w:val="000000"/>
          <w:sz w:val="28"/>
        </w:rPr>
        <w:t>
      Присутствовали:</w:t>
      </w:r>
    </w:p>
    <w:p>
      <w:pPr>
        <w:spacing w:after="0"/>
        <w:ind w:left="0"/>
        <w:jc w:val="both"/>
      </w:pPr>
      <w:r>
        <w:rPr>
          <w:rFonts w:ascii="Times New Roman"/>
          <w:b w:val="false"/>
          <w:i w:val="false"/>
          <w:color w:val="000000"/>
          <w:sz w:val="28"/>
        </w:rPr>
        <w:t>
      Председатель комиссии по проведению итоговой аттестации обучающихся: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Члены комиссии:</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 сдаче итоговой аттестации по дисциплинам: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Экзаменуется</w:t>
      </w:r>
    </w:p>
    <w:p>
      <w:pPr>
        <w:spacing w:after="0"/>
        <w:ind w:left="0"/>
        <w:jc w:val="both"/>
      </w:pPr>
      <w:r>
        <w:rPr>
          <w:rFonts w:ascii="Times New Roman"/>
          <w:b w:val="false"/>
          <w:i w:val="false"/>
          <w:color w:val="000000"/>
          <w:sz w:val="28"/>
        </w:rPr>
        <w:t>
      обучающийся:_________________________________________________________</w:t>
      </w:r>
    </w:p>
    <w:p>
      <w:pPr>
        <w:spacing w:after="0"/>
        <w:ind w:left="0"/>
        <w:jc w:val="both"/>
      </w:pPr>
      <w:r>
        <w:rPr>
          <w:rFonts w:ascii="Times New Roman"/>
          <w:b w:val="false"/>
          <w:i w:val="false"/>
          <w:color w:val="000000"/>
          <w:sz w:val="28"/>
        </w:rPr>
        <w:t>
      Вопросы:_____________________________________________________________</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w:t>
      </w:r>
    </w:p>
    <w:p>
      <w:pPr>
        <w:spacing w:after="0"/>
        <w:ind w:left="0"/>
        <w:jc w:val="both"/>
      </w:pPr>
      <w:r>
        <w:rPr>
          <w:rFonts w:ascii="Times New Roman"/>
          <w:b w:val="false"/>
          <w:i w:val="false"/>
          <w:color w:val="000000"/>
          <w:sz w:val="28"/>
        </w:rPr>
        <w:t>
      сдал предусмотренную учебным планом итоговую аттестацию по</w:t>
      </w:r>
    </w:p>
    <w:p>
      <w:pPr>
        <w:spacing w:after="0"/>
        <w:ind w:left="0"/>
        <w:jc w:val="both"/>
      </w:pPr>
      <w:r>
        <w:rPr>
          <w:rFonts w:ascii="Times New Roman"/>
          <w:b w:val="false"/>
          <w:i w:val="false"/>
          <w:color w:val="000000"/>
          <w:sz w:val="28"/>
        </w:rPr>
        <w:t>
      специальности (профессии)</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Присвоить квалификацию</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Отметить, что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Особые мнения членов аттестационной комиссии:</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Выдать диплом (с отличием, без отличия)</w:t>
      </w:r>
    </w:p>
    <w:p>
      <w:pPr>
        <w:spacing w:after="0"/>
        <w:ind w:left="0"/>
        <w:jc w:val="both"/>
      </w:pPr>
      <w:r>
        <w:rPr>
          <w:rFonts w:ascii="Times New Roman"/>
          <w:b w:val="false"/>
          <w:i w:val="false"/>
          <w:color w:val="000000"/>
          <w:sz w:val="28"/>
        </w:rPr>
        <w:t>
      Председатель ________________________________ (подпись)</w:t>
      </w:r>
    </w:p>
    <w:p>
      <w:pPr>
        <w:spacing w:after="0"/>
        <w:ind w:left="0"/>
        <w:jc w:val="both"/>
      </w:pPr>
      <w:r>
        <w:rPr>
          <w:rFonts w:ascii="Times New Roman"/>
          <w:b w:val="false"/>
          <w:i w:val="false"/>
          <w:color w:val="000000"/>
          <w:sz w:val="28"/>
        </w:rPr>
        <w:t>
      Члены комиссии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Секретарь _________________________________________ (подпись)</w:t>
      </w:r>
    </w:p>
    <w:p>
      <w:pPr>
        <w:spacing w:after="0"/>
        <w:ind w:left="0"/>
        <w:jc w:val="both"/>
      </w:pPr>
      <w:r>
        <w:rPr>
          <w:rFonts w:ascii="Times New Roman"/>
          <w:b w:val="false"/>
          <w:i w:val="false"/>
          <w:color w:val="000000"/>
          <w:sz w:val="28"/>
        </w:rPr>
        <w:t>
      - Примечание: Данный протокол заполняется в случае, если</w:t>
      </w:r>
    </w:p>
    <w:p>
      <w:pPr>
        <w:spacing w:after="0"/>
        <w:ind w:left="0"/>
        <w:jc w:val="both"/>
      </w:pPr>
      <w:r>
        <w:rPr>
          <w:rFonts w:ascii="Times New Roman"/>
          <w:b w:val="false"/>
          <w:i w:val="false"/>
          <w:color w:val="000000"/>
          <w:sz w:val="28"/>
        </w:rPr>
        <w:t>
      государственный экзамен сдается письменно или устно.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92" w:id="488"/>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Протокол заседания комиссии по проведению итоговой</w:t>
      </w:r>
      <w:r>
        <w:br/>
      </w:r>
      <w:r>
        <w:rPr>
          <w:rFonts w:ascii="Times New Roman"/>
          <w:b/>
          <w:i w:val="false"/>
          <w:color w:val="000000"/>
        </w:rPr>
        <w:t>аттестации обучающихся о присвоении квалификации (сводный)</w:t>
      </w:r>
    </w:p>
    <w:bookmarkEnd w:id="488"/>
    <w:p>
      <w:pPr>
        <w:spacing w:after="0"/>
        <w:ind w:left="0"/>
        <w:jc w:val="both"/>
      </w:pPr>
      <w:r>
        <w:rPr>
          <w:rFonts w:ascii="Times New Roman"/>
          <w:b w:val="false"/>
          <w:i w:val="false"/>
          <w:color w:val="000000"/>
          <w:sz w:val="28"/>
        </w:rPr>
        <w:t>
      ПРОТОКОЛ N ____ "____"_____________ 20___ г.</w:t>
      </w:r>
    </w:p>
    <w:p>
      <w:pPr>
        <w:spacing w:after="0"/>
        <w:ind w:left="0"/>
        <w:jc w:val="both"/>
      </w:pPr>
      <w:r>
        <w:rPr>
          <w:rFonts w:ascii="Times New Roman"/>
          <w:b w:val="false"/>
          <w:i w:val="false"/>
          <w:color w:val="000000"/>
          <w:sz w:val="28"/>
        </w:rPr>
        <w:t>
      Заседания комиссии по проведению итоговой аттестации по выпуску</w:t>
      </w:r>
    </w:p>
    <w:p>
      <w:pPr>
        <w:spacing w:after="0"/>
        <w:ind w:left="0"/>
        <w:jc w:val="both"/>
      </w:pPr>
      <w:r>
        <w:rPr>
          <w:rFonts w:ascii="Times New Roman"/>
          <w:b w:val="false"/>
          <w:i w:val="false"/>
          <w:color w:val="000000"/>
          <w:sz w:val="28"/>
        </w:rPr>
        <w:t>
      обучающихся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организации технического и профессионального,</w:t>
      </w:r>
    </w:p>
    <w:p>
      <w:pPr>
        <w:spacing w:after="0"/>
        <w:ind w:left="0"/>
        <w:jc w:val="both"/>
      </w:pPr>
      <w:r>
        <w:rPr>
          <w:rFonts w:ascii="Times New Roman"/>
          <w:b w:val="false"/>
          <w:i w:val="false"/>
          <w:color w:val="000000"/>
          <w:sz w:val="28"/>
        </w:rPr>
        <w:t>
      послесреднего образования)</w:t>
      </w:r>
    </w:p>
    <w:p>
      <w:pPr>
        <w:spacing w:after="0"/>
        <w:ind w:left="0"/>
        <w:jc w:val="both"/>
      </w:pPr>
      <w:r>
        <w:rPr>
          <w:rFonts w:ascii="Times New Roman"/>
          <w:b w:val="false"/>
          <w:i w:val="false"/>
          <w:color w:val="000000"/>
          <w:sz w:val="28"/>
        </w:rPr>
        <w:t>
      Профессия ___________________________________________________________</w:t>
      </w:r>
    </w:p>
    <w:p>
      <w:pPr>
        <w:spacing w:after="0"/>
        <w:ind w:left="0"/>
        <w:jc w:val="both"/>
      </w:pPr>
      <w:r>
        <w:rPr>
          <w:rFonts w:ascii="Times New Roman"/>
          <w:b w:val="false"/>
          <w:i w:val="false"/>
          <w:color w:val="000000"/>
          <w:sz w:val="28"/>
        </w:rPr>
        <w:t>
      Председатель комиссии (ф.и.о.,должность)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Члены комиссии</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 должность)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 должность)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 должность)</w:t>
      </w:r>
    </w:p>
    <w:p>
      <w:pPr>
        <w:spacing w:after="0"/>
        <w:ind w:left="0"/>
        <w:jc w:val="both"/>
      </w:pPr>
      <w:r>
        <w:rPr>
          <w:rFonts w:ascii="Times New Roman"/>
          <w:b w:val="false"/>
          <w:i w:val="false"/>
          <w:color w:val="000000"/>
          <w:sz w:val="28"/>
        </w:rPr>
        <w:t>
      Рассмотрев итоговые оценки успеваемости за курс обучения,</w:t>
      </w:r>
    </w:p>
    <w:p>
      <w:pPr>
        <w:spacing w:after="0"/>
        <w:ind w:left="0"/>
        <w:jc w:val="both"/>
      </w:pPr>
      <w:r>
        <w:rPr>
          <w:rFonts w:ascii="Times New Roman"/>
          <w:b w:val="false"/>
          <w:i w:val="false"/>
          <w:color w:val="000000"/>
          <w:sz w:val="28"/>
        </w:rPr>
        <w:t>
      производственные характеристики, результаты квалификационных</w:t>
      </w:r>
    </w:p>
    <w:p>
      <w:pPr>
        <w:spacing w:after="0"/>
        <w:ind w:left="0"/>
        <w:jc w:val="both"/>
      </w:pPr>
      <w:r>
        <w:rPr>
          <w:rFonts w:ascii="Times New Roman"/>
          <w:b w:val="false"/>
          <w:i w:val="false"/>
          <w:color w:val="000000"/>
          <w:sz w:val="28"/>
        </w:rPr>
        <w:t>
      (пробных) работ и проведя проверку знаний обучающихся, комиссия</w:t>
      </w:r>
    </w:p>
    <w:p>
      <w:pPr>
        <w:spacing w:after="0"/>
        <w:ind w:left="0"/>
        <w:jc w:val="both"/>
      </w:pPr>
      <w:r>
        <w:rPr>
          <w:rFonts w:ascii="Times New Roman"/>
          <w:b w:val="false"/>
          <w:i w:val="false"/>
          <w:color w:val="000000"/>
          <w:sz w:val="28"/>
        </w:rPr>
        <w:t>
      Постановила:</w:t>
      </w:r>
    </w:p>
    <w:p>
      <w:pPr>
        <w:spacing w:after="0"/>
        <w:ind w:left="0"/>
        <w:jc w:val="both"/>
      </w:pPr>
      <w:r>
        <w:rPr>
          <w:rFonts w:ascii="Times New Roman"/>
          <w:b w:val="false"/>
          <w:i w:val="false"/>
          <w:color w:val="000000"/>
          <w:sz w:val="28"/>
        </w:rPr>
        <w:t>
      1. Указанным в списке учащимся, выдать дипломы (свидетельства) об</w:t>
      </w:r>
    </w:p>
    <w:p>
      <w:pPr>
        <w:spacing w:after="0"/>
        <w:ind w:left="0"/>
        <w:jc w:val="both"/>
      </w:pPr>
      <w:r>
        <w:rPr>
          <w:rFonts w:ascii="Times New Roman"/>
          <w:b w:val="false"/>
          <w:i w:val="false"/>
          <w:color w:val="000000"/>
          <w:sz w:val="28"/>
        </w:rPr>
        <w:t>
      окончании ________________________(наименование организации</w:t>
      </w:r>
    </w:p>
    <w:p>
      <w:pPr>
        <w:spacing w:after="0"/>
        <w:ind w:left="0"/>
        <w:jc w:val="both"/>
      </w:pPr>
      <w:r>
        <w:rPr>
          <w:rFonts w:ascii="Times New Roman"/>
          <w:b w:val="false"/>
          <w:i w:val="false"/>
          <w:color w:val="000000"/>
          <w:sz w:val="28"/>
        </w:rPr>
        <w:t>
      образования) и присвоить квалификацию: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9"/>
        <w:gridCol w:w="3273"/>
        <w:gridCol w:w="2104"/>
        <w:gridCol w:w="3074"/>
      </w:tblGrid>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полученная</w:t>
            </w:r>
          </w:p>
          <w:p>
            <w:pPr>
              <w:spacing w:after="20"/>
              <w:ind w:left="20"/>
              <w:jc w:val="both"/>
            </w:pPr>
            <w:r>
              <w:rPr>
                <w:rFonts w:ascii="Times New Roman"/>
                <w:b w:val="false"/>
                <w:i w:val="false"/>
                <w:color w:val="000000"/>
                <w:sz w:val="20"/>
              </w:rPr>
              <w:t>
на квалификационном</w:t>
            </w:r>
          </w:p>
          <w:p>
            <w:pPr>
              <w:spacing w:after="20"/>
              <w:ind w:left="20"/>
              <w:jc w:val="both"/>
            </w:pPr>
            <w:r>
              <w:rPr>
                <w:rFonts w:ascii="Times New Roman"/>
                <w:b w:val="false"/>
                <w:i w:val="false"/>
                <w:color w:val="000000"/>
                <w:sz w:val="20"/>
              </w:rPr>
              <w:t>
экзамене</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Присваиваемая</w:t>
            </w:r>
          </w:p>
          <w:p>
            <w:pPr>
              <w:spacing w:after="20"/>
              <w:ind w:left="20"/>
              <w:jc w:val="both"/>
            </w:pPr>
            <w:r>
              <w:rPr>
                <w:rFonts w:ascii="Times New Roman"/>
                <w:b w:val="false"/>
                <w:i w:val="false"/>
                <w:color w:val="000000"/>
                <w:sz w:val="20"/>
              </w:rPr>
              <w:t>
квалификация и</w:t>
            </w:r>
          </w:p>
          <w:p>
            <w:pPr>
              <w:spacing w:after="20"/>
              <w:ind w:left="20"/>
              <w:jc w:val="both"/>
            </w:pPr>
            <w:r>
              <w:rPr>
                <w:rFonts w:ascii="Times New Roman"/>
                <w:b w:val="false"/>
                <w:i w:val="false"/>
                <w:color w:val="000000"/>
                <w:sz w:val="20"/>
              </w:rPr>
              <w:t>
профессия (разряд)</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Председатель квалификационной комиссии: _____________________</w:t>
      </w:r>
    </w:p>
    <w:p>
      <w:pPr>
        <w:spacing w:after="0"/>
        <w:ind w:left="0"/>
        <w:jc w:val="both"/>
      </w:pPr>
      <w:r>
        <w:rPr>
          <w:rFonts w:ascii="Times New Roman"/>
          <w:b w:val="false"/>
          <w:i w:val="false"/>
          <w:color w:val="000000"/>
          <w:sz w:val="28"/>
        </w:rPr>
        <w:t>
      Члены комиссии:                         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94" w:id="489"/>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Протокол заседания комиссии по проведению итоговой</w:t>
      </w:r>
      <w:r>
        <w:br/>
      </w:r>
      <w:r>
        <w:rPr>
          <w:rFonts w:ascii="Times New Roman"/>
          <w:b/>
          <w:i w:val="false"/>
          <w:color w:val="000000"/>
        </w:rPr>
        <w:t>аттестации по рассмотрению выпускной работы</w:t>
      </w:r>
      <w:r>
        <w:br/>
      </w:r>
      <w:r>
        <w:rPr>
          <w:rFonts w:ascii="Times New Roman"/>
          <w:b/>
          <w:i w:val="false"/>
          <w:color w:val="000000"/>
        </w:rPr>
        <w:t>(дипломного проекта (работы) обучающегося</w:t>
      </w:r>
    </w:p>
    <w:bookmarkEnd w:id="489"/>
    <w:p>
      <w:pPr>
        <w:spacing w:after="0"/>
        <w:ind w:left="0"/>
        <w:jc w:val="both"/>
      </w:pPr>
      <w:r>
        <w:rPr>
          <w:rFonts w:ascii="Times New Roman"/>
          <w:b w:val="false"/>
          <w:i w:val="false"/>
          <w:color w:val="000000"/>
          <w:sz w:val="28"/>
        </w:rPr>
        <w:t>
      Протокол N__________</w:t>
      </w:r>
    </w:p>
    <w:p>
      <w:pPr>
        <w:spacing w:after="0"/>
        <w:ind w:left="0"/>
        <w:jc w:val="both"/>
      </w:pPr>
      <w:r>
        <w:rPr>
          <w:rFonts w:ascii="Times New Roman"/>
          <w:b w:val="false"/>
          <w:i w:val="false"/>
          <w:color w:val="000000"/>
          <w:sz w:val="28"/>
        </w:rPr>
        <w:t>
      заседания комиссии по проведению итоговой аттестации</w:t>
      </w:r>
    </w:p>
    <w:p>
      <w:pPr>
        <w:spacing w:after="0"/>
        <w:ind w:left="0"/>
        <w:jc w:val="both"/>
      </w:pPr>
      <w:r>
        <w:rPr>
          <w:rFonts w:ascii="Times New Roman"/>
          <w:b w:val="false"/>
          <w:i w:val="false"/>
          <w:color w:val="000000"/>
          <w:sz w:val="28"/>
        </w:rPr>
        <w:t>
      "__"____________ 20____ г. с _____ час.____ мин. до ____ час.___ мин.</w:t>
      </w:r>
    </w:p>
    <w:p>
      <w:pPr>
        <w:spacing w:after="0"/>
        <w:ind w:left="0"/>
        <w:jc w:val="both"/>
      </w:pPr>
      <w:r>
        <w:rPr>
          <w:rFonts w:ascii="Times New Roman"/>
          <w:b w:val="false"/>
          <w:i w:val="false"/>
          <w:color w:val="000000"/>
          <w:sz w:val="28"/>
        </w:rPr>
        <w:t>
      По рассмотрению выпускной работы (дипломного проекта (работы)</w:t>
      </w:r>
    </w:p>
    <w:p>
      <w:pPr>
        <w:spacing w:after="0"/>
        <w:ind w:left="0"/>
        <w:jc w:val="both"/>
      </w:pPr>
      <w:r>
        <w:rPr>
          <w:rFonts w:ascii="Times New Roman"/>
          <w:b w:val="false"/>
          <w:i w:val="false"/>
          <w:color w:val="000000"/>
          <w:sz w:val="28"/>
        </w:rPr>
        <w:t>
      обучающегося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(фамилия, имя, отчество и специальность)</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на тему: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Присутствовали: председатель, члены 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(на каждую защиту выпускной работы отводится одна страница)</w:t>
      </w:r>
    </w:p>
    <w:p>
      <w:pPr>
        <w:spacing w:after="0"/>
        <w:ind w:left="0"/>
        <w:jc w:val="both"/>
      </w:pPr>
      <w:r>
        <w:rPr>
          <w:rFonts w:ascii="Times New Roman"/>
          <w:b w:val="false"/>
          <w:i w:val="false"/>
          <w:color w:val="000000"/>
          <w:sz w:val="28"/>
        </w:rPr>
        <w:t>
      Работа выполнена под руководством 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при консультации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В Государственную аттестационную комиссию представлены следующие</w:t>
      </w:r>
    </w:p>
    <w:p>
      <w:pPr>
        <w:spacing w:after="0"/>
        <w:ind w:left="0"/>
        <w:jc w:val="both"/>
      </w:pPr>
      <w:r>
        <w:rPr>
          <w:rFonts w:ascii="Times New Roman"/>
          <w:b w:val="false"/>
          <w:i w:val="false"/>
          <w:color w:val="000000"/>
          <w:sz w:val="28"/>
        </w:rPr>
        <w:t>
      материалы:</w:t>
      </w:r>
    </w:p>
    <w:p>
      <w:pPr>
        <w:spacing w:after="0"/>
        <w:ind w:left="0"/>
        <w:jc w:val="both"/>
      </w:pPr>
      <w:r>
        <w:rPr>
          <w:rFonts w:ascii="Times New Roman"/>
          <w:b w:val="false"/>
          <w:i w:val="false"/>
          <w:color w:val="000000"/>
          <w:sz w:val="28"/>
        </w:rPr>
        <w:t>
      1. Расчетно-пояснительная записка по выпускной работе (или текст</w:t>
      </w:r>
    </w:p>
    <w:p>
      <w:pPr>
        <w:spacing w:after="0"/>
        <w:ind w:left="0"/>
        <w:jc w:val="both"/>
      </w:pPr>
      <w:r>
        <w:rPr>
          <w:rFonts w:ascii="Times New Roman"/>
          <w:b w:val="false"/>
          <w:i w:val="false"/>
          <w:color w:val="000000"/>
          <w:sz w:val="28"/>
        </w:rPr>
        <w:t>
      выпускной работы на _______ страницах).</w:t>
      </w:r>
    </w:p>
    <w:p>
      <w:pPr>
        <w:spacing w:after="0"/>
        <w:ind w:left="0"/>
        <w:jc w:val="both"/>
      </w:pPr>
      <w:r>
        <w:rPr>
          <w:rFonts w:ascii="Times New Roman"/>
          <w:b w:val="false"/>
          <w:i w:val="false"/>
          <w:color w:val="000000"/>
          <w:sz w:val="28"/>
        </w:rPr>
        <w:t>
      2. Чертежи (таблицы) к проекту (работе) на _______ листах.</w:t>
      </w:r>
    </w:p>
    <w:p>
      <w:pPr>
        <w:spacing w:after="0"/>
        <w:ind w:left="0"/>
        <w:jc w:val="both"/>
      </w:pPr>
      <w:r>
        <w:rPr>
          <w:rFonts w:ascii="Times New Roman"/>
          <w:b w:val="false"/>
          <w:i w:val="false"/>
          <w:color w:val="000000"/>
          <w:sz w:val="28"/>
        </w:rPr>
        <w:t>
      3. Отзыв руководителя выпускной работы.</w:t>
      </w:r>
    </w:p>
    <w:p>
      <w:pPr>
        <w:spacing w:after="0"/>
        <w:ind w:left="0"/>
        <w:jc w:val="both"/>
      </w:pPr>
      <w:r>
        <w:rPr>
          <w:rFonts w:ascii="Times New Roman"/>
          <w:b w:val="false"/>
          <w:i w:val="false"/>
          <w:color w:val="000000"/>
          <w:sz w:val="28"/>
        </w:rPr>
        <w:t>
      4. Рецензия на выпускную работу.</w:t>
      </w:r>
    </w:p>
    <w:p>
      <w:pPr>
        <w:spacing w:after="0"/>
        <w:ind w:left="0"/>
        <w:jc w:val="both"/>
      </w:pPr>
      <w:r>
        <w:rPr>
          <w:rFonts w:ascii="Times New Roman"/>
          <w:b w:val="false"/>
          <w:i w:val="false"/>
          <w:color w:val="000000"/>
          <w:sz w:val="28"/>
        </w:rPr>
        <w:t>
      После сообщения о выполненной работе в течение ________ мин.</w:t>
      </w:r>
    </w:p>
    <w:p>
      <w:pPr>
        <w:spacing w:after="0"/>
        <w:ind w:left="0"/>
        <w:jc w:val="both"/>
      </w:pPr>
      <w:r>
        <w:rPr>
          <w:rFonts w:ascii="Times New Roman"/>
          <w:b w:val="false"/>
          <w:i w:val="false"/>
          <w:color w:val="000000"/>
          <w:sz w:val="28"/>
        </w:rPr>
        <w:t>
      студенту были заданы следующие вопросы:</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(фамилия лица, задавшего вопрос)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p>
      <w:pPr>
        <w:spacing w:after="0"/>
        <w:ind w:left="0"/>
        <w:jc w:val="both"/>
      </w:pPr>
      <w:r>
        <w:rPr>
          <w:rFonts w:ascii="Times New Roman"/>
          <w:b w:val="false"/>
          <w:i w:val="false"/>
          <w:color w:val="000000"/>
          <w:sz w:val="28"/>
        </w:rPr>
        <w:t>
      (фамилия лица, задавшего вопрос)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w:t>
      </w:r>
    </w:p>
    <w:p>
      <w:pPr>
        <w:spacing w:after="0"/>
        <w:ind w:left="0"/>
        <w:jc w:val="both"/>
      </w:pPr>
      <w:r>
        <w:rPr>
          <w:rFonts w:ascii="Times New Roman"/>
          <w:b w:val="false"/>
          <w:i w:val="false"/>
          <w:color w:val="000000"/>
          <w:sz w:val="28"/>
        </w:rPr>
        <w:t>
      (фамилия лица, задавшего вопрос)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Общая характеристика ответа студента на заданные ему вопросы и</w:t>
      </w:r>
    </w:p>
    <w:p>
      <w:pPr>
        <w:spacing w:after="0"/>
        <w:ind w:left="0"/>
        <w:jc w:val="both"/>
      </w:pPr>
      <w:r>
        <w:rPr>
          <w:rFonts w:ascii="Times New Roman"/>
          <w:b w:val="false"/>
          <w:i w:val="false"/>
          <w:color w:val="000000"/>
          <w:sz w:val="28"/>
        </w:rPr>
        <w:t>
      рецензии</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Какую подготовку обнаружил он по общепрофессиональным и</w:t>
      </w:r>
    </w:p>
    <w:p>
      <w:pPr>
        <w:spacing w:after="0"/>
        <w:ind w:left="0"/>
        <w:jc w:val="both"/>
      </w:pPr>
      <w:r>
        <w:rPr>
          <w:rFonts w:ascii="Times New Roman"/>
          <w:b w:val="false"/>
          <w:i w:val="false"/>
          <w:color w:val="000000"/>
          <w:sz w:val="28"/>
        </w:rPr>
        <w:t>
      специальным дисциплинам 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Признать, что студент выполнил и защитил выпускную работу</w:t>
      </w:r>
    </w:p>
    <w:p>
      <w:pPr>
        <w:spacing w:after="0"/>
        <w:ind w:left="0"/>
        <w:jc w:val="both"/>
      </w:pPr>
      <w:r>
        <w:rPr>
          <w:rFonts w:ascii="Times New Roman"/>
          <w:b w:val="false"/>
          <w:i w:val="false"/>
          <w:color w:val="000000"/>
          <w:sz w:val="28"/>
        </w:rPr>
        <w:t>
      с оценкой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Присвоить квалификацию 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 Отметить, что</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3. Особые мнения членов комиссии</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Выдать диплом (с отличием, без отличия)</w:t>
      </w:r>
    </w:p>
    <w:p>
      <w:pPr>
        <w:spacing w:after="0"/>
        <w:ind w:left="0"/>
        <w:jc w:val="both"/>
      </w:pPr>
      <w:r>
        <w:rPr>
          <w:rFonts w:ascii="Times New Roman"/>
          <w:b w:val="false"/>
          <w:i w:val="false"/>
          <w:color w:val="000000"/>
          <w:sz w:val="28"/>
        </w:rPr>
        <w:t>
      Председатель _______________________________ (подпись)</w:t>
      </w:r>
    </w:p>
    <w:p>
      <w:pPr>
        <w:spacing w:after="0"/>
        <w:ind w:left="0"/>
        <w:jc w:val="both"/>
      </w:pPr>
      <w:r>
        <w:rPr>
          <w:rFonts w:ascii="Times New Roman"/>
          <w:b w:val="false"/>
          <w:i w:val="false"/>
          <w:color w:val="000000"/>
          <w:sz w:val="28"/>
        </w:rPr>
        <w:t>
      Члены комиссии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 (подписи)</w:t>
      </w:r>
    </w:p>
    <w:p>
      <w:pPr>
        <w:spacing w:after="0"/>
        <w:ind w:left="0"/>
        <w:jc w:val="both"/>
      </w:pPr>
      <w:r>
        <w:rPr>
          <w:rFonts w:ascii="Times New Roman"/>
          <w:b w:val="false"/>
          <w:i w:val="false"/>
          <w:color w:val="000000"/>
          <w:sz w:val="28"/>
        </w:rPr>
        <w:t>
      Секретарь _________________________________________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96" w:id="490"/>
    <w:p>
      <w:pPr>
        <w:spacing w:after="0"/>
        <w:ind w:left="0"/>
        <w:jc w:val="left"/>
      </w:pPr>
      <w:r>
        <w:rPr>
          <w:rFonts w:ascii="Times New Roman"/>
          <w:b/>
          <w:i w:val="false"/>
          <w:color w:val="000000"/>
        </w:rPr>
        <w:t xml:space="preserve"> Министерство образования и науки Республики Казахстан</w:t>
      </w:r>
      <w:r>
        <w:br/>
      </w:r>
      <w:r>
        <w:rPr>
          <w:rFonts w:ascii="Times New Roman"/>
          <w:b/>
          <w:i w:val="false"/>
          <w:color w:val="000000"/>
        </w:rPr>
        <w:t>Протокол заседания комиссии по проведению итоговой</w:t>
      </w:r>
      <w:r>
        <w:br/>
      </w:r>
      <w:r>
        <w:rPr>
          <w:rFonts w:ascii="Times New Roman"/>
          <w:b/>
          <w:i w:val="false"/>
          <w:color w:val="000000"/>
        </w:rPr>
        <w:t>аттестации о присвоении квалификации обучающемуся,</w:t>
      </w:r>
      <w:r>
        <w:br/>
      </w:r>
      <w:r>
        <w:rPr>
          <w:rFonts w:ascii="Times New Roman"/>
          <w:b/>
          <w:i w:val="false"/>
          <w:color w:val="000000"/>
        </w:rPr>
        <w:t>сдавшему все экзамены итоговой аттестации и защитившему</w:t>
      </w:r>
      <w:r>
        <w:br/>
      </w:r>
      <w:r>
        <w:rPr>
          <w:rFonts w:ascii="Times New Roman"/>
          <w:b/>
          <w:i w:val="false"/>
          <w:color w:val="000000"/>
        </w:rPr>
        <w:t>выпускную работу</w:t>
      </w:r>
    </w:p>
    <w:bookmarkEnd w:id="490"/>
    <w:p>
      <w:pPr>
        <w:spacing w:after="0"/>
        <w:ind w:left="0"/>
        <w:jc w:val="both"/>
      </w:pPr>
      <w:r>
        <w:rPr>
          <w:rFonts w:ascii="Times New Roman"/>
          <w:b w:val="false"/>
          <w:i w:val="false"/>
          <w:color w:val="000000"/>
          <w:sz w:val="28"/>
        </w:rPr>
        <w:t>
      Протокол N __________</w:t>
      </w:r>
    </w:p>
    <w:p>
      <w:pPr>
        <w:spacing w:after="0"/>
        <w:ind w:left="0"/>
        <w:jc w:val="both"/>
      </w:pPr>
      <w:r>
        <w:rPr>
          <w:rFonts w:ascii="Times New Roman"/>
          <w:b w:val="false"/>
          <w:i w:val="false"/>
          <w:color w:val="000000"/>
          <w:sz w:val="28"/>
        </w:rPr>
        <w:t>
      заседания комиссии по проведению итоговой аттестации</w:t>
      </w:r>
    </w:p>
    <w:p>
      <w:pPr>
        <w:spacing w:after="0"/>
        <w:ind w:left="0"/>
        <w:jc w:val="both"/>
      </w:pPr>
      <w:r>
        <w:rPr>
          <w:rFonts w:ascii="Times New Roman"/>
          <w:b w:val="false"/>
          <w:i w:val="false"/>
          <w:color w:val="000000"/>
          <w:sz w:val="28"/>
        </w:rPr>
        <w:t>
      "__"____________ 20____ г.</w:t>
      </w:r>
    </w:p>
    <w:p>
      <w:pPr>
        <w:spacing w:after="0"/>
        <w:ind w:left="0"/>
        <w:jc w:val="both"/>
      </w:pPr>
      <w:r>
        <w:rPr>
          <w:rFonts w:ascii="Times New Roman"/>
          <w:b w:val="false"/>
          <w:i w:val="false"/>
          <w:color w:val="000000"/>
          <w:sz w:val="28"/>
        </w:rPr>
        <w:t>
      о присвоении квалификации обучающемуся, сдавшему все экзамены</w:t>
      </w:r>
    </w:p>
    <w:p>
      <w:pPr>
        <w:spacing w:after="0"/>
        <w:ind w:left="0"/>
        <w:jc w:val="both"/>
      </w:pPr>
      <w:r>
        <w:rPr>
          <w:rFonts w:ascii="Times New Roman"/>
          <w:b w:val="false"/>
          <w:i w:val="false"/>
          <w:color w:val="000000"/>
          <w:sz w:val="28"/>
        </w:rPr>
        <w:t>
      итоговой аттестации и защитившему выпускную работу</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Присутствовали: председатель ______________________________________</w:t>
      </w:r>
    </w:p>
    <w:p>
      <w:pPr>
        <w:spacing w:after="0"/>
        <w:ind w:left="0"/>
        <w:jc w:val="both"/>
      </w:pPr>
      <w:r>
        <w:rPr>
          <w:rFonts w:ascii="Times New Roman"/>
          <w:b w:val="false"/>
          <w:i w:val="false"/>
          <w:color w:val="000000"/>
          <w:sz w:val="28"/>
        </w:rPr>
        <w:t>
      члены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Обучающийся _______________________________________________________</w:t>
      </w:r>
    </w:p>
    <w:p>
      <w:pPr>
        <w:spacing w:after="0"/>
        <w:ind w:left="0"/>
        <w:jc w:val="both"/>
      </w:pPr>
      <w:r>
        <w:rPr>
          <w:rFonts w:ascii="Times New Roman"/>
          <w:b w:val="false"/>
          <w:i w:val="false"/>
          <w:color w:val="000000"/>
          <w:sz w:val="28"/>
        </w:rPr>
        <w:t>
      (фамилия, имя, отчество)</w:t>
      </w:r>
    </w:p>
    <w:p>
      <w:pPr>
        <w:spacing w:after="0"/>
        <w:ind w:left="0"/>
        <w:jc w:val="both"/>
      </w:pPr>
      <w:r>
        <w:rPr>
          <w:rFonts w:ascii="Times New Roman"/>
          <w:b w:val="false"/>
          <w:i w:val="false"/>
          <w:color w:val="000000"/>
          <w:sz w:val="28"/>
        </w:rPr>
        <w:t>
      сдал экзамены итоговой аттестации и защитил выпускную работу с</w:t>
      </w:r>
    </w:p>
    <w:p>
      <w:pPr>
        <w:spacing w:after="0"/>
        <w:ind w:left="0"/>
        <w:jc w:val="both"/>
      </w:pPr>
      <w:r>
        <w:rPr>
          <w:rFonts w:ascii="Times New Roman"/>
          <w:b w:val="false"/>
          <w:i w:val="false"/>
          <w:color w:val="000000"/>
          <w:sz w:val="28"/>
        </w:rPr>
        <w:t>
      оценкой: __________________________________________________________</w:t>
      </w:r>
    </w:p>
    <w:p>
      <w:pPr>
        <w:spacing w:after="0"/>
        <w:ind w:left="0"/>
        <w:jc w:val="both"/>
      </w:pPr>
      <w:r>
        <w:rPr>
          <w:rFonts w:ascii="Times New Roman"/>
          <w:b w:val="false"/>
          <w:i w:val="false"/>
          <w:color w:val="000000"/>
          <w:sz w:val="28"/>
        </w:rPr>
        <w:t>
      (наименование дисциплины, вид выпускной работы, оценка, дата</w:t>
      </w:r>
    </w:p>
    <w:p>
      <w:pPr>
        <w:spacing w:after="0"/>
        <w:ind w:left="0"/>
        <w:jc w:val="both"/>
      </w:pPr>
      <w:r>
        <w:rPr>
          <w:rFonts w:ascii="Times New Roman"/>
          <w:b w:val="false"/>
          <w:i w:val="false"/>
          <w:color w:val="000000"/>
          <w:sz w:val="28"/>
        </w:rPr>
        <w:t>
      сдачи)</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Признать, что обучающийся _________________________________________</w:t>
      </w:r>
    </w:p>
    <w:p>
      <w:pPr>
        <w:spacing w:after="0"/>
        <w:ind w:left="0"/>
        <w:jc w:val="both"/>
      </w:pPr>
      <w:r>
        <w:rPr>
          <w:rFonts w:ascii="Times New Roman"/>
          <w:b w:val="false"/>
          <w:i w:val="false"/>
          <w:color w:val="000000"/>
          <w:sz w:val="28"/>
        </w:rPr>
        <w:t>
      (фамилия, инициалы)</w:t>
      </w:r>
    </w:p>
    <w:p>
      <w:pPr>
        <w:spacing w:after="0"/>
        <w:ind w:left="0"/>
        <w:jc w:val="both"/>
      </w:pPr>
      <w:r>
        <w:rPr>
          <w:rFonts w:ascii="Times New Roman"/>
          <w:b w:val="false"/>
          <w:i w:val="false"/>
          <w:color w:val="000000"/>
          <w:sz w:val="28"/>
        </w:rPr>
        <w:t>
      и сдал все предусмотренные учебным планом экзамены итоговой</w:t>
      </w:r>
    </w:p>
    <w:p>
      <w:pPr>
        <w:spacing w:after="0"/>
        <w:ind w:left="0"/>
        <w:jc w:val="both"/>
      </w:pPr>
      <w:r>
        <w:rPr>
          <w:rFonts w:ascii="Times New Roman"/>
          <w:b w:val="false"/>
          <w:i w:val="false"/>
          <w:color w:val="000000"/>
          <w:sz w:val="28"/>
        </w:rPr>
        <w:t>
      аттестации по специальности и защитил выпускную работу 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Присвоить квалификацию 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Отметить, что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Особые мнения членов комиссии</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Выдать диплом (с отличием, без отличия)</w:t>
      </w:r>
    </w:p>
    <w:p>
      <w:pPr>
        <w:spacing w:after="0"/>
        <w:ind w:left="0"/>
        <w:jc w:val="both"/>
      </w:pPr>
      <w:r>
        <w:rPr>
          <w:rFonts w:ascii="Times New Roman"/>
          <w:b w:val="false"/>
          <w:i w:val="false"/>
          <w:color w:val="000000"/>
          <w:sz w:val="28"/>
        </w:rPr>
        <w:t>
      Председатель _______________________________ (подпись)</w:t>
      </w:r>
    </w:p>
    <w:p>
      <w:pPr>
        <w:spacing w:after="0"/>
        <w:ind w:left="0"/>
        <w:jc w:val="both"/>
      </w:pPr>
      <w:r>
        <w:rPr>
          <w:rFonts w:ascii="Times New Roman"/>
          <w:b w:val="false"/>
          <w:i w:val="false"/>
          <w:color w:val="000000"/>
          <w:sz w:val="28"/>
        </w:rPr>
        <w:t>
      Члены комиссии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_____(подписи)</w:t>
      </w:r>
    </w:p>
    <w:p>
      <w:pPr>
        <w:spacing w:after="0"/>
        <w:ind w:left="0"/>
        <w:jc w:val="both"/>
      </w:pPr>
      <w:r>
        <w:rPr>
          <w:rFonts w:ascii="Times New Roman"/>
          <w:b w:val="false"/>
          <w:i w:val="false"/>
          <w:color w:val="000000"/>
          <w:sz w:val="28"/>
        </w:rPr>
        <w:t>
      Секретарь _________________________________________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98" w:id="491"/>
    <w:p>
      <w:pPr>
        <w:spacing w:after="0"/>
        <w:ind w:left="0"/>
        <w:jc w:val="left"/>
      </w:pPr>
      <w:r>
        <w:rPr>
          <w:rFonts w:ascii="Times New Roman"/>
          <w:b/>
          <w:i w:val="false"/>
          <w:color w:val="000000"/>
        </w:rPr>
        <w:t xml:space="preserve"> ЖУРНАЛ</w:t>
      </w:r>
      <w:r>
        <w:br/>
      </w:r>
      <w:r>
        <w:rPr>
          <w:rFonts w:ascii="Times New Roman"/>
          <w:b/>
          <w:i w:val="false"/>
          <w:color w:val="000000"/>
        </w:rPr>
        <w:t>учета бланков дипломов</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7"/>
        <w:gridCol w:w="1967"/>
        <w:gridCol w:w="1967"/>
        <w:gridCol w:w="3199"/>
        <w:gridCol w:w="32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w:t>
            </w:r>
          </w:p>
        </w:tc>
      </w:tr>
      <w:tr>
        <w:trPr>
          <w:trHeight w:val="30" w:hRule="atLeast"/>
        </w:trPr>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поступления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сопроводительного</w:t>
            </w:r>
          </w:p>
          <w:p>
            <w:pPr>
              <w:spacing w:after="20"/>
              <w:ind w:left="20"/>
              <w:jc w:val="both"/>
            </w:pPr>
            <w:r>
              <w:rPr>
                <w:rFonts w:ascii="Times New Roman"/>
                <w:b w:val="false"/>
                <w:i w:val="false"/>
                <w:color w:val="000000"/>
                <w:sz w:val="20"/>
              </w:rPr>
              <w:t>
документа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w:t>
            </w:r>
          </w:p>
          <w:p>
            <w:pPr>
              <w:spacing w:after="20"/>
              <w:ind w:left="20"/>
              <w:jc w:val="both"/>
            </w:pPr>
            <w:r>
              <w:rPr>
                <w:rFonts w:ascii="Times New Roman"/>
                <w:b w:val="false"/>
                <w:i w:val="false"/>
                <w:color w:val="000000"/>
                <w:sz w:val="20"/>
              </w:rPr>
              <w:t>
поступили</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экз.</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w:t>
            </w:r>
          </w:p>
          <w:p>
            <w:pPr>
              <w:spacing w:after="20"/>
              <w:ind w:left="20"/>
              <w:jc w:val="both"/>
            </w:pPr>
            <w:r>
              <w:rPr>
                <w:rFonts w:ascii="Times New Roman"/>
                <w:b w:val="false"/>
                <w:i w:val="false"/>
                <w:color w:val="000000"/>
                <w:sz w:val="20"/>
              </w:rPr>
              <w:t>
номера</w:t>
            </w:r>
          </w:p>
          <w:p>
            <w:pPr>
              <w:spacing w:after="20"/>
              <w:ind w:left="20"/>
              <w:jc w:val="both"/>
            </w:pPr>
            <w:r>
              <w:rPr>
                <w:rFonts w:ascii="Times New Roman"/>
                <w:b w:val="false"/>
                <w:i w:val="false"/>
                <w:color w:val="000000"/>
                <w:sz w:val="20"/>
              </w:rPr>
              <w:t>
бланков</w:t>
            </w:r>
          </w:p>
        </w:tc>
      </w:tr>
      <w:tr>
        <w:trPr>
          <w:trHeight w:val="30" w:hRule="atLeast"/>
        </w:trPr>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0"/>
        <w:gridCol w:w="4259"/>
        <w:gridCol w:w="1891"/>
        <w:gridCol w:w="42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w:t>
            </w:r>
          </w:p>
        </w:tc>
      </w:tr>
      <w:tr>
        <w:trPr>
          <w:trHeight w:val="30" w:hRule="atLeast"/>
        </w:trPr>
        <w:tc>
          <w:tcPr>
            <w:tcW w:w="18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выдачи</w:t>
            </w:r>
          </w:p>
        </w:tc>
        <w:tc>
          <w:tcPr>
            <w:tcW w:w="4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w:t>
            </w:r>
          </w:p>
          <w:p>
            <w:pPr>
              <w:spacing w:after="20"/>
              <w:ind w:left="20"/>
              <w:jc w:val="both"/>
            </w:pPr>
            <w:r>
              <w:rPr>
                <w:rFonts w:ascii="Times New Roman"/>
                <w:b w:val="false"/>
                <w:i w:val="false"/>
                <w:color w:val="000000"/>
                <w:sz w:val="20"/>
              </w:rPr>
              <w:t>
документа на</w:t>
            </w:r>
          </w:p>
          <w:p>
            <w:pPr>
              <w:spacing w:after="20"/>
              <w:ind w:left="20"/>
              <w:jc w:val="both"/>
            </w:pPr>
            <w:r>
              <w:rPr>
                <w:rFonts w:ascii="Times New Roman"/>
                <w:b w:val="false"/>
                <w:i w:val="false"/>
                <w:color w:val="000000"/>
                <w:sz w:val="20"/>
              </w:rPr>
              <w:t>
выдачу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выдано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подразделения</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w:t>
            </w:r>
          </w:p>
          <w:p>
            <w:pPr>
              <w:spacing w:after="20"/>
              <w:ind w:left="20"/>
              <w:jc w:val="both"/>
            </w:pPr>
            <w:r>
              <w:rPr>
                <w:rFonts w:ascii="Times New Roman"/>
                <w:b w:val="false"/>
                <w:i w:val="false"/>
                <w:color w:val="000000"/>
                <w:sz w:val="20"/>
              </w:rPr>
              <w:t>
получившего</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2"/>
        <w:gridCol w:w="2815"/>
        <w:gridCol w:w="2032"/>
        <w:gridCol w:w="54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w:t>
            </w:r>
          </w:p>
        </w:tc>
      </w:tr>
      <w:tr>
        <w:trPr>
          <w:trHeight w:val="30" w:hRule="atLeast"/>
        </w:trPr>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экз.</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номер</w:t>
            </w:r>
          </w:p>
          <w:p>
            <w:pPr>
              <w:spacing w:after="20"/>
              <w:ind w:left="20"/>
              <w:jc w:val="both"/>
            </w:pPr>
            <w:r>
              <w:rPr>
                <w:rFonts w:ascii="Times New Roman"/>
                <w:b w:val="false"/>
                <w:i w:val="false"/>
                <w:color w:val="000000"/>
                <w:sz w:val="20"/>
              </w:rPr>
              <w:t>
бланков</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в</w:t>
            </w:r>
          </w:p>
          <w:p>
            <w:pPr>
              <w:spacing w:after="20"/>
              <w:ind w:left="20"/>
              <w:jc w:val="both"/>
            </w:pPr>
            <w:r>
              <w:rPr>
                <w:rFonts w:ascii="Times New Roman"/>
                <w:b w:val="false"/>
                <w:i w:val="false"/>
                <w:color w:val="000000"/>
                <w:sz w:val="20"/>
              </w:rPr>
              <w:t>
получении</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(отметка об</w:t>
            </w:r>
          </w:p>
          <w:p>
            <w:pPr>
              <w:spacing w:after="20"/>
              <w:ind w:left="20"/>
              <w:jc w:val="both"/>
            </w:pPr>
            <w:r>
              <w:rPr>
                <w:rFonts w:ascii="Times New Roman"/>
                <w:b w:val="false"/>
                <w:i w:val="false"/>
                <w:color w:val="000000"/>
                <w:sz w:val="20"/>
              </w:rPr>
              <w:t>
уничтожении и т.д.)</w:t>
            </w:r>
          </w:p>
        </w:tc>
      </w:tr>
      <w:tr>
        <w:trPr>
          <w:trHeight w:val="30" w:hRule="atLeast"/>
        </w:trPr>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(ЖОО атауы/наименование высшего учебного заведения)</w:t>
      </w:r>
    </w:p>
    <w:p>
      <w:pPr>
        <w:spacing w:after="0"/>
        <w:ind w:left="0"/>
        <w:jc w:val="both"/>
      </w:pPr>
      <w:r>
        <w:rPr>
          <w:rFonts w:ascii="Times New Roman"/>
          <w:b w:val="false"/>
          <w:i w:val="false"/>
          <w:color w:val="000000"/>
          <w:sz w:val="28"/>
        </w:rPr>
        <w:t>
      Емтихан ведомосы/Экзаменационная ведомость № _________________</w:t>
      </w:r>
    </w:p>
    <w:p>
      <w:pPr>
        <w:spacing w:after="0"/>
        <w:ind w:left="0"/>
        <w:jc w:val="both"/>
      </w:pPr>
      <w:r>
        <w:rPr>
          <w:rFonts w:ascii="Times New Roman"/>
          <w:b w:val="false"/>
          <w:i w:val="false"/>
          <w:color w:val="000000"/>
          <w:sz w:val="28"/>
        </w:rPr>
        <w:t>
      Факультет __________ мамандық/специальность __________________</w:t>
      </w:r>
    </w:p>
    <w:p>
      <w:pPr>
        <w:spacing w:after="0"/>
        <w:ind w:left="0"/>
        <w:jc w:val="both"/>
      </w:pPr>
      <w:r>
        <w:rPr>
          <w:rFonts w:ascii="Times New Roman"/>
          <w:b w:val="false"/>
          <w:i w:val="false"/>
          <w:color w:val="000000"/>
          <w:sz w:val="28"/>
        </w:rPr>
        <w:t>
      Курс _________________________________________________________</w:t>
      </w:r>
    </w:p>
    <w:p>
      <w:pPr>
        <w:spacing w:after="0"/>
        <w:ind w:left="0"/>
        <w:jc w:val="both"/>
      </w:pPr>
      <w:r>
        <w:rPr>
          <w:rFonts w:ascii="Times New Roman"/>
          <w:b w:val="false"/>
          <w:i w:val="false"/>
          <w:color w:val="000000"/>
          <w:sz w:val="28"/>
        </w:rPr>
        <w:t>
      пән/дисциплина _______________________________________________</w:t>
      </w:r>
    </w:p>
    <w:p>
      <w:pPr>
        <w:spacing w:after="0"/>
        <w:ind w:left="0"/>
        <w:jc w:val="both"/>
      </w:pPr>
      <w:r>
        <w:rPr>
          <w:rFonts w:ascii="Times New Roman"/>
          <w:b w:val="false"/>
          <w:i w:val="false"/>
          <w:color w:val="000000"/>
          <w:sz w:val="28"/>
        </w:rPr>
        <w:t>
      Емтихан қабылдаушы/экзаменатор _______________________________</w:t>
      </w:r>
    </w:p>
    <w:p>
      <w:pPr>
        <w:spacing w:after="0"/>
        <w:ind w:left="0"/>
        <w:jc w:val="both"/>
      </w:pPr>
      <w:r>
        <w:rPr>
          <w:rFonts w:ascii="Times New Roman"/>
          <w:b w:val="false"/>
          <w:i w:val="false"/>
          <w:color w:val="000000"/>
          <w:sz w:val="28"/>
        </w:rPr>
        <w:t>
      мерзімі/дата 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9"/>
        <w:gridCol w:w="1319"/>
        <w:gridCol w:w="1073"/>
        <w:gridCol w:w="1073"/>
        <w:gridCol w:w="1073"/>
        <w:gridCol w:w="1073"/>
        <w:gridCol w:w="1074"/>
        <w:gridCol w:w="1074"/>
        <w:gridCol w:w="1074"/>
        <w:gridCol w:w="1074"/>
        <w:gridCol w:w="1074"/>
      </w:tblGrid>
      <w:tr>
        <w:trPr>
          <w:trHeight w:val="30" w:hRule="atLeast"/>
        </w:trPr>
        <w:tc>
          <w:tcPr>
            <w:tcW w:w="1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p>
            <w:pPr>
              <w:spacing w:after="20"/>
              <w:ind w:left="20"/>
              <w:jc w:val="both"/>
            </w:pPr>
            <w:r>
              <w:rPr>
                <w:rFonts w:ascii="Times New Roman"/>
                <w:b w:val="false"/>
                <w:i w:val="false"/>
                <w:color w:val="000000"/>
                <w:sz w:val="20"/>
              </w:rPr>
              <w:t>
жөні,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Ф.И.</w:t>
            </w:r>
          </w:p>
          <w:p>
            <w:pPr>
              <w:spacing w:after="20"/>
              <w:ind w:left="20"/>
              <w:jc w:val="both"/>
            </w:pPr>
            <w:r>
              <w:rPr>
                <w:rFonts w:ascii="Times New Roman"/>
                <w:b w:val="false"/>
                <w:i w:val="false"/>
                <w:color w:val="000000"/>
                <w:sz w:val="20"/>
              </w:rPr>
              <w:t>
О.</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w:t>
            </w:r>
          </w:p>
          <w:p>
            <w:pPr>
              <w:spacing w:after="20"/>
              <w:ind w:left="20"/>
              <w:jc w:val="both"/>
            </w:pPr>
            <w:r>
              <w:rPr>
                <w:rFonts w:ascii="Times New Roman"/>
                <w:b w:val="false"/>
                <w:i w:val="false"/>
                <w:color w:val="000000"/>
                <w:sz w:val="20"/>
              </w:rPr>
              <w:t>
кітап-</w:t>
            </w:r>
          </w:p>
          <w:p>
            <w:pPr>
              <w:spacing w:after="20"/>
              <w:ind w:left="20"/>
              <w:jc w:val="both"/>
            </w:pPr>
            <w:r>
              <w:rPr>
                <w:rFonts w:ascii="Times New Roman"/>
                <w:b w:val="false"/>
                <w:i w:val="false"/>
                <w:color w:val="000000"/>
                <w:sz w:val="20"/>
              </w:rPr>
              <w:t>
шасының</w:t>
            </w:r>
          </w:p>
          <w:p>
            <w:pPr>
              <w:spacing w:after="20"/>
              <w:ind w:left="20"/>
              <w:jc w:val="both"/>
            </w:pPr>
            <w:r>
              <w:rPr>
                <w:rFonts w:ascii="Times New Roman"/>
                <w:b w:val="false"/>
                <w:i w:val="false"/>
                <w:color w:val="000000"/>
                <w:sz w:val="20"/>
              </w:rPr>
              <w:t>
нөмірі</w:t>
            </w:r>
          </w:p>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зачет-</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книжки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Емтиханға</w:t>
            </w:r>
          </w:p>
          <w:p>
            <w:pPr>
              <w:spacing w:after="20"/>
              <w:ind w:left="20"/>
              <w:jc w:val="both"/>
            </w:pPr>
            <w:r>
              <w:rPr>
                <w:rFonts w:ascii="Times New Roman"/>
                <w:b w:val="false"/>
                <w:i w:val="false"/>
                <w:color w:val="000000"/>
                <w:sz w:val="20"/>
              </w:rPr>
              <w:t>
жіберілу</w:t>
            </w:r>
          </w:p>
          <w:p>
            <w:pPr>
              <w:spacing w:after="20"/>
              <w:ind w:left="20"/>
              <w:jc w:val="both"/>
            </w:pPr>
            <w:r>
              <w:rPr>
                <w:rFonts w:ascii="Times New Roman"/>
                <w:b w:val="false"/>
                <w:i w:val="false"/>
                <w:color w:val="000000"/>
                <w:sz w:val="20"/>
              </w:rPr>
              <w:t>
рейтингі</w:t>
            </w:r>
          </w:p>
          <w:p>
            <w:pPr>
              <w:spacing w:after="20"/>
              <w:ind w:left="20"/>
              <w:jc w:val="both"/>
            </w:pPr>
            <w:r>
              <w:rPr>
                <w:rFonts w:ascii="Times New Roman"/>
                <w:b w:val="false"/>
                <w:i w:val="false"/>
                <w:color w:val="000000"/>
                <w:sz w:val="20"/>
              </w:rPr>
              <w:t>
Рейтинг</w:t>
            </w:r>
          </w:p>
          <w:p>
            <w:pPr>
              <w:spacing w:after="20"/>
              <w:ind w:left="20"/>
              <w:jc w:val="both"/>
            </w:pPr>
            <w:r>
              <w:rPr>
                <w:rFonts w:ascii="Times New Roman"/>
                <w:b w:val="false"/>
                <w:i w:val="false"/>
                <w:color w:val="000000"/>
                <w:sz w:val="20"/>
              </w:rPr>
              <w:t>
допуска к</w:t>
            </w:r>
          </w:p>
          <w:p>
            <w:pPr>
              <w:spacing w:after="20"/>
              <w:ind w:left="20"/>
              <w:jc w:val="both"/>
            </w:pPr>
            <w:r>
              <w:rPr>
                <w:rFonts w:ascii="Times New Roman"/>
                <w:b w:val="false"/>
                <w:i w:val="false"/>
                <w:color w:val="000000"/>
                <w:sz w:val="20"/>
              </w:rPr>
              <w:t>
экзамену</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w:t>
            </w:r>
          </w:p>
          <w:p>
            <w:pPr>
              <w:spacing w:after="20"/>
              <w:ind w:left="20"/>
              <w:jc w:val="both"/>
            </w:pPr>
            <w:r>
              <w:rPr>
                <w:rFonts w:ascii="Times New Roman"/>
                <w:b w:val="false"/>
                <w:i w:val="false"/>
                <w:color w:val="000000"/>
                <w:sz w:val="20"/>
              </w:rPr>
              <w:t>
тушы-</w:t>
            </w:r>
          </w:p>
          <w:p>
            <w:pPr>
              <w:spacing w:after="20"/>
              <w:ind w:left="20"/>
              <w:jc w:val="both"/>
            </w:pPr>
            <w:r>
              <w:rPr>
                <w:rFonts w:ascii="Times New Roman"/>
                <w:b w:val="false"/>
                <w:i w:val="false"/>
                <w:color w:val="000000"/>
                <w:sz w:val="20"/>
              </w:rPr>
              <w:t>
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пись</w:t>
            </w:r>
          </w:p>
          <w:p>
            <w:pPr>
              <w:spacing w:after="20"/>
              <w:ind w:left="20"/>
              <w:jc w:val="both"/>
            </w:pPr>
            <w:r>
              <w:rPr>
                <w:rFonts w:ascii="Times New Roman"/>
                <w:b w:val="false"/>
                <w:i w:val="false"/>
                <w:color w:val="000000"/>
                <w:sz w:val="20"/>
              </w:rPr>
              <w:t>
пре-</w:t>
            </w:r>
          </w:p>
          <w:p>
            <w:pPr>
              <w:spacing w:after="20"/>
              <w:ind w:left="20"/>
              <w:jc w:val="both"/>
            </w:pPr>
            <w:r>
              <w:rPr>
                <w:rFonts w:ascii="Times New Roman"/>
                <w:b w:val="false"/>
                <w:i w:val="false"/>
                <w:color w:val="000000"/>
                <w:sz w:val="20"/>
              </w:rPr>
              <w:t>
пода-</w:t>
            </w:r>
          </w:p>
          <w:p>
            <w:pPr>
              <w:spacing w:after="20"/>
              <w:ind w:left="20"/>
              <w:jc w:val="both"/>
            </w:pPr>
            <w:r>
              <w:rPr>
                <w:rFonts w:ascii="Times New Roman"/>
                <w:b w:val="false"/>
                <w:i w:val="false"/>
                <w:color w:val="000000"/>
                <w:sz w:val="20"/>
              </w:rPr>
              <w:t>
вате-</w:t>
            </w:r>
          </w:p>
          <w:p>
            <w:pPr>
              <w:spacing w:after="20"/>
              <w:ind w:left="20"/>
              <w:jc w:val="both"/>
            </w:pPr>
            <w:r>
              <w:rPr>
                <w:rFonts w:ascii="Times New Roman"/>
                <w:b w:val="false"/>
                <w:i w:val="false"/>
                <w:color w:val="000000"/>
                <w:sz w:val="20"/>
              </w:rPr>
              <w:t>
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бағасы</w:t>
            </w:r>
          </w:p>
          <w:p>
            <w:pPr>
              <w:spacing w:after="20"/>
              <w:ind w:left="20"/>
              <w:jc w:val="both"/>
            </w:pPr>
            <w:r>
              <w:rPr>
                <w:rFonts w:ascii="Times New Roman"/>
                <w:b w:val="false"/>
                <w:i w:val="false"/>
                <w:color w:val="000000"/>
                <w:sz w:val="20"/>
              </w:rPr>
              <w:t>
Экзамена-</w:t>
            </w:r>
          </w:p>
          <w:p>
            <w:pPr>
              <w:spacing w:after="20"/>
              <w:ind w:left="20"/>
              <w:jc w:val="both"/>
            </w:pPr>
            <w:r>
              <w:rPr>
                <w:rFonts w:ascii="Times New Roman"/>
                <w:b w:val="false"/>
                <w:i w:val="false"/>
                <w:color w:val="000000"/>
                <w:sz w:val="20"/>
              </w:rPr>
              <w:t>
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Итоговая</w:t>
            </w:r>
          </w:p>
          <w:p>
            <w:pPr>
              <w:spacing w:after="20"/>
              <w:ind w:left="20"/>
              <w:jc w:val="both"/>
            </w:pPr>
            <w:r>
              <w:rPr>
                <w:rFonts w:ascii="Times New Roman"/>
                <w:b w:val="false"/>
                <w:i w:val="false"/>
                <w:color w:val="000000"/>
                <w:sz w:val="20"/>
              </w:rPr>
              <w:t>
оценка</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w:t>
            </w:r>
          </w:p>
          <w:p>
            <w:pPr>
              <w:spacing w:after="20"/>
              <w:ind w:left="20"/>
              <w:jc w:val="both"/>
            </w:pPr>
            <w:r>
              <w:rPr>
                <w:rFonts w:ascii="Times New Roman"/>
                <w:b w:val="false"/>
                <w:i w:val="false"/>
                <w:color w:val="000000"/>
                <w:sz w:val="20"/>
              </w:rPr>
              <w:t>
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пись</w:t>
            </w:r>
          </w:p>
          <w:p>
            <w:pPr>
              <w:spacing w:after="20"/>
              <w:ind w:left="20"/>
              <w:jc w:val="both"/>
            </w:pPr>
            <w:r>
              <w:rPr>
                <w:rFonts w:ascii="Times New Roman"/>
                <w:b w:val="false"/>
                <w:i w:val="false"/>
                <w:color w:val="000000"/>
                <w:sz w:val="20"/>
              </w:rPr>
              <w:t>
препо-</w:t>
            </w:r>
          </w:p>
          <w:p>
            <w:pPr>
              <w:spacing w:after="20"/>
              <w:ind w:left="20"/>
              <w:jc w:val="both"/>
            </w:pPr>
            <w:r>
              <w:rPr>
                <w:rFonts w:ascii="Times New Roman"/>
                <w:b w:val="false"/>
                <w:i w:val="false"/>
                <w:color w:val="000000"/>
                <w:sz w:val="20"/>
              </w:rPr>
              <w:t>
дава-</w:t>
            </w:r>
          </w:p>
          <w:p>
            <w:pPr>
              <w:spacing w:after="20"/>
              <w:ind w:left="20"/>
              <w:jc w:val="both"/>
            </w:pPr>
            <w:r>
              <w:rPr>
                <w:rFonts w:ascii="Times New Roman"/>
                <w:b w:val="false"/>
                <w:i w:val="false"/>
                <w:color w:val="000000"/>
                <w:sz w:val="20"/>
              </w:rPr>
              <w:t>
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w:t>
            </w:r>
          </w:p>
          <w:p>
            <w:pPr>
              <w:spacing w:after="20"/>
              <w:ind w:left="20"/>
              <w:jc w:val="both"/>
            </w:pPr>
            <w:r>
              <w:rPr>
                <w:rFonts w:ascii="Times New Roman"/>
                <w:b w:val="false"/>
                <w:i w:val="false"/>
                <w:color w:val="000000"/>
                <w:sz w:val="20"/>
              </w:rPr>
              <w:t>
ная</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p>
            <w:pPr>
              <w:spacing w:after="20"/>
              <w:ind w:left="20"/>
              <w:jc w:val="both"/>
            </w:pPr>
            <w:r>
              <w:rPr>
                <w:rFonts w:ascii="Times New Roman"/>
                <w:b w:val="false"/>
                <w:i w:val="false"/>
                <w:color w:val="000000"/>
                <w:sz w:val="20"/>
              </w:rPr>
              <w:t>
дық</w:t>
            </w:r>
          </w:p>
          <w:p>
            <w:pPr>
              <w:spacing w:after="20"/>
              <w:ind w:left="20"/>
              <w:jc w:val="both"/>
            </w:pPr>
            <w:r>
              <w:rPr>
                <w:rFonts w:ascii="Times New Roman"/>
                <w:b w:val="false"/>
                <w:i w:val="false"/>
                <w:color w:val="000000"/>
                <w:sz w:val="20"/>
              </w:rPr>
              <w:t>
Циф-</w:t>
            </w:r>
          </w:p>
          <w:p>
            <w:pPr>
              <w:spacing w:after="20"/>
              <w:ind w:left="20"/>
              <w:jc w:val="both"/>
            </w:pPr>
            <w:r>
              <w:rPr>
                <w:rFonts w:ascii="Times New Roman"/>
                <w:b w:val="false"/>
                <w:i w:val="false"/>
                <w:color w:val="000000"/>
                <w:sz w:val="20"/>
              </w:rPr>
              <w:t>
ро-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экви-</w:t>
            </w:r>
          </w:p>
          <w:p>
            <w:pPr>
              <w:spacing w:after="20"/>
              <w:ind w:left="20"/>
              <w:jc w:val="both"/>
            </w:pPr>
            <w:r>
              <w:rPr>
                <w:rFonts w:ascii="Times New Roman"/>
                <w:b w:val="false"/>
                <w:i w:val="false"/>
                <w:color w:val="000000"/>
                <w:sz w:val="20"/>
              </w:rPr>
              <w:t>
ва-</w:t>
            </w:r>
          </w:p>
          <w:p>
            <w:pPr>
              <w:spacing w:after="20"/>
              <w:ind w:left="20"/>
              <w:jc w:val="both"/>
            </w:pPr>
            <w:r>
              <w:rPr>
                <w:rFonts w:ascii="Times New Roman"/>
                <w:b w:val="false"/>
                <w:i w:val="false"/>
                <w:color w:val="000000"/>
                <w:sz w:val="20"/>
              </w:rPr>
              <w:t>
лент</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w:t>
            </w:r>
          </w:p>
          <w:p>
            <w:pPr>
              <w:spacing w:after="20"/>
              <w:ind w:left="20"/>
              <w:jc w:val="both"/>
            </w:pPr>
            <w:r>
              <w:rPr>
                <w:rFonts w:ascii="Times New Roman"/>
                <w:b w:val="false"/>
                <w:i w:val="false"/>
                <w:color w:val="000000"/>
                <w:sz w:val="20"/>
              </w:rPr>
              <w:t>
ная</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p>
            <w:pPr>
              <w:spacing w:after="20"/>
              <w:ind w:left="20"/>
              <w:jc w:val="both"/>
            </w:pPr>
            <w:r>
              <w:rPr>
                <w:rFonts w:ascii="Times New Roman"/>
                <w:b w:val="false"/>
                <w:i w:val="false"/>
                <w:color w:val="000000"/>
                <w:sz w:val="20"/>
              </w:rPr>
              <w:t>
дық</w:t>
            </w:r>
          </w:p>
          <w:p>
            <w:pPr>
              <w:spacing w:after="20"/>
              <w:ind w:left="20"/>
              <w:jc w:val="both"/>
            </w:pPr>
            <w:r>
              <w:rPr>
                <w:rFonts w:ascii="Times New Roman"/>
                <w:b w:val="false"/>
                <w:i w:val="false"/>
                <w:color w:val="000000"/>
                <w:sz w:val="20"/>
              </w:rPr>
              <w:t>
Циф-</w:t>
            </w:r>
          </w:p>
          <w:p>
            <w:pPr>
              <w:spacing w:after="20"/>
              <w:ind w:left="20"/>
              <w:jc w:val="both"/>
            </w:pPr>
            <w:r>
              <w:rPr>
                <w:rFonts w:ascii="Times New Roman"/>
                <w:b w:val="false"/>
                <w:i w:val="false"/>
                <w:color w:val="000000"/>
                <w:sz w:val="20"/>
              </w:rPr>
              <w:t>
ро-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экви-</w:t>
            </w:r>
          </w:p>
          <w:p>
            <w:pPr>
              <w:spacing w:after="20"/>
              <w:ind w:left="20"/>
              <w:jc w:val="both"/>
            </w:pPr>
            <w:r>
              <w:rPr>
                <w:rFonts w:ascii="Times New Roman"/>
                <w:b w:val="false"/>
                <w:i w:val="false"/>
                <w:color w:val="000000"/>
                <w:sz w:val="20"/>
              </w:rPr>
              <w:t>
ва-</w:t>
            </w:r>
          </w:p>
          <w:p>
            <w:pPr>
              <w:spacing w:after="20"/>
              <w:ind w:left="20"/>
              <w:jc w:val="both"/>
            </w:pPr>
            <w:r>
              <w:rPr>
                <w:rFonts w:ascii="Times New Roman"/>
                <w:b w:val="false"/>
                <w:i w:val="false"/>
                <w:color w:val="000000"/>
                <w:sz w:val="20"/>
              </w:rPr>
              <w:t>
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w:t>
            </w:r>
          </w:p>
          <w:p>
            <w:pPr>
              <w:spacing w:after="20"/>
              <w:ind w:left="20"/>
              <w:jc w:val="both"/>
            </w:pPr>
            <w:r>
              <w:rPr>
                <w:rFonts w:ascii="Times New Roman"/>
                <w:b w:val="false"/>
                <w:i w:val="false"/>
                <w:color w:val="000000"/>
                <w:sz w:val="20"/>
              </w:rPr>
              <w:t>
ная</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p>
            <w:pPr>
              <w:spacing w:after="20"/>
              <w:ind w:left="20"/>
              <w:jc w:val="both"/>
            </w:pPr>
            <w:r>
              <w:rPr>
                <w:rFonts w:ascii="Times New Roman"/>
                <w:b w:val="false"/>
                <w:i w:val="false"/>
                <w:color w:val="000000"/>
                <w:sz w:val="20"/>
              </w:rPr>
              <w:t>
дық</w:t>
            </w:r>
          </w:p>
          <w:p>
            <w:pPr>
              <w:spacing w:after="20"/>
              <w:ind w:left="20"/>
              <w:jc w:val="both"/>
            </w:pPr>
            <w:r>
              <w:rPr>
                <w:rFonts w:ascii="Times New Roman"/>
                <w:b w:val="false"/>
                <w:i w:val="false"/>
                <w:color w:val="000000"/>
                <w:sz w:val="20"/>
              </w:rPr>
              <w:t>
Циф-</w:t>
            </w:r>
          </w:p>
          <w:p>
            <w:pPr>
              <w:spacing w:after="20"/>
              <w:ind w:left="20"/>
              <w:jc w:val="both"/>
            </w:pPr>
            <w:r>
              <w:rPr>
                <w:rFonts w:ascii="Times New Roman"/>
                <w:b w:val="false"/>
                <w:i w:val="false"/>
                <w:color w:val="000000"/>
                <w:sz w:val="20"/>
              </w:rPr>
              <w:t>
ро-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экви-</w:t>
            </w:r>
          </w:p>
          <w:p>
            <w:pPr>
              <w:spacing w:after="20"/>
              <w:ind w:left="20"/>
              <w:jc w:val="both"/>
            </w:pPr>
            <w:r>
              <w:rPr>
                <w:rFonts w:ascii="Times New Roman"/>
                <w:b w:val="false"/>
                <w:i w:val="false"/>
                <w:color w:val="000000"/>
                <w:sz w:val="20"/>
              </w:rPr>
              <w:t>
ва-</w:t>
            </w:r>
          </w:p>
          <w:p>
            <w:pPr>
              <w:spacing w:after="20"/>
              <w:ind w:left="20"/>
              <w:jc w:val="both"/>
            </w:pPr>
            <w:r>
              <w:rPr>
                <w:rFonts w:ascii="Times New Roman"/>
                <w:b w:val="false"/>
                <w:i w:val="false"/>
                <w:color w:val="000000"/>
                <w:sz w:val="20"/>
              </w:rPr>
              <w:t>
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 Тіркеуші офис ______________________ (қолы/подпись)</w:t>
      </w:r>
    </w:p>
    <w:p>
      <w:pPr>
        <w:spacing w:after="0"/>
        <w:ind w:left="0"/>
        <w:jc w:val="both"/>
      </w:pPr>
      <w:r>
        <w:rPr>
          <w:rFonts w:ascii="Times New Roman"/>
          <w:b w:val="false"/>
          <w:i w:val="false"/>
          <w:color w:val="000000"/>
          <w:sz w:val="28"/>
        </w:rPr>
        <w:t>
      Факультет деканы/ Декан факультета ___________________ (қолы/подпись)</w:t>
      </w:r>
    </w:p>
    <w:p>
      <w:pPr>
        <w:spacing w:after="0"/>
        <w:ind w:left="0"/>
        <w:jc w:val="both"/>
      </w:pPr>
      <w:r>
        <w:rPr>
          <w:rFonts w:ascii="Times New Roman"/>
          <w:b w:val="false"/>
          <w:i w:val="false"/>
          <w:color w:val="000000"/>
          <w:sz w:val="28"/>
        </w:rPr>
        <w:t>
      Количество оценок/ Бағалардың саны:</w:t>
      </w:r>
    </w:p>
    <w:p>
      <w:pPr>
        <w:spacing w:after="0"/>
        <w:ind w:left="0"/>
        <w:jc w:val="both"/>
      </w:pPr>
      <w:r>
        <w:rPr>
          <w:rFonts w:ascii="Times New Roman"/>
          <w:b w:val="false"/>
          <w:i w:val="false"/>
          <w:color w:val="000000"/>
          <w:sz w:val="28"/>
        </w:rPr>
        <w:t>
      А, А- ________________________</w:t>
      </w:r>
    </w:p>
    <w:p>
      <w:pPr>
        <w:spacing w:after="0"/>
        <w:ind w:left="0"/>
        <w:jc w:val="both"/>
      </w:pPr>
      <w:r>
        <w:rPr>
          <w:rFonts w:ascii="Times New Roman"/>
          <w:b w:val="false"/>
          <w:i w:val="false"/>
          <w:color w:val="000000"/>
          <w:sz w:val="28"/>
        </w:rPr>
        <w:t>
      В+, В, В- ____________________</w:t>
      </w:r>
    </w:p>
    <w:p>
      <w:pPr>
        <w:spacing w:after="0"/>
        <w:ind w:left="0"/>
        <w:jc w:val="both"/>
      </w:pPr>
      <w:r>
        <w:rPr>
          <w:rFonts w:ascii="Times New Roman"/>
          <w:b w:val="false"/>
          <w:i w:val="false"/>
          <w:color w:val="000000"/>
          <w:sz w:val="28"/>
        </w:rPr>
        <w:t>
      С+, С, С-,D+, D ______________</w:t>
      </w:r>
    </w:p>
    <w:p>
      <w:pPr>
        <w:spacing w:after="0"/>
        <w:ind w:left="0"/>
        <w:jc w:val="both"/>
      </w:pPr>
      <w:r>
        <w:rPr>
          <w:rFonts w:ascii="Times New Roman"/>
          <w:b w:val="false"/>
          <w:i w:val="false"/>
          <w:color w:val="000000"/>
          <w:sz w:val="28"/>
        </w:rPr>
        <w:t>
      F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(жоғары оқу орнының аты/the name of High Educational Establishment/</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/наименование высшего учебного заведения)</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Транскрипт/The transcript/Транскрипт</w:t>
      </w:r>
    </w:p>
    <w:p>
      <w:pPr>
        <w:spacing w:after="0"/>
        <w:ind w:left="0"/>
        <w:jc w:val="both"/>
      </w:pPr>
      <w:r>
        <w:rPr>
          <w:rFonts w:ascii="Times New Roman"/>
          <w:b w:val="false"/>
          <w:i w:val="false"/>
          <w:color w:val="000000"/>
          <w:sz w:val="28"/>
        </w:rPr>
        <w:t>
      Серия №</w:t>
      </w:r>
    </w:p>
    <w:p>
      <w:pPr>
        <w:spacing w:after="0"/>
        <w:ind w:left="0"/>
        <w:jc w:val="both"/>
      </w:pPr>
      <w:r>
        <w:rPr>
          <w:rFonts w:ascii="Times New Roman"/>
          <w:b w:val="false"/>
          <w:i w:val="false"/>
          <w:color w:val="000000"/>
          <w:sz w:val="28"/>
        </w:rPr>
        <w:t>
      Аты-жөні/Name/Ф.И.О.</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Факультеті/Faculty/Факультет 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Мамандығы/Speciality/Специальность 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Түскен жылы:/Year/Год поступления _________________________________</w:t>
      </w:r>
    </w:p>
    <w:p>
      <w:pPr>
        <w:spacing w:after="0"/>
        <w:ind w:left="0"/>
        <w:jc w:val="both"/>
      </w:pPr>
      <w:r>
        <w:rPr>
          <w:rFonts w:ascii="Times New Roman"/>
          <w:b w:val="false"/>
          <w:i w:val="false"/>
          <w:color w:val="000000"/>
          <w:sz w:val="28"/>
        </w:rPr>
        <w:t>
      Оқу тілі/Language/Язык 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2187"/>
        <w:gridCol w:w="3241"/>
        <w:gridCol w:w="1692"/>
        <w:gridCol w:w="1564"/>
        <w:gridCol w:w="1330"/>
        <w:gridCol w:w="1851"/>
      </w:tblGrid>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аталуы/Courses/Наименование дисциплины</w:t>
            </w:r>
          </w:p>
        </w:tc>
        <w:tc>
          <w:tcPr>
            <w:tcW w:w="3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саны /Credit hours/ Количество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Баға/Grade/Оценка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w:t>
            </w:r>
          </w:p>
          <w:p>
            <w:pPr>
              <w:spacing w:after="20"/>
              <w:ind w:left="20"/>
              <w:jc w:val="both"/>
            </w:pPr>
            <w:r>
              <w:rPr>
                <w:rFonts w:ascii="Times New Roman"/>
                <w:b w:val="false"/>
                <w:i w:val="false"/>
                <w:color w:val="000000"/>
                <w:sz w:val="20"/>
              </w:rPr>
              <w:t>
в процен-</w:t>
            </w:r>
          </w:p>
          <w:p>
            <w:pPr>
              <w:spacing w:after="20"/>
              <w:ind w:left="20"/>
              <w:jc w:val="both"/>
            </w:pPr>
            <w:r>
              <w:rPr>
                <w:rFonts w:ascii="Times New Roman"/>
                <w:b w:val="false"/>
                <w:i w:val="false"/>
                <w:color w:val="000000"/>
                <w:sz w:val="20"/>
              </w:rPr>
              <w:t>
тах</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/alphab</w:t>
            </w:r>
          </w:p>
          <w:p>
            <w:pPr>
              <w:spacing w:after="20"/>
              <w:ind w:left="20"/>
              <w:jc w:val="both"/>
            </w:pPr>
            <w:r>
              <w:rPr>
                <w:rFonts w:ascii="Times New Roman"/>
                <w:b w:val="false"/>
                <w:i w:val="false"/>
                <w:color w:val="000000"/>
                <w:sz w:val="20"/>
              </w:rPr>
              <w:t>
etic/</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nal/Тради-</w:t>
            </w:r>
          </w:p>
          <w:p>
            <w:pPr>
              <w:spacing w:after="20"/>
              <w:ind w:left="20"/>
              <w:jc w:val="both"/>
            </w:pPr>
            <w:r>
              <w:rPr>
                <w:rFonts w:ascii="Times New Roman"/>
                <w:b w:val="false"/>
                <w:i w:val="false"/>
                <w:color w:val="000000"/>
                <w:sz w:val="20"/>
              </w:rPr>
              <w:t>
ционная</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Кәсіптік практиканы өтті/Has passed professional practice/</w:t>
      </w:r>
    </w:p>
    <w:p>
      <w:pPr>
        <w:spacing w:after="0"/>
        <w:ind w:left="0"/>
        <w:jc w:val="both"/>
      </w:pPr>
      <w:r>
        <w:rPr>
          <w:rFonts w:ascii="Times New Roman"/>
          <w:b w:val="false"/>
          <w:i w:val="false"/>
          <w:color w:val="000000"/>
          <w:sz w:val="28"/>
        </w:rPr>
        <w:t>
      Прошел профессиональные практики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8"/>
        <w:gridCol w:w="2302"/>
        <w:gridCol w:w="1453"/>
        <w:gridCol w:w="1591"/>
        <w:gridCol w:w="1314"/>
        <w:gridCol w:w="1009"/>
        <w:gridCol w:w="1983"/>
      </w:tblGrid>
      <w:tr>
        <w:trPr>
          <w:trHeight w:val="30" w:hRule="atLeast"/>
        </w:trPr>
        <w:tc>
          <w:tcPr>
            <w:tcW w:w="2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w:t>
            </w:r>
          </w:p>
          <w:p>
            <w:pPr>
              <w:spacing w:after="20"/>
              <w:ind w:left="20"/>
              <w:jc w:val="both"/>
            </w:pPr>
            <w:r>
              <w:rPr>
                <w:rFonts w:ascii="Times New Roman"/>
                <w:b w:val="false"/>
                <w:i w:val="false"/>
                <w:color w:val="000000"/>
                <w:sz w:val="20"/>
              </w:rPr>
              <w:t>
практикалар-</w:t>
            </w:r>
          </w:p>
          <w:p>
            <w:pPr>
              <w:spacing w:after="20"/>
              <w:ind w:left="20"/>
              <w:jc w:val="both"/>
            </w:pPr>
            <w:r>
              <w:rPr>
                <w:rFonts w:ascii="Times New Roman"/>
                <w:b w:val="false"/>
                <w:i w:val="false"/>
                <w:color w:val="000000"/>
                <w:sz w:val="20"/>
              </w:rPr>
              <w:t>
дың түрлері/</w:t>
            </w:r>
          </w:p>
          <w:p>
            <w:pPr>
              <w:spacing w:after="20"/>
              <w:ind w:left="20"/>
              <w:jc w:val="both"/>
            </w:pPr>
            <w:r>
              <w:rPr>
                <w:rFonts w:ascii="Times New Roman"/>
                <w:b w:val="false"/>
                <w:i w:val="false"/>
                <w:color w:val="000000"/>
                <w:sz w:val="20"/>
              </w:rPr>
              <w:t>
The form of</w:t>
            </w:r>
          </w:p>
          <w:p>
            <w:pPr>
              <w:spacing w:after="20"/>
              <w:ind w:left="20"/>
              <w:jc w:val="both"/>
            </w:pPr>
            <w:r>
              <w:rPr>
                <w:rFonts w:ascii="Times New Roman"/>
                <w:b w:val="false"/>
                <w:i w:val="false"/>
                <w:color w:val="000000"/>
                <w:sz w:val="20"/>
              </w:rPr>
              <w:t>
professional</w:t>
            </w:r>
          </w:p>
          <w:p>
            <w:pPr>
              <w:spacing w:after="20"/>
              <w:ind w:left="20"/>
              <w:jc w:val="both"/>
            </w:pPr>
            <w:r>
              <w:rPr>
                <w:rFonts w:ascii="Times New Roman"/>
                <w:b w:val="false"/>
                <w:i w:val="false"/>
                <w:color w:val="000000"/>
                <w:sz w:val="20"/>
              </w:rPr>
              <w:t>
practice</w:t>
            </w:r>
          </w:p>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профессио-</w:t>
            </w:r>
          </w:p>
          <w:p>
            <w:pPr>
              <w:spacing w:after="20"/>
              <w:ind w:left="20"/>
              <w:jc w:val="both"/>
            </w:pPr>
            <w:r>
              <w:rPr>
                <w:rFonts w:ascii="Times New Roman"/>
                <w:b w:val="false"/>
                <w:i w:val="false"/>
                <w:color w:val="000000"/>
                <w:sz w:val="20"/>
              </w:rPr>
              <w:t>
нальных</w:t>
            </w:r>
          </w:p>
          <w:p>
            <w:pPr>
              <w:spacing w:after="20"/>
              <w:ind w:left="20"/>
              <w:jc w:val="both"/>
            </w:pPr>
            <w:r>
              <w:rPr>
                <w:rFonts w:ascii="Times New Roman"/>
                <w:b w:val="false"/>
                <w:i w:val="false"/>
                <w:color w:val="000000"/>
                <w:sz w:val="20"/>
              </w:rPr>
              <w:t>
практик</w:t>
            </w:r>
          </w:p>
        </w:tc>
        <w:tc>
          <w:tcPr>
            <w:tcW w:w="2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w:t>
            </w:r>
          </w:p>
          <w:p>
            <w:pPr>
              <w:spacing w:after="20"/>
              <w:ind w:left="20"/>
              <w:jc w:val="both"/>
            </w:pPr>
            <w:r>
              <w:rPr>
                <w:rFonts w:ascii="Times New Roman"/>
                <w:b w:val="false"/>
                <w:i w:val="false"/>
                <w:color w:val="000000"/>
                <w:sz w:val="20"/>
              </w:rPr>
              <w:t>
өту кезеңі</w:t>
            </w:r>
          </w:p>
          <w:p>
            <w:pPr>
              <w:spacing w:after="20"/>
              <w:ind w:left="20"/>
              <w:jc w:val="both"/>
            </w:pPr>
            <w:r>
              <w:rPr>
                <w:rFonts w:ascii="Times New Roman"/>
                <w:b w:val="false"/>
                <w:i w:val="false"/>
                <w:color w:val="000000"/>
                <w:sz w:val="20"/>
              </w:rPr>
              <w:t>
/the</w:t>
            </w:r>
          </w:p>
          <w:p>
            <w:pPr>
              <w:spacing w:after="20"/>
              <w:ind w:left="20"/>
              <w:jc w:val="both"/>
            </w:pPr>
            <w:r>
              <w:rPr>
                <w:rFonts w:ascii="Times New Roman"/>
                <w:b w:val="false"/>
                <w:i w:val="false"/>
                <w:color w:val="000000"/>
                <w:sz w:val="20"/>
              </w:rPr>
              <w:t>
period of</w:t>
            </w:r>
          </w:p>
          <w:p>
            <w:pPr>
              <w:spacing w:after="20"/>
              <w:ind w:left="20"/>
              <w:jc w:val="both"/>
            </w:pPr>
            <w:r>
              <w:rPr>
                <w:rFonts w:ascii="Times New Roman"/>
                <w:b w:val="false"/>
                <w:i w:val="false"/>
                <w:color w:val="000000"/>
                <w:sz w:val="20"/>
              </w:rPr>
              <w:t>
passage of</w:t>
            </w:r>
          </w:p>
          <w:p>
            <w:pPr>
              <w:spacing w:after="20"/>
              <w:ind w:left="20"/>
              <w:jc w:val="both"/>
            </w:pPr>
            <w:r>
              <w:rPr>
                <w:rFonts w:ascii="Times New Roman"/>
                <w:b w:val="false"/>
                <w:i w:val="false"/>
                <w:color w:val="000000"/>
                <w:sz w:val="20"/>
              </w:rPr>
              <w:t>
practice/</w:t>
            </w:r>
          </w:p>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прохожде-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практики</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Credit</w:t>
            </w:r>
          </w:p>
          <w:p>
            <w:pPr>
              <w:spacing w:after="20"/>
              <w:ind w:left="20"/>
              <w:jc w:val="both"/>
            </w:pPr>
            <w:r>
              <w:rPr>
                <w:rFonts w:ascii="Times New Roman"/>
                <w:b w:val="false"/>
                <w:i w:val="false"/>
                <w:color w:val="000000"/>
                <w:sz w:val="20"/>
              </w:rPr>
              <w:t>
hours/</w:t>
            </w:r>
          </w:p>
          <w:p>
            <w:pPr>
              <w:spacing w:after="20"/>
              <w:ind w:left="20"/>
              <w:jc w:val="both"/>
            </w:pPr>
            <w:r>
              <w:rPr>
                <w:rFonts w:ascii="Times New Roman"/>
                <w:b w:val="false"/>
                <w:i w:val="false"/>
                <w:color w:val="000000"/>
                <w:sz w:val="20"/>
              </w:rPr>
              <w:t>
Количе-</w:t>
            </w:r>
          </w:p>
          <w:p>
            <w:pPr>
              <w:spacing w:after="20"/>
              <w:ind w:left="20"/>
              <w:jc w:val="both"/>
            </w:pPr>
            <w:r>
              <w:rPr>
                <w:rFonts w:ascii="Times New Roman"/>
                <w:b w:val="false"/>
                <w:i w:val="false"/>
                <w:color w:val="000000"/>
                <w:sz w:val="20"/>
              </w:rPr>
              <w:t>
ство</w:t>
            </w:r>
          </w:p>
          <w:p>
            <w:pPr>
              <w:spacing w:after="20"/>
              <w:ind w:left="20"/>
              <w:jc w:val="both"/>
            </w:pPr>
            <w:r>
              <w:rPr>
                <w:rFonts w:ascii="Times New Roman"/>
                <w:b w:val="false"/>
                <w:i w:val="false"/>
                <w:color w:val="000000"/>
                <w:sz w:val="20"/>
              </w:rPr>
              <w:t>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w:t>
            </w:r>
          </w:p>
          <w:p>
            <w:pPr>
              <w:spacing w:after="20"/>
              <w:ind w:left="20"/>
              <w:jc w:val="both"/>
            </w:pPr>
            <w:r>
              <w:rPr>
                <w:rFonts w:ascii="Times New Roman"/>
                <w:b w:val="false"/>
                <w:i w:val="false"/>
                <w:color w:val="000000"/>
                <w:sz w:val="20"/>
              </w:rPr>
              <w:t>
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perсent/</w:t>
            </w:r>
          </w:p>
          <w:p>
            <w:pPr>
              <w:spacing w:after="20"/>
              <w:ind w:left="20"/>
              <w:jc w:val="both"/>
            </w:pPr>
            <w:r>
              <w:rPr>
                <w:rFonts w:ascii="Times New Roman"/>
                <w:b w:val="false"/>
                <w:i w:val="false"/>
                <w:color w:val="000000"/>
                <w:sz w:val="20"/>
              </w:rPr>
              <w:t>
в про-</w:t>
            </w:r>
          </w:p>
          <w:p>
            <w:pPr>
              <w:spacing w:after="20"/>
              <w:ind w:left="20"/>
              <w:jc w:val="both"/>
            </w:pPr>
            <w:r>
              <w:rPr>
                <w:rFonts w:ascii="Times New Roman"/>
                <w:b w:val="false"/>
                <w:i w:val="false"/>
                <w:color w:val="000000"/>
                <w:sz w:val="20"/>
              </w:rPr>
              <w:t>
центах</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аlpha-</w:t>
            </w:r>
          </w:p>
          <w:p>
            <w:pPr>
              <w:spacing w:after="20"/>
              <w:ind w:left="20"/>
              <w:jc w:val="both"/>
            </w:pPr>
            <w:r>
              <w:rPr>
                <w:rFonts w:ascii="Times New Roman"/>
                <w:b w:val="false"/>
                <w:i w:val="false"/>
                <w:color w:val="000000"/>
                <w:sz w:val="20"/>
              </w:rPr>
              <w:t>
betic/</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венная</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w:t>
            </w:r>
          </w:p>
          <w:p>
            <w:pPr>
              <w:spacing w:after="20"/>
              <w:ind w:left="20"/>
              <w:jc w:val="both"/>
            </w:pPr>
            <w:r>
              <w:rPr>
                <w:rFonts w:ascii="Times New Roman"/>
                <w:b w:val="false"/>
                <w:i w:val="false"/>
                <w:color w:val="000000"/>
                <w:sz w:val="20"/>
              </w:rPr>
              <w:t>
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w:t>
            </w:r>
          </w:p>
          <w:p>
            <w:pPr>
              <w:spacing w:after="20"/>
              <w:ind w:left="20"/>
              <w:jc w:val="both"/>
            </w:pPr>
            <w:r>
              <w:rPr>
                <w:rFonts w:ascii="Times New Roman"/>
                <w:b w:val="false"/>
                <w:i w:val="false"/>
                <w:color w:val="000000"/>
                <w:sz w:val="20"/>
              </w:rPr>
              <w:t>
nts/в</w:t>
            </w:r>
          </w:p>
          <w:p>
            <w:pPr>
              <w:spacing w:after="20"/>
              <w:ind w:left="20"/>
              <w:jc w:val="both"/>
            </w:pPr>
            <w:r>
              <w:rPr>
                <w:rFonts w:ascii="Times New Roman"/>
                <w:b w:val="false"/>
                <w:i w:val="false"/>
                <w:color w:val="000000"/>
                <w:sz w:val="20"/>
              </w:rPr>
              <w:t>
бал-</w:t>
            </w:r>
          </w:p>
          <w:p>
            <w:pPr>
              <w:spacing w:after="20"/>
              <w:ind w:left="20"/>
              <w:jc w:val="both"/>
            </w:pPr>
            <w:r>
              <w:rPr>
                <w:rFonts w:ascii="Times New Roman"/>
                <w:b w:val="false"/>
                <w:i w:val="false"/>
                <w:color w:val="000000"/>
                <w:sz w:val="20"/>
              </w:rPr>
              <w:t>
лах</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Оқитындардың қорытынды аттестация/Final state attestation/</w:t>
      </w:r>
    </w:p>
    <w:p>
      <w:pPr>
        <w:spacing w:after="0"/>
        <w:ind w:left="0"/>
        <w:jc w:val="both"/>
      </w:pPr>
      <w:r>
        <w:rPr>
          <w:rFonts w:ascii="Times New Roman"/>
          <w:b w:val="false"/>
          <w:i w:val="false"/>
          <w:color w:val="000000"/>
          <w:sz w:val="28"/>
        </w:rPr>
        <w:t>
      Итоговая аттестация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1"/>
        <w:gridCol w:w="2288"/>
        <w:gridCol w:w="1824"/>
        <w:gridCol w:w="1377"/>
        <w:gridCol w:w="1575"/>
        <w:gridCol w:w="1995"/>
      </w:tblGrid>
      <w:tr>
        <w:trPr>
          <w:trHeight w:val="30" w:hRule="atLeast"/>
        </w:trPr>
        <w:tc>
          <w:tcPr>
            <w:tcW w:w="3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тапсырды</w:t>
            </w:r>
          </w:p>
          <w:p>
            <w:pPr>
              <w:spacing w:after="20"/>
              <w:ind w:left="20"/>
              <w:jc w:val="both"/>
            </w:pPr>
            <w:r>
              <w:rPr>
                <w:rFonts w:ascii="Times New Roman"/>
                <w:b w:val="false"/>
                <w:i w:val="false"/>
                <w:color w:val="000000"/>
                <w:sz w:val="20"/>
              </w:rPr>
              <w:t>
тапсырды/Has</w:t>
            </w:r>
          </w:p>
          <w:p>
            <w:pPr>
              <w:spacing w:after="20"/>
              <w:ind w:left="20"/>
              <w:jc w:val="both"/>
            </w:pPr>
            <w:r>
              <w:rPr>
                <w:rFonts w:ascii="Times New Roman"/>
                <w:b w:val="false"/>
                <w:i w:val="false"/>
                <w:color w:val="000000"/>
                <w:sz w:val="20"/>
              </w:rPr>
              <w:t>
passed the</w:t>
            </w:r>
          </w:p>
          <w:p>
            <w:pPr>
              <w:spacing w:after="20"/>
              <w:ind w:left="20"/>
              <w:jc w:val="both"/>
            </w:pPr>
            <w:r>
              <w:rPr>
                <w:rFonts w:ascii="Times New Roman"/>
                <w:b w:val="false"/>
                <w:i w:val="false"/>
                <w:color w:val="000000"/>
                <w:sz w:val="20"/>
              </w:rPr>
              <w:t>
state</w:t>
            </w:r>
          </w:p>
          <w:p>
            <w:pPr>
              <w:spacing w:after="20"/>
              <w:ind w:left="20"/>
              <w:jc w:val="both"/>
            </w:pPr>
            <w:r>
              <w:rPr>
                <w:rFonts w:ascii="Times New Roman"/>
                <w:b w:val="false"/>
                <w:i w:val="false"/>
                <w:color w:val="000000"/>
                <w:sz w:val="20"/>
              </w:rPr>
              <w:t>
examinations/</w:t>
            </w:r>
          </w:p>
          <w:p>
            <w:pPr>
              <w:spacing w:after="20"/>
              <w:ind w:left="20"/>
              <w:jc w:val="both"/>
            </w:pPr>
            <w:r>
              <w:rPr>
                <w:rFonts w:ascii="Times New Roman"/>
                <w:b w:val="false"/>
                <w:i w:val="false"/>
                <w:color w:val="000000"/>
                <w:sz w:val="20"/>
              </w:rPr>
              <w:t>
Сдал</w:t>
            </w:r>
          </w:p>
          <w:p>
            <w:pPr>
              <w:spacing w:after="20"/>
              <w:ind w:left="20"/>
              <w:jc w:val="both"/>
            </w:pPr>
            <w:r>
              <w:rPr>
                <w:rFonts w:ascii="Times New Roman"/>
                <w:b w:val="false"/>
                <w:i w:val="false"/>
                <w:color w:val="000000"/>
                <w:sz w:val="20"/>
              </w:rPr>
              <w:t>
государственные</w:t>
            </w:r>
          </w:p>
          <w:p>
            <w:pPr>
              <w:spacing w:after="20"/>
              <w:ind w:left="20"/>
              <w:jc w:val="both"/>
            </w:pPr>
            <w:r>
              <w:rPr>
                <w:rFonts w:ascii="Times New Roman"/>
                <w:b w:val="false"/>
                <w:i w:val="false"/>
                <w:color w:val="000000"/>
                <w:sz w:val="20"/>
              </w:rPr>
              <w:t>
экзамены</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МАК–тың</w:t>
            </w:r>
          </w:p>
          <w:p>
            <w:pPr>
              <w:spacing w:after="20"/>
              <w:ind w:left="20"/>
              <w:jc w:val="both"/>
            </w:pPr>
            <w:r>
              <w:rPr>
                <w:rFonts w:ascii="Times New Roman"/>
                <w:b w:val="false"/>
                <w:i w:val="false"/>
                <w:color w:val="000000"/>
                <w:sz w:val="20"/>
              </w:rPr>
              <w:t>
хаттамасының</w:t>
            </w:r>
          </w:p>
          <w:p>
            <w:pPr>
              <w:spacing w:after="20"/>
              <w:ind w:left="20"/>
              <w:jc w:val="both"/>
            </w:pPr>
            <w:r>
              <w:rPr>
                <w:rFonts w:ascii="Times New Roman"/>
                <w:b w:val="false"/>
                <w:i w:val="false"/>
                <w:color w:val="000000"/>
                <w:sz w:val="20"/>
              </w:rPr>
              <w:t>
күні және</w:t>
            </w:r>
          </w:p>
          <w:p>
            <w:pPr>
              <w:spacing w:after="20"/>
              <w:ind w:left="20"/>
              <w:jc w:val="both"/>
            </w:pPr>
            <w:r>
              <w:rPr>
                <w:rFonts w:ascii="Times New Roman"/>
                <w:b w:val="false"/>
                <w:i w:val="false"/>
                <w:color w:val="000000"/>
                <w:sz w:val="20"/>
              </w:rPr>
              <w:t>
нөмірі</w:t>
            </w:r>
          </w:p>
          <w:p>
            <w:pPr>
              <w:spacing w:after="20"/>
              <w:ind w:left="20"/>
              <w:jc w:val="both"/>
            </w:pPr>
            <w:r>
              <w:rPr>
                <w:rFonts w:ascii="Times New Roman"/>
                <w:b w:val="false"/>
                <w:i w:val="false"/>
                <w:color w:val="000000"/>
                <w:sz w:val="20"/>
              </w:rPr>
              <w:t>
/date and</w:t>
            </w:r>
          </w:p>
          <w:p>
            <w:pPr>
              <w:spacing w:after="20"/>
              <w:ind w:left="20"/>
              <w:jc w:val="both"/>
            </w:pPr>
            <w:r>
              <w:rPr>
                <w:rFonts w:ascii="Times New Roman"/>
                <w:b w:val="false"/>
                <w:i w:val="false"/>
                <w:color w:val="000000"/>
                <w:sz w:val="20"/>
              </w:rPr>
              <w:t>
number of</w:t>
            </w:r>
          </w:p>
          <w:p>
            <w:pPr>
              <w:spacing w:after="20"/>
              <w:ind w:left="20"/>
              <w:jc w:val="both"/>
            </w:pPr>
            <w:r>
              <w:rPr>
                <w:rFonts w:ascii="Times New Roman"/>
                <w:b w:val="false"/>
                <w:i w:val="false"/>
                <w:color w:val="000000"/>
                <w:sz w:val="20"/>
              </w:rPr>
              <w:t>
the report</w:t>
            </w:r>
          </w:p>
          <w:p>
            <w:pPr>
              <w:spacing w:after="20"/>
              <w:ind w:left="20"/>
              <w:jc w:val="both"/>
            </w:pPr>
            <w:r>
              <w:rPr>
                <w:rFonts w:ascii="Times New Roman"/>
                <w:b w:val="false"/>
                <w:i w:val="false"/>
                <w:color w:val="000000"/>
                <w:sz w:val="20"/>
              </w:rPr>
              <w:t>
of SAC/Дата</w:t>
            </w:r>
          </w:p>
          <w:p>
            <w:pPr>
              <w:spacing w:after="20"/>
              <w:ind w:left="20"/>
              <w:jc w:val="both"/>
            </w:pPr>
            <w:r>
              <w:rPr>
                <w:rFonts w:ascii="Times New Roman"/>
                <w:b w:val="false"/>
                <w:i w:val="false"/>
                <w:color w:val="000000"/>
                <w:sz w:val="20"/>
              </w:rPr>
              <w:t>
и номер</w:t>
            </w:r>
          </w:p>
          <w:p>
            <w:pPr>
              <w:spacing w:after="20"/>
              <w:ind w:left="20"/>
              <w:jc w:val="both"/>
            </w:pPr>
            <w:r>
              <w:rPr>
                <w:rFonts w:ascii="Times New Roman"/>
                <w:b w:val="false"/>
                <w:i w:val="false"/>
                <w:color w:val="000000"/>
                <w:sz w:val="20"/>
              </w:rPr>
              <w:t>
протокола</w:t>
            </w:r>
          </w:p>
          <w:p>
            <w:pPr>
              <w:spacing w:after="20"/>
              <w:ind w:left="20"/>
              <w:jc w:val="both"/>
            </w:pPr>
            <w:r>
              <w:rPr>
                <w:rFonts w:ascii="Times New Roman"/>
                <w:b w:val="false"/>
                <w:i w:val="false"/>
                <w:color w:val="000000"/>
                <w:sz w:val="20"/>
              </w:rPr>
              <w:t>
ГАК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percent/в</w:t>
            </w:r>
          </w:p>
          <w:p>
            <w:pPr>
              <w:spacing w:after="20"/>
              <w:ind w:left="20"/>
              <w:jc w:val="both"/>
            </w:pPr>
            <w:r>
              <w:rPr>
                <w:rFonts w:ascii="Times New Roman"/>
                <w:b w:val="false"/>
                <w:i w:val="false"/>
                <w:color w:val="000000"/>
                <w:sz w:val="20"/>
              </w:rPr>
              <w:t>
процентах</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/аlpha-</w:t>
            </w:r>
          </w:p>
          <w:p>
            <w:pPr>
              <w:spacing w:after="20"/>
              <w:ind w:left="20"/>
              <w:jc w:val="both"/>
            </w:pPr>
            <w:r>
              <w:rPr>
                <w:rFonts w:ascii="Times New Roman"/>
                <w:b w:val="false"/>
                <w:i w:val="false"/>
                <w:color w:val="000000"/>
                <w:sz w:val="20"/>
              </w:rPr>
              <w:t>
betic/</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p>
            <w:pPr>
              <w:spacing w:after="20"/>
              <w:ind w:left="20"/>
              <w:jc w:val="both"/>
            </w:pPr>
            <w:r>
              <w:rPr>
                <w:rFonts w:ascii="Times New Roman"/>
                <w:b w:val="false"/>
                <w:i w:val="false"/>
                <w:color w:val="000000"/>
                <w:sz w:val="20"/>
              </w:rPr>
              <w:t>
бойынша/On a</w:t>
            </w:r>
          </w:p>
          <w:p>
            <w:pPr>
              <w:spacing w:after="20"/>
              <w:ind w:left="20"/>
              <w:jc w:val="both"/>
            </w:pPr>
            <w:r>
              <w:rPr>
                <w:rFonts w:ascii="Times New Roman"/>
                <w:b w:val="false"/>
                <w:i w:val="false"/>
                <w:color w:val="000000"/>
                <w:sz w:val="20"/>
              </w:rPr>
              <w:t>
speciality/По</w:t>
            </w:r>
          </w:p>
          <w:p>
            <w:pPr>
              <w:spacing w:after="20"/>
              <w:ind w:left="20"/>
              <w:jc w:val="both"/>
            </w:pPr>
            <w:r>
              <w:rPr>
                <w:rFonts w:ascii="Times New Roman"/>
                <w:b w:val="false"/>
                <w:i w:val="false"/>
                <w:color w:val="000000"/>
                <w:sz w:val="20"/>
              </w:rPr>
              <w:t>
специальности</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бойынша/</w:t>
            </w:r>
          </w:p>
          <w:p>
            <w:pPr>
              <w:spacing w:after="20"/>
              <w:ind w:left="20"/>
              <w:jc w:val="both"/>
            </w:pPr>
            <w:r>
              <w:rPr>
                <w:rFonts w:ascii="Times New Roman"/>
                <w:b w:val="false"/>
                <w:i w:val="false"/>
                <w:color w:val="000000"/>
                <w:sz w:val="20"/>
              </w:rPr>
              <w:t>
On disciplines/</w:t>
            </w:r>
          </w:p>
          <w:p>
            <w:pPr>
              <w:spacing w:after="20"/>
              <w:ind w:left="20"/>
              <w:jc w:val="both"/>
            </w:pPr>
            <w:r>
              <w:rPr>
                <w:rFonts w:ascii="Times New Roman"/>
                <w:b w:val="false"/>
                <w:i w:val="false"/>
                <w:color w:val="000000"/>
                <w:sz w:val="20"/>
              </w:rPr>
              <w:t>
По дисциплинам:</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Дипломдық жұмысты (жобаны) орындады және қорғады/</w:t>
      </w:r>
    </w:p>
    <w:p>
      <w:pPr>
        <w:spacing w:after="0"/>
        <w:ind w:left="0"/>
        <w:jc w:val="both"/>
      </w:pPr>
      <w:r>
        <w:rPr>
          <w:rFonts w:ascii="Times New Roman"/>
          <w:b w:val="false"/>
          <w:i w:val="false"/>
          <w:color w:val="000000"/>
          <w:sz w:val="28"/>
        </w:rPr>
        <w:t>
      Has executed and has defended degree work/Выполнил (а)</w:t>
      </w:r>
    </w:p>
    <w:p>
      <w:pPr>
        <w:spacing w:after="0"/>
        <w:ind w:left="0"/>
        <w:jc w:val="both"/>
      </w:pPr>
      <w:r>
        <w:rPr>
          <w:rFonts w:ascii="Times New Roman"/>
          <w:b w:val="false"/>
          <w:i w:val="false"/>
          <w:color w:val="000000"/>
          <w:sz w:val="28"/>
        </w:rPr>
        <w:t>
      и защитил (а) дипломную работу (проект)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1"/>
        <w:gridCol w:w="2132"/>
        <w:gridCol w:w="1362"/>
        <w:gridCol w:w="1699"/>
        <w:gridCol w:w="1779"/>
        <w:gridCol w:w="1468"/>
        <w:gridCol w:w="1859"/>
      </w:tblGrid>
      <w:tr>
        <w:trPr>
          <w:trHeight w:val="30" w:hRule="atLeast"/>
        </w:trPr>
        <w:tc>
          <w:tcPr>
            <w:tcW w:w="2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Дипломдық</w:t>
            </w:r>
          </w:p>
          <w:p>
            <w:pPr>
              <w:spacing w:after="20"/>
              <w:ind w:left="20"/>
              <w:jc w:val="both"/>
            </w:pPr>
            <w:r>
              <w:rPr>
                <w:rFonts w:ascii="Times New Roman"/>
                <w:b w:val="false"/>
                <w:i w:val="false"/>
                <w:color w:val="000000"/>
                <w:sz w:val="20"/>
              </w:rPr>
              <w:t>
жұмыстың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Theme of</w:t>
            </w:r>
          </w:p>
          <w:p>
            <w:pPr>
              <w:spacing w:after="20"/>
              <w:ind w:left="20"/>
              <w:jc w:val="both"/>
            </w:pPr>
            <w:r>
              <w:rPr>
                <w:rFonts w:ascii="Times New Roman"/>
                <w:b w:val="false"/>
                <w:i w:val="false"/>
                <w:color w:val="000000"/>
                <w:sz w:val="20"/>
              </w:rPr>
              <w:t>
degree</w:t>
            </w:r>
          </w:p>
          <w:p>
            <w:pPr>
              <w:spacing w:after="20"/>
              <w:ind w:left="20"/>
              <w:jc w:val="both"/>
            </w:pPr>
            <w:r>
              <w:rPr>
                <w:rFonts w:ascii="Times New Roman"/>
                <w:b w:val="false"/>
                <w:i w:val="false"/>
                <w:color w:val="000000"/>
                <w:sz w:val="20"/>
              </w:rPr>
              <w:t>
work/Тема</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 күні</w:t>
            </w:r>
          </w:p>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нөмірі</w:t>
            </w:r>
          </w:p>
          <w:p>
            <w:pPr>
              <w:spacing w:after="20"/>
              <w:ind w:left="20"/>
              <w:jc w:val="both"/>
            </w:pPr>
            <w:r>
              <w:rPr>
                <w:rFonts w:ascii="Times New Roman"/>
                <w:b w:val="false"/>
                <w:i w:val="false"/>
                <w:color w:val="000000"/>
                <w:sz w:val="20"/>
              </w:rPr>
              <w:t>
/date and</w:t>
            </w:r>
          </w:p>
          <w:p>
            <w:pPr>
              <w:spacing w:after="20"/>
              <w:ind w:left="20"/>
              <w:jc w:val="both"/>
            </w:pPr>
            <w:r>
              <w:rPr>
                <w:rFonts w:ascii="Times New Roman"/>
                <w:b w:val="false"/>
                <w:i w:val="false"/>
                <w:color w:val="000000"/>
                <w:sz w:val="20"/>
              </w:rPr>
              <w:t>
number of</w:t>
            </w:r>
          </w:p>
          <w:p>
            <w:pPr>
              <w:spacing w:after="20"/>
              <w:ind w:left="20"/>
              <w:jc w:val="both"/>
            </w:pPr>
            <w:r>
              <w:rPr>
                <w:rFonts w:ascii="Times New Roman"/>
                <w:b w:val="false"/>
                <w:i w:val="false"/>
                <w:color w:val="000000"/>
                <w:sz w:val="20"/>
              </w:rPr>
              <w:t>
the report</w:t>
            </w:r>
          </w:p>
          <w:p>
            <w:pPr>
              <w:spacing w:after="20"/>
              <w:ind w:left="20"/>
              <w:jc w:val="both"/>
            </w:pPr>
            <w:r>
              <w:rPr>
                <w:rFonts w:ascii="Times New Roman"/>
                <w:b w:val="false"/>
                <w:i w:val="false"/>
                <w:color w:val="000000"/>
                <w:sz w:val="20"/>
              </w:rPr>
              <w:t>
of SAC</w:t>
            </w:r>
          </w:p>
          <w:p>
            <w:pPr>
              <w:spacing w:after="20"/>
              <w:ind w:left="20"/>
              <w:jc w:val="both"/>
            </w:pPr>
            <w:r>
              <w:rPr>
                <w:rFonts w:ascii="Times New Roman"/>
                <w:b w:val="false"/>
                <w:i w:val="false"/>
                <w:color w:val="000000"/>
                <w:sz w:val="20"/>
              </w:rPr>
              <w:t>
/Дата и</w:t>
            </w:r>
          </w:p>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протокола</w:t>
            </w:r>
          </w:p>
          <w:p>
            <w:pPr>
              <w:spacing w:after="20"/>
              <w:ind w:left="20"/>
              <w:jc w:val="both"/>
            </w:pPr>
            <w:r>
              <w:rPr>
                <w:rFonts w:ascii="Times New Roman"/>
                <w:b w:val="false"/>
                <w:i w:val="false"/>
                <w:color w:val="000000"/>
                <w:sz w:val="20"/>
              </w:rPr>
              <w:t>
ГАК</w:t>
            </w:r>
          </w:p>
        </w:tc>
        <w:tc>
          <w:tcPr>
            <w:tcW w:w="1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Credit</w:t>
            </w:r>
          </w:p>
          <w:p>
            <w:pPr>
              <w:spacing w:after="20"/>
              <w:ind w:left="20"/>
              <w:jc w:val="both"/>
            </w:pPr>
            <w:r>
              <w:rPr>
                <w:rFonts w:ascii="Times New Roman"/>
                <w:b w:val="false"/>
                <w:i w:val="false"/>
                <w:color w:val="000000"/>
                <w:sz w:val="20"/>
              </w:rPr>
              <w:t>
hours/</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w:t>
            </w:r>
          </w:p>
          <w:p>
            <w:pPr>
              <w:spacing w:after="20"/>
              <w:ind w:left="20"/>
              <w:jc w:val="both"/>
            </w:pPr>
            <w:r>
              <w:rPr>
                <w:rFonts w:ascii="Times New Roman"/>
                <w:b w:val="false"/>
                <w:i w:val="false"/>
                <w:color w:val="000000"/>
                <w:sz w:val="20"/>
              </w:rPr>
              <w:t>
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percent/в</w:t>
            </w:r>
          </w:p>
          <w:p>
            <w:pPr>
              <w:spacing w:after="20"/>
              <w:ind w:left="20"/>
              <w:jc w:val="both"/>
            </w:pPr>
            <w:r>
              <w:rPr>
                <w:rFonts w:ascii="Times New Roman"/>
                <w:b w:val="false"/>
                <w:i w:val="false"/>
                <w:color w:val="000000"/>
                <w:sz w:val="20"/>
              </w:rPr>
              <w:t>
процентах</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Alphabe</w:t>
            </w:r>
          </w:p>
          <w:p>
            <w:pPr>
              <w:spacing w:after="20"/>
              <w:ind w:left="20"/>
              <w:jc w:val="both"/>
            </w:pPr>
            <w:r>
              <w:rPr>
                <w:rFonts w:ascii="Times New Roman"/>
                <w:b w:val="false"/>
                <w:i w:val="false"/>
                <w:color w:val="000000"/>
                <w:sz w:val="20"/>
              </w:rPr>
              <w:t>
tic/бук-</w:t>
            </w:r>
          </w:p>
          <w:p>
            <w:pPr>
              <w:spacing w:after="20"/>
              <w:ind w:left="20"/>
              <w:jc w:val="both"/>
            </w:pPr>
            <w:r>
              <w:rPr>
                <w:rFonts w:ascii="Times New Roman"/>
                <w:b w:val="false"/>
                <w:i w:val="false"/>
                <w:color w:val="000000"/>
                <w:sz w:val="20"/>
              </w:rPr>
              <w:t>
венная</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Жалпы кредит саны/ Total Hours Passed/Общее число</w:t>
      </w:r>
    </w:p>
    <w:p>
      <w:pPr>
        <w:spacing w:after="0"/>
        <w:ind w:left="0"/>
        <w:jc w:val="both"/>
      </w:pPr>
      <w:r>
        <w:rPr>
          <w:rFonts w:ascii="Times New Roman"/>
          <w:b w:val="false"/>
          <w:i w:val="false"/>
          <w:color w:val="000000"/>
          <w:sz w:val="28"/>
        </w:rPr>
        <w:t>
      кредитов 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w:t>
      </w:r>
    </w:p>
    <w:p>
      <w:pPr>
        <w:spacing w:after="0"/>
        <w:ind w:left="0"/>
        <w:jc w:val="both"/>
      </w:pPr>
      <w:r>
        <w:rPr>
          <w:rFonts w:ascii="Times New Roman"/>
          <w:b w:val="false"/>
          <w:i w:val="false"/>
          <w:color w:val="000000"/>
          <w:sz w:val="28"/>
        </w:rPr>
        <w:t>
      GPA _______________________________________________________________</w:t>
      </w:r>
    </w:p>
    <w:p>
      <w:pPr>
        <w:spacing w:after="0"/>
        <w:ind w:left="0"/>
        <w:jc w:val="both"/>
      </w:pPr>
      <w:r>
        <w:rPr>
          <w:rFonts w:ascii="Times New Roman"/>
          <w:b w:val="false"/>
          <w:i w:val="false"/>
          <w:color w:val="000000"/>
          <w:sz w:val="28"/>
        </w:rPr>
        <w:t>
      РЕКТОР/RECTOR/РЕКТОР          (қолы/signature/подпись)</w:t>
      </w:r>
    </w:p>
    <w:p>
      <w:pPr>
        <w:spacing w:after="0"/>
        <w:ind w:left="0"/>
        <w:jc w:val="both"/>
      </w:pPr>
      <w:r>
        <w:rPr>
          <w:rFonts w:ascii="Times New Roman"/>
          <w:b w:val="false"/>
          <w:i w:val="false"/>
          <w:color w:val="000000"/>
          <w:sz w:val="28"/>
        </w:rPr>
        <w:t>
      ДЕКАН/the DEAN/ДЕКАН          (қолы/signature/подпись)</w:t>
      </w:r>
    </w:p>
    <w:p>
      <w:pPr>
        <w:spacing w:after="0"/>
        <w:ind w:left="0"/>
        <w:jc w:val="both"/>
      </w:pPr>
      <w:r>
        <w:rPr>
          <w:rFonts w:ascii="Times New Roman"/>
          <w:b w:val="false"/>
          <w:i w:val="false"/>
          <w:color w:val="000000"/>
          <w:sz w:val="28"/>
        </w:rPr>
        <w:t>
      Хатшы/SECRETARY/СЕКРЕТАРЬ     (қолы/signature/подпись)</w:t>
      </w:r>
    </w:p>
    <w:p>
      <w:pPr>
        <w:spacing w:after="0"/>
        <w:ind w:left="0"/>
        <w:jc w:val="both"/>
      </w:pPr>
      <w:r>
        <w:rPr>
          <w:rFonts w:ascii="Times New Roman"/>
          <w:b w:val="false"/>
          <w:i w:val="false"/>
          <w:color w:val="000000"/>
          <w:sz w:val="28"/>
        </w:rPr>
        <w:t>
      М.О. М.П. Тіркеу №/registration №/регистрационный №</w:t>
      </w:r>
    </w:p>
    <w:p>
      <w:pPr>
        <w:spacing w:after="0"/>
        <w:ind w:left="0"/>
        <w:jc w:val="both"/>
      </w:pPr>
      <w:r>
        <w:rPr>
          <w:rFonts w:ascii="Times New Roman"/>
          <w:b w:val="false"/>
          <w:i w:val="false"/>
          <w:color w:val="000000"/>
          <w:sz w:val="28"/>
        </w:rPr>
        <w:t>
      "_____" ________________ 200_ 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102" w:id="492"/>
    <w:p>
      <w:pPr>
        <w:spacing w:after="0"/>
        <w:ind w:left="0"/>
        <w:jc w:val="left"/>
      </w:pPr>
      <w:r>
        <w:rPr>
          <w:rFonts w:ascii="Times New Roman"/>
          <w:b/>
          <w:i w:val="false"/>
          <w:color w:val="000000"/>
        </w:rPr>
        <w:t xml:space="preserve"> МИНИСТЕРСТВО ОБРАЗОВАНИЯ И НАУКИ</w:t>
      </w:r>
      <w:r>
        <w:br/>
      </w:r>
      <w:r>
        <w:rPr>
          <w:rFonts w:ascii="Times New Roman"/>
          <w:b/>
          <w:i w:val="false"/>
          <w:color w:val="000000"/>
        </w:rPr>
        <w:t>РЕСПУБЛИКИ КАЗАХСТАН</w:t>
      </w:r>
    </w:p>
    <w:bookmarkEnd w:id="492"/>
    <w:p>
      <w:pPr>
        <w:spacing w:after="0"/>
        <w:ind w:left="0"/>
        <w:jc w:val="both"/>
      </w:pPr>
      <w:r>
        <w:rPr>
          <w:rFonts w:ascii="Times New Roman"/>
          <w:b w:val="false"/>
          <w:i w:val="false"/>
          <w:color w:val="000000"/>
          <w:sz w:val="28"/>
        </w:rPr>
        <w:t>
       _____________</w:t>
      </w:r>
    </w:p>
    <w:p>
      <w:pPr>
        <w:spacing w:after="0"/>
        <w:ind w:left="0"/>
        <w:jc w:val="both"/>
      </w:pPr>
      <w:r>
        <w:rPr>
          <w:rFonts w:ascii="Times New Roman"/>
          <w:b w:val="false"/>
          <w:i w:val="false"/>
          <w:color w:val="000000"/>
          <w:sz w:val="28"/>
        </w:rPr>
        <w:t>
      |             |                            Шифр ____________________</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xml:space="preserve">
      |             |            </w:t>
      </w:r>
      <w:r>
        <w:rPr>
          <w:rFonts w:ascii="Times New Roman"/>
          <w:b/>
          <w:i w:val="false"/>
          <w:color w:val="000000"/>
          <w:sz w:val="28"/>
        </w:rPr>
        <w:t>Факультет</w:t>
      </w:r>
    </w:p>
    <w:p>
      <w:pPr>
        <w:spacing w:after="0"/>
        <w:ind w:left="0"/>
        <w:jc w:val="both"/>
      </w:pPr>
      <w:r>
        <w:rPr>
          <w:rFonts w:ascii="Times New Roman"/>
          <w:b w:val="false"/>
          <w:i w:val="false"/>
          <w:color w:val="000000"/>
          <w:sz w:val="28"/>
        </w:rPr>
        <w:t>
      |             |</w:t>
      </w:r>
    </w:p>
    <w:p>
      <w:pPr>
        <w:spacing w:after="0"/>
        <w:ind w:left="0"/>
        <w:jc w:val="both"/>
      </w:pPr>
      <w:r>
        <w:rPr>
          <w:rFonts w:ascii="Times New Roman"/>
          <w:b w:val="false"/>
          <w:i w:val="false"/>
          <w:color w:val="000000"/>
          <w:sz w:val="28"/>
        </w:rPr>
        <w:t>
      |             |      Специальность __________________________</w:t>
      </w:r>
    </w:p>
    <w:p>
      <w:pPr>
        <w:spacing w:after="0"/>
        <w:ind w:left="0"/>
        <w:jc w:val="both"/>
      </w:pPr>
      <w:r>
        <w:rPr>
          <w:rFonts w:ascii="Times New Roman"/>
          <w:b w:val="false"/>
          <w:i w:val="false"/>
          <w:color w:val="000000"/>
          <w:sz w:val="28"/>
        </w:rPr>
        <w:t>
      |             |      Зачетная книжка № _______ выдана ______ 200___</w:t>
      </w:r>
    </w:p>
    <w:p>
      <w:pPr>
        <w:spacing w:after="0"/>
        <w:ind w:left="0"/>
        <w:jc w:val="both"/>
      </w:pPr>
      <w:r>
        <w:rPr>
          <w:rFonts w:ascii="Times New Roman"/>
          <w:b w:val="false"/>
          <w:i w:val="false"/>
          <w:color w:val="000000"/>
          <w:sz w:val="28"/>
        </w:rPr>
        <w:t>
      |             |      Студенческий билет № ______ выдан _____ 200___</w:t>
      </w:r>
    </w:p>
    <w:p>
      <w:pPr>
        <w:spacing w:after="0"/>
        <w:ind w:left="0"/>
        <w:jc w:val="both"/>
      </w:pPr>
      <w:r>
        <w:rPr>
          <w:rFonts w:ascii="Times New Roman"/>
          <w:b w:val="false"/>
          <w:i w:val="false"/>
          <w:color w:val="000000"/>
          <w:sz w:val="28"/>
        </w:rPr>
        <w:t>
      |_____________|</w:t>
      </w:r>
    </w:p>
    <w:p>
      <w:pPr>
        <w:spacing w:after="0"/>
        <w:ind w:left="0"/>
        <w:jc w:val="both"/>
      </w:pPr>
      <w:r>
        <w:rPr>
          <w:rFonts w:ascii="Times New Roman"/>
          <w:b w:val="false"/>
          <w:i w:val="false"/>
          <w:color w:val="000000"/>
          <w:sz w:val="28"/>
        </w:rPr>
        <w:t>
      КАРТОЧКА УЧЕБНЫХ ДОСТИЖЕНИЙ СТУДЕНТА</w:t>
      </w:r>
    </w:p>
    <w:p>
      <w:pPr>
        <w:spacing w:after="0"/>
        <w:ind w:left="0"/>
        <w:jc w:val="both"/>
      </w:pPr>
      <w:r>
        <w:rPr>
          <w:rFonts w:ascii="Times New Roman"/>
          <w:b w:val="false"/>
          <w:i w:val="false"/>
          <w:color w:val="000000"/>
          <w:sz w:val="28"/>
        </w:rPr>
        <w:t>
      1. Фамилия _____________________ 12. Зачислен на ______________ курс</w:t>
      </w:r>
    </w:p>
    <w:p>
      <w:pPr>
        <w:spacing w:after="0"/>
        <w:ind w:left="0"/>
        <w:jc w:val="both"/>
      </w:pPr>
      <w:r>
        <w:rPr>
          <w:rFonts w:ascii="Times New Roman"/>
          <w:b w:val="false"/>
          <w:i w:val="false"/>
          <w:color w:val="000000"/>
          <w:sz w:val="28"/>
        </w:rPr>
        <w:t>
      2. Имя _________________________ Приказ № ________ от _________ 200__</w:t>
      </w:r>
    </w:p>
    <w:p>
      <w:pPr>
        <w:spacing w:after="0"/>
        <w:ind w:left="0"/>
        <w:jc w:val="both"/>
      </w:pPr>
      <w:r>
        <w:rPr>
          <w:rFonts w:ascii="Times New Roman"/>
          <w:b w:val="false"/>
          <w:i w:val="false"/>
          <w:color w:val="000000"/>
          <w:sz w:val="28"/>
        </w:rPr>
        <w:t>
      3. Отчество ____________________</w:t>
      </w:r>
    </w:p>
    <w:p>
      <w:pPr>
        <w:spacing w:after="0"/>
        <w:ind w:left="0"/>
        <w:jc w:val="both"/>
      </w:pPr>
      <w:r>
        <w:rPr>
          <w:rFonts w:ascii="Times New Roman"/>
          <w:b w:val="false"/>
          <w:i w:val="false"/>
          <w:color w:val="000000"/>
          <w:sz w:val="28"/>
        </w:rPr>
        <w:t>
      4. Год рождения ________________ 13. Перевести из (с) _______________</w:t>
      </w:r>
    </w:p>
    <w:p>
      <w:pPr>
        <w:spacing w:after="0"/>
        <w:ind w:left="0"/>
        <w:jc w:val="both"/>
      </w:pPr>
      <w:r>
        <w:rPr>
          <w:rFonts w:ascii="Times New Roman"/>
          <w:b w:val="false"/>
          <w:i w:val="false"/>
          <w:color w:val="000000"/>
          <w:sz w:val="28"/>
        </w:rPr>
        <w:t>
      5. Национальность ______________ _______________ на ____________ курс</w:t>
      </w:r>
    </w:p>
    <w:p>
      <w:pPr>
        <w:spacing w:after="0"/>
        <w:ind w:left="0"/>
        <w:jc w:val="both"/>
      </w:pPr>
      <w:r>
        <w:rPr>
          <w:rFonts w:ascii="Times New Roman"/>
          <w:b w:val="false"/>
          <w:i w:val="false"/>
          <w:color w:val="000000"/>
          <w:sz w:val="28"/>
        </w:rPr>
        <w:t>
      6. Образование _________________</w:t>
      </w:r>
    </w:p>
    <w:p>
      <w:pPr>
        <w:spacing w:after="0"/>
        <w:ind w:left="0"/>
        <w:jc w:val="both"/>
      </w:pPr>
      <w:r>
        <w:rPr>
          <w:rFonts w:ascii="Times New Roman"/>
          <w:b w:val="false"/>
          <w:i w:val="false"/>
          <w:color w:val="000000"/>
          <w:sz w:val="28"/>
        </w:rPr>
        <w:t>
      ________________________________ 14. Отчисление</w:t>
      </w:r>
    </w:p>
    <w:p>
      <w:pPr>
        <w:spacing w:after="0"/>
        <w:ind w:left="0"/>
        <w:jc w:val="both"/>
      </w:pPr>
      <w:r>
        <w:rPr>
          <w:rFonts w:ascii="Times New Roman"/>
          <w:b w:val="false"/>
          <w:i w:val="false"/>
          <w:color w:val="000000"/>
          <w:sz w:val="28"/>
        </w:rPr>
        <w:t>
      причина, дата и № приказа</w:t>
      </w:r>
    </w:p>
    <w:p>
      <w:pPr>
        <w:spacing w:after="0"/>
        <w:ind w:left="0"/>
        <w:jc w:val="both"/>
      </w:pPr>
      <w:r>
        <w:rPr>
          <w:rFonts w:ascii="Times New Roman"/>
          <w:b w:val="false"/>
          <w:i w:val="false"/>
          <w:color w:val="000000"/>
          <w:sz w:val="28"/>
        </w:rPr>
        <w:t>
      7. Производственный стаж _______ ____________________________________</w:t>
      </w:r>
    </w:p>
    <w:p>
      <w:pPr>
        <w:spacing w:after="0"/>
        <w:ind w:left="0"/>
        <w:jc w:val="both"/>
      </w:pPr>
      <w:r>
        <w:rPr>
          <w:rFonts w:ascii="Times New Roman"/>
          <w:b w:val="false"/>
          <w:i w:val="false"/>
          <w:color w:val="000000"/>
          <w:sz w:val="28"/>
        </w:rPr>
        <w:t>
      ________________________________ ____________________________________</w:t>
      </w:r>
    </w:p>
    <w:p>
      <w:pPr>
        <w:spacing w:after="0"/>
        <w:ind w:left="0"/>
        <w:jc w:val="both"/>
      </w:pPr>
      <w:r>
        <w:rPr>
          <w:rFonts w:ascii="Times New Roman"/>
          <w:b w:val="false"/>
          <w:i w:val="false"/>
          <w:color w:val="000000"/>
          <w:sz w:val="28"/>
        </w:rPr>
        <w:t>
      ________________________________ Восстановление</w:t>
      </w:r>
    </w:p>
    <w:p>
      <w:pPr>
        <w:spacing w:after="0"/>
        <w:ind w:left="0"/>
        <w:jc w:val="both"/>
      </w:pPr>
      <w:r>
        <w:rPr>
          <w:rFonts w:ascii="Times New Roman"/>
          <w:b w:val="false"/>
          <w:i w:val="false"/>
          <w:color w:val="000000"/>
          <w:sz w:val="28"/>
        </w:rPr>
        <w:t>
      причина, дата и № приказа</w:t>
      </w:r>
    </w:p>
    <w:p>
      <w:pPr>
        <w:spacing w:after="0"/>
        <w:ind w:left="0"/>
        <w:jc w:val="both"/>
      </w:pPr>
      <w:r>
        <w:rPr>
          <w:rFonts w:ascii="Times New Roman"/>
          <w:b w:val="false"/>
          <w:i w:val="false"/>
          <w:color w:val="000000"/>
          <w:sz w:val="28"/>
        </w:rPr>
        <w:t>
      8. Стаж работы по избранной      ____________________________________</w:t>
      </w:r>
    </w:p>
    <w:p>
      <w:pPr>
        <w:spacing w:after="0"/>
        <w:ind w:left="0"/>
        <w:jc w:val="both"/>
      </w:pPr>
      <w:r>
        <w:rPr>
          <w:rFonts w:ascii="Times New Roman"/>
          <w:b w:val="false"/>
          <w:i w:val="false"/>
          <w:color w:val="000000"/>
          <w:sz w:val="28"/>
        </w:rPr>
        <w:t>
      специальности __________________ ____________________________________</w:t>
      </w:r>
    </w:p>
    <w:p>
      <w:pPr>
        <w:spacing w:after="0"/>
        <w:ind w:left="0"/>
        <w:jc w:val="both"/>
      </w:pPr>
      <w:r>
        <w:rPr>
          <w:rFonts w:ascii="Times New Roman"/>
          <w:b w:val="false"/>
          <w:i w:val="false"/>
          <w:color w:val="000000"/>
          <w:sz w:val="28"/>
        </w:rPr>
        <w:t>
      9. Место работы ________________ 15. Представлен академический отпуск</w:t>
      </w:r>
    </w:p>
    <w:p>
      <w:pPr>
        <w:spacing w:after="0"/>
        <w:ind w:left="0"/>
        <w:jc w:val="both"/>
      </w:pPr>
      <w:r>
        <w:rPr>
          <w:rFonts w:ascii="Times New Roman"/>
          <w:b w:val="false"/>
          <w:i w:val="false"/>
          <w:color w:val="000000"/>
          <w:sz w:val="28"/>
        </w:rPr>
        <w:t>
      10. Занимаемая должность _______ с _________ 200__ по _________ 200__</w:t>
      </w:r>
    </w:p>
    <w:p>
      <w:pPr>
        <w:spacing w:after="0"/>
        <w:ind w:left="0"/>
        <w:jc w:val="both"/>
      </w:pPr>
      <w:r>
        <w:rPr>
          <w:rFonts w:ascii="Times New Roman"/>
          <w:b w:val="false"/>
          <w:i w:val="false"/>
          <w:color w:val="000000"/>
          <w:sz w:val="28"/>
        </w:rPr>
        <w:t>
      ________________________________ с _________ 200__ по _________ 200__</w:t>
      </w:r>
    </w:p>
    <w:p>
      <w:pPr>
        <w:spacing w:after="0"/>
        <w:ind w:left="0"/>
        <w:jc w:val="both"/>
      </w:pPr>
      <w:r>
        <w:rPr>
          <w:rFonts w:ascii="Times New Roman"/>
          <w:b w:val="false"/>
          <w:i w:val="false"/>
          <w:color w:val="000000"/>
          <w:sz w:val="28"/>
        </w:rPr>
        <w:t>
      11. Домашний адрес _____________ 16. Переводы с курса на курс:</w:t>
      </w:r>
    </w:p>
    <w:p>
      <w:pPr>
        <w:spacing w:after="0"/>
        <w:ind w:left="0"/>
        <w:jc w:val="both"/>
      </w:pPr>
      <w:r>
        <w:rPr>
          <w:rFonts w:ascii="Times New Roman"/>
          <w:b w:val="false"/>
          <w:i w:val="false"/>
          <w:color w:val="000000"/>
          <w:sz w:val="28"/>
        </w:rPr>
        <w:t>
      ________________________________ на ____ курс № пр.____ от ____ 200__</w:t>
      </w:r>
    </w:p>
    <w:p>
      <w:pPr>
        <w:spacing w:after="0"/>
        <w:ind w:left="0"/>
        <w:jc w:val="both"/>
      </w:pPr>
      <w:r>
        <w:rPr>
          <w:rFonts w:ascii="Times New Roman"/>
          <w:b w:val="false"/>
          <w:i w:val="false"/>
          <w:color w:val="000000"/>
          <w:sz w:val="28"/>
        </w:rPr>
        <w:t>
      ________________________________ на ____ курс № пр.____ от ____ 200__</w:t>
      </w:r>
    </w:p>
    <w:p>
      <w:pPr>
        <w:spacing w:after="0"/>
        <w:ind w:left="0"/>
        <w:jc w:val="both"/>
      </w:pPr>
      <w:r>
        <w:rPr>
          <w:rFonts w:ascii="Times New Roman"/>
          <w:b w:val="false"/>
          <w:i w:val="false"/>
          <w:color w:val="000000"/>
          <w:sz w:val="28"/>
        </w:rPr>
        <w:t>
      на ____ курс № пр.____ от ____ 200__</w:t>
      </w:r>
    </w:p>
    <w:p>
      <w:pPr>
        <w:spacing w:after="0"/>
        <w:ind w:left="0"/>
        <w:jc w:val="both"/>
      </w:pPr>
      <w:r>
        <w:rPr>
          <w:rFonts w:ascii="Times New Roman"/>
          <w:b w:val="false"/>
          <w:i w:val="false"/>
          <w:color w:val="000000"/>
          <w:sz w:val="28"/>
        </w:rPr>
        <w:t>
      на ____ курс № пр.____ от ____ 200__</w:t>
      </w:r>
    </w:p>
    <w:p>
      <w:pPr>
        <w:spacing w:after="0"/>
        <w:ind w:left="0"/>
        <w:jc w:val="both"/>
      </w:pPr>
      <w:r>
        <w:rPr>
          <w:rFonts w:ascii="Times New Roman"/>
          <w:b w:val="false"/>
          <w:i w:val="false"/>
          <w:color w:val="000000"/>
          <w:sz w:val="28"/>
        </w:rPr>
        <w:t>
      на ____ курс № пр.____ от ____ 200__</w:t>
      </w:r>
    </w:p>
    <w:p>
      <w:pPr>
        <w:spacing w:after="0"/>
        <w:ind w:left="0"/>
        <w:jc w:val="both"/>
      </w:pPr>
      <w:r>
        <w:rPr>
          <w:rFonts w:ascii="Times New Roman"/>
          <w:b w:val="false"/>
          <w:i w:val="false"/>
          <w:color w:val="000000"/>
          <w:sz w:val="28"/>
        </w:rPr>
        <w:t>
      17. Оставлен на _____ курс повторно</w:t>
      </w:r>
    </w:p>
    <w:p>
      <w:pPr>
        <w:spacing w:after="0"/>
        <w:ind w:left="0"/>
        <w:jc w:val="both"/>
      </w:pPr>
      <w:r>
        <w:rPr>
          <w:rFonts w:ascii="Times New Roman"/>
          <w:b w:val="false"/>
          <w:i w:val="false"/>
          <w:color w:val="000000"/>
          <w:sz w:val="28"/>
        </w:rPr>
        <w:t>
      на ____ курс № пр.____ от ____ 200__</w:t>
      </w:r>
    </w:p>
    <w:p>
      <w:pPr>
        <w:spacing w:after="0"/>
        <w:ind w:left="0"/>
        <w:jc w:val="both"/>
      </w:pPr>
      <w:r>
        <w:rPr>
          <w:rFonts w:ascii="Times New Roman"/>
          <w:b w:val="false"/>
          <w:i w:val="false"/>
          <w:color w:val="000000"/>
          <w:sz w:val="28"/>
        </w:rPr>
        <w:t>
      на ____ курс № пр.____ от ____ 200__</w:t>
      </w:r>
    </w:p>
    <w:p>
      <w:pPr>
        <w:spacing w:after="0"/>
        <w:ind w:left="0"/>
        <w:jc w:val="both"/>
      </w:pPr>
      <w:r>
        <w:rPr>
          <w:rFonts w:ascii="Times New Roman"/>
          <w:b w:val="false"/>
          <w:i w:val="false"/>
          <w:color w:val="000000"/>
          <w:sz w:val="28"/>
        </w:rPr>
        <w:t>
      Лист повторяется 6 раз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871"/>
        <w:gridCol w:w="871"/>
        <w:gridCol w:w="1596"/>
        <w:gridCol w:w="2142"/>
        <w:gridCol w:w="1597"/>
        <w:gridCol w:w="1597"/>
        <w:gridCol w:w="1597"/>
        <w:gridCol w:w="1598"/>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Выполнение учебного плана</w:t>
            </w:r>
          </w:p>
        </w:tc>
      </w:tr>
      <w:tr>
        <w:trPr>
          <w:trHeight w:val="30" w:hRule="atLeast"/>
        </w:trPr>
        <w:tc>
          <w:tcPr>
            <w:tcW w:w="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нование</w:t>
            </w:r>
          </w:p>
          <w:p>
            <w:pPr>
              <w:spacing w:after="20"/>
              <w:ind w:left="20"/>
              <w:jc w:val="both"/>
            </w:pPr>
            <w:r>
              <w:rPr>
                <w:rFonts w:ascii="Times New Roman"/>
                <w:b w:val="false"/>
                <w:i w:val="false"/>
                <w:color w:val="000000"/>
                <w:sz w:val="20"/>
              </w:rPr>
              <w:t>
дисцип-</w:t>
            </w:r>
          </w:p>
          <w:p>
            <w:pPr>
              <w:spacing w:after="20"/>
              <w:ind w:left="20"/>
              <w:jc w:val="both"/>
            </w:pPr>
            <w:r>
              <w:rPr>
                <w:rFonts w:ascii="Times New Roman"/>
                <w:b w:val="false"/>
                <w:i w:val="false"/>
                <w:color w:val="000000"/>
                <w:sz w:val="20"/>
              </w:rPr>
              <w:t>
лин</w:t>
            </w:r>
          </w:p>
        </w:tc>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Трудоемкость</w:t>
            </w:r>
          </w:p>
          <w:p>
            <w:pPr>
              <w:spacing w:after="20"/>
              <w:ind w:left="20"/>
              <w:jc w:val="both"/>
            </w:pPr>
            <w:r>
              <w:rPr>
                <w:rFonts w:ascii="Times New Roman"/>
                <w:b w:val="false"/>
                <w:i w:val="false"/>
                <w:color w:val="000000"/>
                <w:sz w:val="20"/>
              </w:rPr>
              <w:t>
в академи-</w:t>
            </w:r>
          </w:p>
          <w:p>
            <w:pPr>
              <w:spacing w:after="20"/>
              <w:ind w:left="20"/>
              <w:jc w:val="both"/>
            </w:pPr>
            <w:r>
              <w:rPr>
                <w:rFonts w:ascii="Times New Roman"/>
                <w:b w:val="false"/>
                <w:i w:val="false"/>
                <w:color w:val="000000"/>
                <w:sz w:val="20"/>
              </w:rPr>
              <w:t>
ческих часах</w:t>
            </w:r>
          </w:p>
          <w:p>
            <w:pPr>
              <w:spacing w:after="20"/>
              <w:ind w:left="20"/>
              <w:jc w:val="both"/>
            </w:pPr>
            <w:r>
              <w:rPr>
                <w:rFonts w:ascii="Times New Roman"/>
                <w:b w:val="false"/>
                <w:i w:val="false"/>
                <w:color w:val="000000"/>
                <w:sz w:val="20"/>
              </w:rPr>
              <w:t>
и кредитах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венная</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w:t>
            </w:r>
          </w:p>
          <w:p>
            <w:pPr>
              <w:spacing w:after="20"/>
              <w:ind w:left="20"/>
              <w:jc w:val="both"/>
            </w:pPr>
            <w:r>
              <w:rPr>
                <w:rFonts w:ascii="Times New Roman"/>
                <w:b w:val="false"/>
                <w:i w:val="false"/>
                <w:color w:val="000000"/>
                <w:sz w:val="20"/>
              </w:rPr>
              <w:t>
лент</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цен-</w:t>
            </w:r>
          </w:p>
          <w:p>
            <w:pPr>
              <w:spacing w:after="20"/>
              <w:ind w:left="20"/>
              <w:jc w:val="both"/>
            </w:pPr>
            <w:r>
              <w:rPr>
                <w:rFonts w:ascii="Times New Roman"/>
                <w:b w:val="false"/>
                <w:i w:val="false"/>
                <w:color w:val="000000"/>
                <w:sz w:val="20"/>
              </w:rPr>
              <w:t>
тах</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профессиональной</w:t>
            </w:r>
          </w:p>
          <w:p>
            <w:pPr>
              <w:spacing w:after="20"/>
              <w:ind w:left="20"/>
              <w:jc w:val="both"/>
            </w:pPr>
            <w:r>
              <w:rPr>
                <w:rFonts w:ascii="Times New Roman"/>
                <w:b w:val="false"/>
                <w:i w:val="false"/>
                <w:color w:val="000000"/>
                <w:sz w:val="20"/>
              </w:rPr>
              <w:t>
практики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ОТМЕТКА О ДОПУСКЕ К ГОСУДАРСТВЕННЫМ ЭКЗАМЕНАМ</w:t>
      </w:r>
    </w:p>
    <w:p>
      <w:pPr>
        <w:spacing w:after="0"/>
        <w:ind w:left="0"/>
        <w:jc w:val="both"/>
      </w:pPr>
      <w:r>
        <w:rPr>
          <w:rFonts w:ascii="Times New Roman"/>
          <w:b w:val="false"/>
          <w:i w:val="false"/>
          <w:color w:val="000000"/>
          <w:sz w:val="28"/>
        </w:rPr>
        <w:t>
      И ЗАЩИТЕ ДИПЛОМНОЙ РАБОТЫ (ПРОЕКТА)</w:t>
      </w:r>
    </w:p>
    <w:p>
      <w:pPr>
        <w:spacing w:after="0"/>
        <w:ind w:left="0"/>
        <w:jc w:val="both"/>
      </w:pPr>
      <w:r>
        <w:rPr>
          <w:rFonts w:ascii="Times New Roman"/>
          <w:b w:val="false"/>
          <w:i w:val="false"/>
          <w:color w:val="000000"/>
          <w:sz w:val="28"/>
        </w:rPr>
        <w:t>
      (наименование экзамена, номер распоряжения,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 ГОСУДАРСТВЕННЫЕ ЭКЗАМЕНЫ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8"/>
        <w:gridCol w:w="4323"/>
        <w:gridCol w:w="2659"/>
        <w:gridCol w:w="2660"/>
      </w:tblGrid>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дисциплины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r>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ДИПЛОМНУЮ РАБОТУ (ПРОЕКТ) ВЫПОЛНИЛ НА ТЕМУ: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w:t>
      </w:r>
    </w:p>
    <w:p>
      <w:pPr>
        <w:spacing w:after="0"/>
        <w:ind w:left="0"/>
        <w:jc w:val="both"/>
      </w:pPr>
      <w:r>
        <w:rPr>
          <w:rFonts w:ascii="Times New Roman"/>
          <w:b w:val="false"/>
          <w:i w:val="false"/>
          <w:color w:val="000000"/>
          <w:sz w:val="28"/>
        </w:rPr>
        <w:t>
      и защитил _________________ 200___ с оценкой ________________________</w:t>
      </w:r>
    </w:p>
    <w:p>
      <w:pPr>
        <w:spacing w:after="0"/>
        <w:ind w:left="0"/>
        <w:jc w:val="both"/>
      </w:pPr>
      <w:r>
        <w:rPr>
          <w:rFonts w:ascii="Times New Roman"/>
          <w:b w:val="false"/>
          <w:i w:val="false"/>
          <w:color w:val="000000"/>
          <w:sz w:val="28"/>
        </w:rPr>
        <w:t>
      22. РЕШЕНИЕМ ГОСУДАРСТВЕННОЙ АТТЕСТАЦИОННОЙ КОМИССИИ</w:t>
      </w:r>
    </w:p>
    <w:p>
      <w:pPr>
        <w:spacing w:after="0"/>
        <w:ind w:left="0"/>
        <w:jc w:val="both"/>
      </w:pPr>
      <w:r>
        <w:rPr>
          <w:rFonts w:ascii="Times New Roman"/>
          <w:b w:val="false"/>
          <w:i w:val="false"/>
          <w:color w:val="000000"/>
          <w:sz w:val="28"/>
        </w:rPr>
        <w:t>
      (Протокол № _____________ от ________________ 200___ г.)</w:t>
      </w:r>
    </w:p>
    <w:p>
      <w:pPr>
        <w:spacing w:after="0"/>
        <w:ind w:left="0"/>
        <w:jc w:val="both"/>
      </w:pPr>
      <w:r>
        <w:rPr>
          <w:rFonts w:ascii="Times New Roman"/>
          <w:b w:val="false"/>
          <w:i w:val="false"/>
          <w:color w:val="000000"/>
          <w:sz w:val="28"/>
        </w:rPr>
        <w:t>
      Присуждена академическая степень ____________________________________</w:t>
      </w:r>
    </w:p>
    <w:p>
      <w:pPr>
        <w:spacing w:after="0"/>
        <w:ind w:left="0"/>
        <w:jc w:val="both"/>
      </w:pPr>
      <w:r>
        <w:rPr>
          <w:rFonts w:ascii="Times New Roman"/>
          <w:b w:val="false"/>
          <w:i w:val="false"/>
          <w:color w:val="000000"/>
          <w:sz w:val="28"/>
        </w:rPr>
        <w:t>
      или присвоена квалификация __________________________________________</w:t>
      </w:r>
    </w:p>
    <w:p>
      <w:pPr>
        <w:spacing w:after="0"/>
        <w:ind w:left="0"/>
        <w:jc w:val="both"/>
      </w:pPr>
      <w:r>
        <w:rPr>
          <w:rFonts w:ascii="Times New Roman"/>
          <w:b w:val="false"/>
          <w:i w:val="false"/>
          <w:color w:val="000000"/>
          <w:sz w:val="28"/>
        </w:rPr>
        <w:t>
      Диплом (с отличием, без отличия) за № _______________________________</w:t>
      </w:r>
    </w:p>
    <w:p>
      <w:pPr>
        <w:spacing w:after="0"/>
        <w:ind w:left="0"/>
        <w:jc w:val="both"/>
      </w:pPr>
      <w:r>
        <w:rPr>
          <w:rFonts w:ascii="Times New Roman"/>
          <w:b w:val="false"/>
          <w:i w:val="false"/>
          <w:color w:val="000000"/>
          <w:sz w:val="28"/>
        </w:rPr>
        <w:t>
      с приложением выдан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(Дата выдачи)</w:t>
      </w:r>
    </w:p>
    <w:p>
      <w:pPr>
        <w:spacing w:after="0"/>
        <w:ind w:left="0"/>
        <w:jc w:val="both"/>
      </w:pPr>
      <w:r>
        <w:rPr>
          <w:rFonts w:ascii="Times New Roman"/>
          <w:b w:val="false"/>
          <w:i w:val="false"/>
          <w:color w:val="000000"/>
          <w:sz w:val="28"/>
        </w:rPr>
        <w:t>
      Декан факультета ____________________________________________________</w:t>
      </w:r>
    </w:p>
    <w:p>
      <w:pPr>
        <w:spacing w:after="0"/>
        <w:ind w:left="0"/>
        <w:jc w:val="both"/>
      </w:pPr>
      <w:r>
        <w:rPr>
          <w:rFonts w:ascii="Times New Roman"/>
          <w:b w:val="false"/>
          <w:i w:val="false"/>
          <w:color w:val="000000"/>
          <w:sz w:val="28"/>
        </w:rPr>
        <w:t>
      М.П. Дата "______" ____________________________ 200_____ 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104" w:id="493"/>
    <w:p>
      <w:pPr>
        <w:spacing w:after="0"/>
        <w:ind w:left="0"/>
        <w:jc w:val="left"/>
      </w:pPr>
      <w:r>
        <w:rPr>
          <w:rFonts w:ascii="Times New Roman"/>
          <w:b/>
          <w:i w:val="false"/>
          <w:color w:val="000000"/>
        </w:rPr>
        <w:t xml:space="preserve"> СПРАВКА-ВЫЗОВ</w:t>
      </w:r>
    </w:p>
    <w:bookmarkEnd w:id="4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_______________________________________________ </w:t>
      </w:r>
      <w:r>
        <w:rPr>
          <w:rFonts w:ascii="Times New Roman"/>
          <w:b w:val="false"/>
          <w:i w:val="false"/>
          <w:color w:val="000000"/>
          <w:sz w:val="28"/>
        </w:rPr>
        <w:t>просит</w:t>
      </w:r>
    </w:p>
    <w:p>
      <w:pPr>
        <w:spacing w:after="0"/>
        <w:ind w:left="0"/>
        <w:jc w:val="both"/>
      </w:pPr>
      <w:r>
        <w:rPr>
          <w:rFonts w:ascii="Times New Roman"/>
          <w:b w:val="false"/>
          <w:i w:val="false"/>
          <w:color w:val="000000"/>
          <w:sz w:val="28"/>
        </w:rPr>
        <w:t>
      /наименование вуза/</w:t>
      </w:r>
    </w:p>
    <w:p>
      <w:pPr>
        <w:spacing w:after="0"/>
        <w:ind w:left="0"/>
        <w:jc w:val="both"/>
      </w:pPr>
      <w:r>
        <w:rPr>
          <w:rFonts w:ascii="Times New Roman"/>
          <w:b w:val="false"/>
          <w:i w:val="false"/>
          <w:color w:val="000000"/>
          <w:sz w:val="28"/>
        </w:rPr>
        <w:t>
      предоставить, согласно Трудовому кодексу Республики Казахстан</w:t>
      </w:r>
    </w:p>
    <w:p>
      <w:pPr>
        <w:spacing w:after="0"/>
        <w:ind w:left="0"/>
        <w:jc w:val="both"/>
      </w:pPr>
      <w:r>
        <w:rPr>
          <w:rFonts w:ascii="Times New Roman"/>
          <w:b w:val="false"/>
          <w:i w:val="false"/>
          <w:color w:val="000000"/>
          <w:sz w:val="28"/>
        </w:rPr>
        <w:t>
      от "_____" _______________ _______ года,</w:t>
      </w:r>
    </w:p>
    <w:p>
      <w:pPr>
        <w:spacing w:after="0"/>
        <w:ind w:left="0"/>
        <w:jc w:val="both"/>
      </w:pPr>
      <w:r>
        <w:rPr>
          <w:rFonts w:ascii="Times New Roman"/>
          <w:b w:val="false"/>
          <w:i w:val="false"/>
          <w:color w:val="000000"/>
          <w:sz w:val="28"/>
        </w:rPr>
        <w:t>
      учебный отпуск для участия в установочной</w:t>
      </w:r>
    </w:p>
    <w:p>
      <w:pPr>
        <w:spacing w:after="0"/>
        <w:ind w:left="0"/>
        <w:jc w:val="both"/>
      </w:pPr>
      <w:r>
        <w:rPr>
          <w:rFonts w:ascii="Times New Roman"/>
          <w:b w:val="false"/>
          <w:i w:val="false"/>
          <w:color w:val="000000"/>
          <w:sz w:val="28"/>
        </w:rPr>
        <w:t>
      сессии, экзаменационной сессии, итоговой аттестации</w:t>
      </w:r>
    </w:p>
    <w:p>
      <w:pPr>
        <w:spacing w:after="0"/>
        <w:ind w:left="0"/>
        <w:jc w:val="both"/>
      </w:pPr>
      <w:r>
        <w:rPr>
          <w:rFonts w:ascii="Times New Roman"/>
          <w:b w:val="false"/>
          <w:i w:val="false"/>
          <w:color w:val="000000"/>
          <w:sz w:val="28"/>
        </w:rPr>
        <w:t>
      (нужное подчеркнуть) студенту ___ курса заочной формы обучения</w:t>
      </w:r>
    </w:p>
    <w:p>
      <w:pPr>
        <w:spacing w:after="0"/>
        <w:ind w:left="0"/>
        <w:jc w:val="both"/>
      </w:pPr>
      <w:r>
        <w:rPr>
          <w:rFonts w:ascii="Times New Roman"/>
          <w:b w:val="false"/>
          <w:i w:val="false"/>
          <w:color w:val="000000"/>
          <w:sz w:val="28"/>
        </w:rPr>
        <w:t>
      по специальности 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(Ф.И.О. студента)</w:t>
      </w:r>
    </w:p>
    <w:p>
      <w:pPr>
        <w:spacing w:after="0"/>
        <w:ind w:left="0"/>
        <w:jc w:val="both"/>
      </w:pPr>
      <w:r>
        <w:rPr>
          <w:rFonts w:ascii="Times New Roman"/>
          <w:b w:val="false"/>
          <w:i w:val="false"/>
          <w:color w:val="000000"/>
          <w:sz w:val="28"/>
        </w:rPr>
        <w:t>
      на период с ________ по 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Проректор по УР</w:t>
      </w:r>
      <w:r>
        <w:rPr>
          <w:rFonts w:ascii="Times New Roman"/>
          <w:b w:val="false"/>
          <w:i w:val="false"/>
          <w:color w:val="000000"/>
          <w:sz w:val="28"/>
        </w:rPr>
        <w:t xml:space="preserve"> 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Офис-регистратор</w:t>
      </w:r>
      <w:r>
        <w:rPr>
          <w:rFonts w:ascii="Times New Roman"/>
          <w:b w:val="false"/>
          <w:i w:val="false"/>
          <w:color w:val="000000"/>
          <w:sz w:val="28"/>
        </w:rPr>
        <w:t xml:space="preserve"> ____________________________________________</w:t>
      </w:r>
    </w:p>
    <w:p>
      <w:pPr>
        <w:spacing w:after="0"/>
        <w:ind w:left="0"/>
        <w:jc w:val="both"/>
      </w:pPr>
      <w:r>
        <w:rPr>
          <w:rFonts w:ascii="Times New Roman"/>
          <w:b w:val="false"/>
          <w:i w:val="false"/>
          <w:color w:val="000000"/>
          <w:sz w:val="28"/>
        </w:rPr>
        <w:t>
      Место для печати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bookmarkStart w:name="z106" w:id="494"/>
    <w:p>
      <w:pPr>
        <w:spacing w:after="0"/>
        <w:ind w:left="0"/>
        <w:jc w:val="left"/>
      </w:pPr>
      <w:r>
        <w:rPr>
          <w:rFonts w:ascii="Times New Roman"/>
          <w:b/>
          <w:i w:val="false"/>
          <w:color w:val="000000"/>
        </w:rPr>
        <w:t xml:space="preserve"> СПРАВКА-ПОДТВЕРЖДЕНИЕ</w:t>
      </w:r>
    </w:p>
    <w:bookmarkEnd w:id="494"/>
    <w:p>
      <w:pPr>
        <w:spacing w:after="0"/>
        <w:ind w:left="0"/>
        <w:jc w:val="both"/>
      </w:pPr>
      <w:r>
        <w:rPr>
          <w:rFonts w:ascii="Times New Roman"/>
          <w:b w:val="false"/>
          <w:i w:val="false"/>
          <w:color w:val="000000"/>
          <w:sz w:val="28"/>
        </w:rPr>
        <w:t>
      Об участии в установочной сессии, экзаменационной сессии, итоговой</w:t>
      </w:r>
    </w:p>
    <w:p>
      <w:pPr>
        <w:spacing w:after="0"/>
        <w:ind w:left="0"/>
        <w:jc w:val="both"/>
      </w:pPr>
      <w:r>
        <w:rPr>
          <w:rFonts w:ascii="Times New Roman"/>
          <w:b w:val="false"/>
          <w:i w:val="false"/>
          <w:color w:val="000000"/>
          <w:sz w:val="28"/>
        </w:rPr>
        <w:t>
      аттестации (нужное подчеркнуть)</w:t>
      </w:r>
    </w:p>
    <w:p>
      <w:pPr>
        <w:spacing w:after="0"/>
        <w:ind w:left="0"/>
        <w:jc w:val="both"/>
      </w:pPr>
      <w:r>
        <w:rPr>
          <w:rFonts w:ascii="Times New Roman"/>
          <w:b w:val="false"/>
          <w:i w:val="false"/>
          <w:color w:val="000000"/>
          <w:sz w:val="28"/>
        </w:rPr>
        <w:t>
      Название высшего учебного заведения ______________________________</w:t>
      </w:r>
    </w:p>
    <w:p>
      <w:pPr>
        <w:spacing w:after="0"/>
        <w:ind w:left="0"/>
        <w:jc w:val="both"/>
      </w:pPr>
      <w:r>
        <w:rPr>
          <w:rFonts w:ascii="Times New Roman"/>
          <w:b w:val="false"/>
          <w:i w:val="false"/>
          <w:color w:val="000000"/>
          <w:sz w:val="28"/>
        </w:rPr>
        <w:t>
      студента заочной формы ________ курса ____________________________</w:t>
      </w:r>
    </w:p>
    <w:p>
      <w:pPr>
        <w:spacing w:after="0"/>
        <w:ind w:left="0"/>
        <w:jc w:val="both"/>
      </w:pPr>
      <w:r>
        <w:rPr>
          <w:rFonts w:ascii="Times New Roman"/>
          <w:b w:val="false"/>
          <w:i w:val="false"/>
          <w:color w:val="000000"/>
          <w:sz w:val="28"/>
        </w:rPr>
        <w:t>
      ______________________________________________________ факультета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(Ф.И.О. студента)</w:t>
      </w:r>
    </w:p>
    <w:p>
      <w:pPr>
        <w:spacing w:after="0"/>
        <w:ind w:left="0"/>
        <w:jc w:val="both"/>
      </w:pPr>
      <w:r>
        <w:rPr>
          <w:rFonts w:ascii="Times New Roman"/>
          <w:b w:val="false"/>
          <w:i w:val="false"/>
          <w:color w:val="000000"/>
          <w:sz w:val="28"/>
        </w:rPr>
        <w:t>
      Работающего в ____________________________________________________</w:t>
      </w:r>
    </w:p>
    <w:p>
      <w:pPr>
        <w:spacing w:after="0"/>
        <w:ind w:left="0"/>
        <w:jc w:val="both"/>
      </w:pPr>
      <w:r>
        <w:rPr>
          <w:rFonts w:ascii="Times New Roman"/>
          <w:b w:val="false"/>
          <w:i w:val="false"/>
          <w:color w:val="000000"/>
          <w:sz w:val="28"/>
        </w:rPr>
        <w:t>
      (наименование организации, предприятия, учреждения)</w:t>
      </w:r>
    </w:p>
    <w:p>
      <w:pPr>
        <w:spacing w:after="0"/>
        <w:ind w:left="0"/>
        <w:jc w:val="both"/>
      </w:pPr>
      <w:r>
        <w:rPr>
          <w:rFonts w:ascii="Times New Roman"/>
          <w:b w:val="false"/>
          <w:i w:val="false"/>
          <w:color w:val="000000"/>
          <w:sz w:val="28"/>
        </w:rPr>
        <w:t>
      1. В учебный отпуск выбыл "___"__________ 200__г.</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Наименование подпись и печать предприятия, учреждения</w:t>
      </w:r>
    </w:p>
    <w:p>
      <w:pPr>
        <w:spacing w:after="0"/>
        <w:ind w:left="0"/>
        <w:jc w:val="both"/>
      </w:pPr>
      <w:r>
        <w:rPr>
          <w:rFonts w:ascii="Times New Roman"/>
          <w:b w:val="false"/>
          <w:i w:val="false"/>
          <w:color w:val="000000"/>
          <w:sz w:val="28"/>
        </w:rPr>
        <w:t>
      2. Прибыл в высшее учебное заведение "___"________________ 200__г.</w:t>
      </w:r>
    </w:p>
    <w:p>
      <w:pPr>
        <w:spacing w:after="0"/>
        <w:ind w:left="0"/>
        <w:jc w:val="both"/>
      </w:pPr>
      <w:r>
        <w:rPr>
          <w:rFonts w:ascii="Times New Roman"/>
          <w:b w:val="false"/>
          <w:i w:val="false"/>
          <w:color w:val="000000"/>
          <w:sz w:val="28"/>
        </w:rPr>
        <w:t>
      Для участия в установочной сессии, экзаменационной сессии, итоговой</w:t>
      </w:r>
    </w:p>
    <w:p>
      <w:pPr>
        <w:spacing w:after="0"/>
        <w:ind w:left="0"/>
        <w:jc w:val="both"/>
      </w:pPr>
      <w:r>
        <w:rPr>
          <w:rFonts w:ascii="Times New Roman"/>
          <w:b w:val="false"/>
          <w:i w:val="false"/>
          <w:color w:val="000000"/>
          <w:sz w:val="28"/>
        </w:rPr>
        <w:t>
      аттестации (нужное подчеркнуть) в период которой предусмотрены</w:t>
      </w:r>
    </w:p>
    <w:p>
      <w:pPr>
        <w:spacing w:after="0"/>
        <w:ind w:left="0"/>
        <w:jc w:val="both"/>
      </w:pPr>
      <w:r>
        <w:rPr>
          <w:rFonts w:ascii="Times New Roman"/>
          <w:b w:val="false"/>
          <w:i w:val="false"/>
          <w:color w:val="000000"/>
          <w:sz w:val="28"/>
        </w:rPr>
        <w:t>
      А) учебные занятия _______________________________________________</w:t>
      </w:r>
    </w:p>
    <w:p>
      <w:pPr>
        <w:spacing w:after="0"/>
        <w:ind w:left="0"/>
        <w:jc w:val="both"/>
      </w:pPr>
      <w:r>
        <w:rPr>
          <w:rFonts w:ascii="Times New Roman"/>
          <w:b w:val="false"/>
          <w:i w:val="false"/>
          <w:color w:val="000000"/>
          <w:sz w:val="28"/>
        </w:rPr>
        <w:t>
      Б) сдача заданий текущего и рубежного контроля ___________________</w:t>
      </w:r>
    </w:p>
    <w:p>
      <w:pPr>
        <w:spacing w:after="0"/>
        <w:ind w:left="0"/>
        <w:jc w:val="both"/>
      </w:pPr>
      <w:r>
        <w:rPr>
          <w:rFonts w:ascii="Times New Roman"/>
          <w:b w:val="false"/>
          <w:i w:val="false"/>
          <w:color w:val="000000"/>
          <w:sz w:val="28"/>
        </w:rPr>
        <w:t>
      В) защита курсовой работы (проекта) ______________________________</w:t>
      </w:r>
    </w:p>
    <w:p>
      <w:pPr>
        <w:spacing w:after="0"/>
        <w:ind w:left="0"/>
        <w:jc w:val="both"/>
      </w:pPr>
      <w:r>
        <w:rPr>
          <w:rFonts w:ascii="Times New Roman"/>
          <w:b w:val="false"/>
          <w:i w:val="false"/>
          <w:color w:val="000000"/>
          <w:sz w:val="28"/>
        </w:rPr>
        <w:t>
      Г) сдача экзаменов _______________________________________________</w:t>
      </w:r>
    </w:p>
    <w:p>
      <w:pPr>
        <w:spacing w:after="0"/>
        <w:ind w:left="0"/>
        <w:jc w:val="both"/>
      </w:pPr>
      <w:r>
        <w:rPr>
          <w:rFonts w:ascii="Times New Roman"/>
          <w:b w:val="false"/>
          <w:i w:val="false"/>
          <w:color w:val="000000"/>
          <w:sz w:val="28"/>
        </w:rPr>
        <w:t>
      3. Выбыл из высшего учебного заведения "___"______________ 200__ г.</w:t>
      </w:r>
    </w:p>
    <w:p>
      <w:pPr>
        <w:spacing w:after="0"/>
        <w:ind w:left="0"/>
        <w:jc w:val="both"/>
      </w:pPr>
      <w:r>
        <w:rPr>
          <w:rFonts w:ascii="Times New Roman"/>
          <w:b w:val="false"/>
          <w:i w:val="false"/>
          <w:color w:val="000000"/>
          <w:sz w:val="28"/>
        </w:rPr>
        <w:t>
      посетив учебные занятия _______ часов, сдав за указанный период:</w:t>
      </w:r>
    </w:p>
    <w:p>
      <w:pPr>
        <w:spacing w:after="0"/>
        <w:ind w:left="0"/>
        <w:jc w:val="both"/>
      </w:pPr>
      <w:r>
        <w:rPr>
          <w:rFonts w:ascii="Times New Roman"/>
          <w:b w:val="false"/>
          <w:i w:val="false"/>
          <w:color w:val="000000"/>
          <w:sz w:val="28"/>
        </w:rPr>
        <w:t>
      А) экзаменов _____________ Б) курсовых работ _____________________</w:t>
      </w:r>
    </w:p>
    <w:p>
      <w:pPr>
        <w:spacing w:after="0"/>
        <w:ind w:left="0"/>
        <w:jc w:val="both"/>
      </w:pPr>
      <w:r>
        <w:rPr>
          <w:rFonts w:ascii="Times New Roman"/>
          <w:b w:val="false"/>
          <w:i w:val="false"/>
          <w:color w:val="000000"/>
          <w:sz w:val="28"/>
        </w:rPr>
        <w:t>
                     (прописью)                          (прописью)</w:t>
      </w:r>
    </w:p>
    <w:p>
      <w:pPr>
        <w:spacing w:after="0"/>
        <w:ind w:left="0"/>
        <w:jc w:val="both"/>
      </w:pPr>
      <w:r>
        <w:rPr>
          <w:rFonts w:ascii="Times New Roman"/>
          <w:b w:val="false"/>
          <w:i w:val="false"/>
          <w:color w:val="000000"/>
          <w:sz w:val="28"/>
        </w:rPr>
        <w:t>
      М.П.                          Декан факультета ___________________</w:t>
      </w:r>
    </w:p>
    <w:p>
      <w:pPr>
        <w:spacing w:after="0"/>
        <w:ind w:left="0"/>
        <w:jc w:val="both"/>
      </w:pPr>
      <w:r>
        <w:rPr>
          <w:rFonts w:ascii="Times New Roman"/>
          <w:b w:val="false"/>
          <w:i w:val="false"/>
          <w:color w:val="000000"/>
          <w:sz w:val="28"/>
        </w:rPr>
        <w:t>
      Офис-регистратор ___________________</w:t>
      </w:r>
    </w:p>
    <w:p>
      <w:pPr>
        <w:spacing w:after="0"/>
        <w:ind w:left="0"/>
        <w:jc w:val="both"/>
      </w:pPr>
      <w:r>
        <w:rPr>
          <w:rFonts w:ascii="Times New Roman"/>
          <w:b w:val="false"/>
          <w:i w:val="false"/>
          <w:color w:val="000000"/>
          <w:sz w:val="28"/>
        </w:rPr>
        <w:t>
      4. Прибыл на предприятие (в учреждение) "___"______________ 200__ г.</w:t>
      </w:r>
    </w:p>
    <w:p>
      <w:pPr>
        <w:spacing w:after="0"/>
        <w:ind w:left="0"/>
        <w:jc w:val="both"/>
      </w:pPr>
      <w:r>
        <w:rPr>
          <w:rFonts w:ascii="Times New Roman"/>
          <w:b w:val="false"/>
          <w:i w:val="false"/>
          <w:color w:val="000000"/>
          <w:sz w:val="28"/>
        </w:rPr>
        <w:t>
      (печать и подпись предприятия)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СТУДЕНЧЕСКИЙ БИЛЕТ № _______________________</w:t>
      </w:r>
    </w:p>
    <w:p>
      <w:pPr>
        <w:spacing w:after="0"/>
        <w:ind w:left="0"/>
        <w:jc w:val="both"/>
      </w:pPr>
      <w:r>
        <w:rPr>
          <w:rFonts w:ascii="Times New Roman"/>
          <w:b w:val="false"/>
          <w:i w:val="false"/>
          <w:color w:val="000000"/>
          <w:sz w:val="28"/>
        </w:rPr>
        <w:t>
      Ф.И.О. _____________________________________</w:t>
      </w:r>
    </w:p>
    <w:p>
      <w:pPr>
        <w:spacing w:after="0"/>
        <w:ind w:left="0"/>
        <w:jc w:val="both"/>
      </w:pPr>
      <w:r>
        <w:rPr>
          <w:rFonts w:ascii="Times New Roman"/>
          <w:b w:val="false"/>
          <w:i w:val="false"/>
          <w:color w:val="000000"/>
          <w:sz w:val="28"/>
        </w:rPr>
        <w:t>
      Дата поступления ___________________________</w:t>
      </w:r>
    </w:p>
    <w:p>
      <w:pPr>
        <w:spacing w:after="0"/>
        <w:ind w:left="0"/>
        <w:jc w:val="both"/>
      </w:pPr>
      <w:r>
        <w:rPr>
          <w:rFonts w:ascii="Times New Roman"/>
          <w:b w:val="false"/>
          <w:i w:val="false"/>
          <w:color w:val="000000"/>
          <w:sz w:val="28"/>
        </w:rPr>
        <w:t>
      Факультет __________________________________</w:t>
      </w:r>
    </w:p>
    <w:p>
      <w:pPr>
        <w:spacing w:after="0"/>
        <w:ind w:left="0"/>
        <w:jc w:val="both"/>
      </w:pPr>
      <w:r>
        <w:rPr>
          <w:rFonts w:ascii="Times New Roman"/>
          <w:b w:val="false"/>
          <w:i w:val="false"/>
          <w:color w:val="000000"/>
          <w:sz w:val="28"/>
        </w:rPr>
        <w:t>
      Форма обучения _____________________________</w:t>
      </w:r>
    </w:p>
    <w:p>
      <w:pPr>
        <w:spacing w:after="0"/>
        <w:ind w:left="0"/>
        <w:jc w:val="both"/>
      </w:pPr>
      <w:r>
        <w:rPr>
          <w:rFonts w:ascii="Times New Roman"/>
          <w:b w:val="false"/>
          <w:i w:val="false"/>
          <w:color w:val="000000"/>
          <w:sz w:val="28"/>
        </w:rPr>
        <w:t>
      Ректор _____________________________________</w:t>
      </w:r>
    </w:p>
    <w:p>
      <w:pPr>
        <w:spacing w:after="0"/>
        <w:ind w:left="0"/>
        <w:jc w:val="both"/>
      </w:pPr>
      <w:r>
        <w:rPr>
          <w:rFonts w:ascii="Times New Roman"/>
          <w:b w:val="false"/>
          <w:i w:val="false"/>
          <w:color w:val="000000"/>
          <w:sz w:val="28"/>
        </w:rPr>
        <w:t>
      Дата выдачи билета__________________________</w:t>
      </w:r>
    </w:p>
    <w:p>
      <w:pPr>
        <w:spacing w:after="0"/>
        <w:ind w:left="0"/>
        <w:jc w:val="both"/>
      </w:pPr>
      <w:r>
        <w:rPr>
          <w:rFonts w:ascii="Times New Roman"/>
          <w:b w:val="false"/>
          <w:i w:val="false"/>
          <w:color w:val="000000"/>
          <w:sz w:val="28"/>
        </w:rPr>
        <w:t>
      Правая сторона</w:t>
      </w:r>
    </w:p>
    <w:p>
      <w:pPr>
        <w:spacing w:after="0"/>
        <w:ind w:left="0"/>
        <w:jc w:val="both"/>
      </w:pPr>
      <w:r>
        <w:rPr>
          <w:rFonts w:ascii="Times New Roman"/>
          <w:b w:val="false"/>
          <w:i w:val="false"/>
          <w:color w:val="000000"/>
          <w:sz w:val="28"/>
        </w:rPr>
        <w:t>
      200_/_____ уч. год студент ____ курса</w:t>
      </w:r>
    </w:p>
    <w:p>
      <w:pPr>
        <w:spacing w:after="0"/>
        <w:ind w:left="0"/>
        <w:jc w:val="both"/>
      </w:pPr>
      <w:r>
        <w:rPr>
          <w:rFonts w:ascii="Times New Roman"/>
          <w:b w:val="false"/>
          <w:i w:val="false"/>
          <w:color w:val="000000"/>
          <w:sz w:val="28"/>
        </w:rPr>
        <w:t>
      Декан _______________________________</w:t>
      </w:r>
    </w:p>
    <w:p>
      <w:pPr>
        <w:spacing w:after="0"/>
        <w:ind w:left="0"/>
        <w:jc w:val="both"/>
      </w:pPr>
      <w:r>
        <w:rPr>
          <w:rFonts w:ascii="Times New Roman"/>
          <w:b w:val="false"/>
          <w:i w:val="false"/>
          <w:color w:val="000000"/>
          <w:sz w:val="28"/>
        </w:rPr>
        <w:t>
      200_/_____ уч. год студент ____ курса</w:t>
      </w:r>
    </w:p>
    <w:p>
      <w:pPr>
        <w:spacing w:after="0"/>
        <w:ind w:left="0"/>
        <w:jc w:val="both"/>
      </w:pPr>
      <w:r>
        <w:rPr>
          <w:rFonts w:ascii="Times New Roman"/>
          <w:b w:val="false"/>
          <w:i w:val="false"/>
          <w:color w:val="000000"/>
          <w:sz w:val="28"/>
        </w:rPr>
        <w:t>
      Декан________________________________</w:t>
      </w:r>
    </w:p>
    <w:p>
      <w:pPr>
        <w:spacing w:after="0"/>
        <w:ind w:left="0"/>
        <w:jc w:val="both"/>
      </w:pPr>
      <w:r>
        <w:rPr>
          <w:rFonts w:ascii="Times New Roman"/>
          <w:b w:val="false"/>
          <w:i w:val="false"/>
          <w:color w:val="000000"/>
          <w:sz w:val="28"/>
        </w:rPr>
        <w:t>
      200_/_____ уч. год студент ____ курса</w:t>
      </w:r>
    </w:p>
    <w:p>
      <w:pPr>
        <w:spacing w:after="0"/>
        <w:ind w:left="0"/>
        <w:jc w:val="both"/>
      </w:pPr>
      <w:r>
        <w:rPr>
          <w:rFonts w:ascii="Times New Roman"/>
          <w:b w:val="false"/>
          <w:i w:val="false"/>
          <w:color w:val="000000"/>
          <w:sz w:val="28"/>
        </w:rPr>
        <w:t>
      Декан________________________________</w:t>
      </w:r>
    </w:p>
    <w:p>
      <w:pPr>
        <w:spacing w:after="0"/>
        <w:ind w:left="0"/>
        <w:jc w:val="both"/>
      </w:pPr>
      <w:r>
        <w:rPr>
          <w:rFonts w:ascii="Times New Roman"/>
          <w:b w:val="false"/>
          <w:i w:val="false"/>
          <w:color w:val="000000"/>
          <w:sz w:val="28"/>
        </w:rPr>
        <w:t>
      200_/_____ уч. год студент ____ курса</w:t>
      </w:r>
    </w:p>
    <w:p>
      <w:pPr>
        <w:spacing w:after="0"/>
        <w:ind w:left="0"/>
        <w:jc w:val="both"/>
      </w:pPr>
      <w:r>
        <w:rPr>
          <w:rFonts w:ascii="Times New Roman"/>
          <w:b w:val="false"/>
          <w:i w:val="false"/>
          <w:color w:val="000000"/>
          <w:sz w:val="28"/>
        </w:rPr>
        <w:t>
      Декан________________________________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Казахстанская студенческая</w:t>
      </w:r>
    </w:p>
    <w:p>
      <w:pPr>
        <w:spacing w:after="0"/>
        <w:ind w:left="0"/>
        <w:jc w:val="both"/>
      </w:pPr>
      <w:r>
        <w:rPr>
          <w:rFonts w:ascii="Times New Roman"/>
          <w:b w:val="false"/>
          <w:i w:val="false"/>
          <w:color w:val="000000"/>
          <w:sz w:val="28"/>
        </w:rPr>
        <w:t>
      идентификационная карта</w:t>
      </w:r>
    </w:p>
    <w:p>
      <w:pPr>
        <w:spacing w:after="0"/>
        <w:ind w:left="0"/>
        <w:jc w:val="both"/>
      </w:pPr>
      <w:r>
        <w:rPr>
          <w:rFonts w:ascii="Times New Roman"/>
          <w:b w:val="false"/>
          <w:i w:val="false"/>
          <w:color w:val="000000"/>
          <w:sz w:val="28"/>
        </w:rPr>
        <w:t>
      наименование высшего учебного заведения</w:t>
      </w:r>
    </w:p>
    <w:p>
      <w:pPr>
        <w:spacing w:after="0"/>
        <w:ind w:left="0"/>
        <w:jc w:val="both"/>
      </w:pPr>
      <w:r>
        <w:rPr>
          <w:rFonts w:ascii="Times New Roman"/>
          <w:b w:val="false"/>
          <w:i w:val="false"/>
          <w:color w:val="000000"/>
          <w:sz w:val="28"/>
        </w:rPr>
        <w:t>
      логотип вуза</w:t>
      </w:r>
    </w:p>
    <w:p>
      <w:pPr>
        <w:spacing w:after="0"/>
        <w:ind w:left="0"/>
        <w:jc w:val="both"/>
      </w:pPr>
      <w:r>
        <w:rPr>
          <w:rFonts w:ascii="Times New Roman"/>
          <w:b w:val="false"/>
          <w:i w:val="false"/>
          <w:color w:val="000000"/>
          <w:sz w:val="28"/>
        </w:rPr>
        <w:t>
      Ф.И.О. студента                                     место для фото</w:t>
      </w:r>
    </w:p>
    <w:p>
      <w:pPr>
        <w:spacing w:after="0"/>
        <w:ind w:left="0"/>
        <w:jc w:val="both"/>
      </w:pPr>
      <w:r>
        <w:rPr>
          <w:rFonts w:ascii="Times New Roman"/>
          <w:b w:val="false"/>
          <w:i w:val="false"/>
          <w:color w:val="000000"/>
          <w:sz w:val="28"/>
        </w:rPr>
        <w:t>
      специальность _________________</w:t>
      </w:r>
    </w:p>
    <w:p>
      <w:pPr>
        <w:spacing w:after="0"/>
        <w:ind w:left="0"/>
        <w:jc w:val="both"/>
      </w:pPr>
      <w:r>
        <w:rPr>
          <w:rFonts w:ascii="Times New Roman"/>
          <w:b w:val="false"/>
          <w:i w:val="false"/>
          <w:color w:val="000000"/>
          <w:sz w:val="28"/>
        </w:rPr>
        <w:t>
      Ректор ________________________                     № _________</w:t>
      </w:r>
    </w:p>
    <w:p>
      <w:pPr>
        <w:spacing w:after="0"/>
        <w:ind w:left="0"/>
        <w:jc w:val="both"/>
      </w:pPr>
      <w:r>
        <w:rPr>
          <w:rFonts w:ascii="Times New Roman"/>
          <w:b w:val="false"/>
          <w:i w:val="false"/>
          <w:color w:val="000000"/>
          <w:sz w:val="28"/>
        </w:rPr>
        <w:t>
      правая сторона</w:t>
      </w:r>
    </w:p>
    <w:p>
      <w:pPr>
        <w:spacing w:after="0"/>
        <w:ind w:left="0"/>
        <w:jc w:val="both"/>
      </w:pPr>
      <w:r>
        <w:rPr>
          <w:rFonts w:ascii="Times New Roman"/>
          <w:b w:val="false"/>
          <w:i w:val="false"/>
          <w:color w:val="000000"/>
          <w:sz w:val="28"/>
        </w:rPr>
        <w:t>
      магнитная полоса для считывания</w:t>
      </w:r>
    </w:p>
    <w:p>
      <w:pPr>
        <w:spacing w:after="0"/>
        <w:ind w:left="0"/>
        <w:jc w:val="both"/>
      </w:pPr>
      <w:r>
        <w:rPr>
          <w:rFonts w:ascii="Times New Roman"/>
          <w:b w:val="false"/>
          <w:i w:val="false"/>
          <w:color w:val="000000"/>
          <w:sz w:val="28"/>
        </w:rPr>
        <w:t>
      адрес учебного заведения с</w:t>
      </w:r>
    </w:p>
    <w:p>
      <w:pPr>
        <w:spacing w:after="0"/>
        <w:ind w:left="0"/>
        <w:jc w:val="both"/>
      </w:pPr>
      <w:r>
        <w:rPr>
          <w:rFonts w:ascii="Times New Roman"/>
          <w:b w:val="false"/>
          <w:i w:val="false"/>
          <w:color w:val="000000"/>
          <w:sz w:val="28"/>
        </w:rPr>
        <w:t>
      указанием реквизитов вуза</w:t>
      </w:r>
    </w:p>
    <w:p>
      <w:pPr>
        <w:spacing w:after="0"/>
        <w:ind w:left="0"/>
        <w:jc w:val="both"/>
      </w:pPr>
      <w:r>
        <w:rPr>
          <w:rFonts w:ascii="Times New Roman"/>
          <w:b w:val="false"/>
          <w:i w:val="false"/>
          <w:color w:val="000000"/>
          <w:sz w:val="28"/>
        </w:rPr>
        <w:t>
      срок действия карты _____________</w:t>
      </w:r>
    </w:p>
    <w:p>
      <w:pPr>
        <w:spacing w:after="0"/>
        <w:ind w:left="0"/>
        <w:jc w:val="both"/>
      </w:pPr>
      <w:r>
        <w:rPr>
          <w:rFonts w:ascii="Times New Roman"/>
          <w:b w:val="false"/>
          <w:i w:val="false"/>
          <w:color w:val="000000"/>
          <w:sz w:val="28"/>
        </w:rPr>
        <w:t>
      Казахстанская студенческая идентификационная карта может выдаваться как на весь период обучения, так и ежегодно после зачисления на следующий курс обучения. В данной карте содержатся данные о студенте, реквизиты вуза. Кроме того, данная карта может использоваться как читательский билет и пропуск, а также как дисконтная карта в культурно-досуговые учреждения города.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УДОСТОВЕРЕНИЕ МАГИСТРАНТА № ________________</w:t>
      </w:r>
    </w:p>
    <w:p>
      <w:pPr>
        <w:spacing w:after="0"/>
        <w:ind w:left="0"/>
        <w:jc w:val="both"/>
      </w:pPr>
      <w:r>
        <w:rPr>
          <w:rFonts w:ascii="Times New Roman"/>
          <w:b w:val="false"/>
          <w:i w:val="false"/>
          <w:color w:val="000000"/>
          <w:sz w:val="28"/>
        </w:rPr>
        <w:t>
      Ф.И.О. _____________________________________</w:t>
      </w:r>
    </w:p>
    <w:p>
      <w:pPr>
        <w:spacing w:after="0"/>
        <w:ind w:left="0"/>
        <w:jc w:val="both"/>
      </w:pPr>
      <w:r>
        <w:rPr>
          <w:rFonts w:ascii="Times New Roman"/>
          <w:b w:val="false"/>
          <w:i w:val="false"/>
          <w:color w:val="000000"/>
          <w:sz w:val="28"/>
        </w:rPr>
        <w:t>
      Дата поступления ___________________________</w:t>
      </w:r>
    </w:p>
    <w:p>
      <w:pPr>
        <w:spacing w:after="0"/>
        <w:ind w:left="0"/>
        <w:jc w:val="both"/>
      </w:pPr>
      <w:r>
        <w:rPr>
          <w:rFonts w:ascii="Times New Roman"/>
          <w:b w:val="false"/>
          <w:i w:val="false"/>
          <w:color w:val="000000"/>
          <w:sz w:val="28"/>
        </w:rPr>
        <w:t>
      Специальность ______________________________</w:t>
      </w:r>
    </w:p>
    <w:p>
      <w:pPr>
        <w:spacing w:after="0"/>
        <w:ind w:left="0"/>
        <w:jc w:val="both"/>
      </w:pPr>
      <w:r>
        <w:rPr>
          <w:rFonts w:ascii="Times New Roman"/>
          <w:b w:val="false"/>
          <w:i w:val="false"/>
          <w:color w:val="000000"/>
          <w:sz w:val="28"/>
        </w:rPr>
        <w:t>
      Ректор _____________________________________</w:t>
      </w:r>
    </w:p>
    <w:p>
      <w:pPr>
        <w:spacing w:after="0"/>
        <w:ind w:left="0"/>
        <w:jc w:val="both"/>
      </w:pPr>
      <w:r>
        <w:rPr>
          <w:rFonts w:ascii="Times New Roman"/>
          <w:b w:val="false"/>
          <w:i w:val="false"/>
          <w:color w:val="000000"/>
          <w:sz w:val="28"/>
        </w:rPr>
        <w:t>
      Дата выдачи билета _________________________</w:t>
      </w:r>
    </w:p>
    <w:p>
      <w:pPr>
        <w:spacing w:after="0"/>
        <w:ind w:left="0"/>
        <w:jc w:val="both"/>
      </w:pPr>
      <w:r>
        <w:rPr>
          <w:rFonts w:ascii="Times New Roman"/>
          <w:b w:val="false"/>
          <w:i w:val="false"/>
          <w:color w:val="000000"/>
          <w:sz w:val="28"/>
        </w:rPr>
        <w:t>
      Правая сторона</w:t>
      </w:r>
    </w:p>
    <w:p>
      <w:pPr>
        <w:spacing w:after="0"/>
        <w:ind w:left="0"/>
        <w:jc w:val="both"/>
      </w:pPr>
      <w:r>
        <w:rPr>
          <w:rFonts w:ascii="Times New Roman"/>
          <w:b w:val="false"/>
          <w:i w:val="false"/>
          <w:color w:val="000000"/>
          <w:sz w:val="28"/>
        </w:rPr>
        <w:t>
      200_/_____ уч. год магистрант ____ курса</w:t>
      </w:r>
    </w:p>
    <w:p>
      <w:pPr>
        <w:spacing w:after="0"/>
        <w:ind w:left="0"/>
        <w:jc w:val="both"/>
      </w:pPr>
      <w:r>
        <w:rPr>
          <w:rFonts w:ascii="Times New Roman"/>
          <w:b w:val="false"/>
          <w:i w:val="false"/>
          <w:color w:val="000000"/>
          <w:sz w:val="28"/>
        </w:rPr>
        <w:t>
      Декан __________________________________</w:t>
      </w:r>
    </w:p>
    <w:p>
      <w:pPr>
        <w:spacing w:after="0"/>
        <w:ind w:left="0"/>
        <w:jc w:val="both"/>
      </w:pPr>
      <w:r>
        <w:rPr>
          <w:rFonts w:ascii="Times New Roman"/>
          <w:b w:val="false"/>
          <w:i w:val="false"/>
          <w:color w:val="000000"/>
          <w:sz w:val="28"/>
        </w:rPr>
        <w:t>
      200_/_____ уч. год магистрант ____ курса</w:t>
      </w:r>
    </w:p>
    <w:p>
      <w:pPr>
        <w:spacing w:after="0"/>
        <w:ind w:left="0"/>
        <w:jc w:val="both"/>
      </w:pPr>
      <w:r>
        <w:rPr>
          <w:rFonts w:ascii="Times New Roman"/>
          <w:b w:val="false"/>
          <w:i w:val="false"/>
          <w:color w:val="000000"/>
          <w:sz w:val="28"/>
        </w:rPr>
        <w:t>
      Декан 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Левая сторона</w:t>
      </w:r>
    </w:p>
    <w:p>
      <w:pPr>
        <w:spacing w:after="0"/>
        <w:ind w:left="0"/>
        <w:jc w:val="both"/>
      </w:pPr>
      <w:r>
        <w:rPr>
          <w:rFonts w:ascii="Times New Roman"/>
          <w:b w:val="false"/>
          <w:i w:val="false"/>
          <w:color w:val="000000"/>
          <w:sz w:val="28"/>
        </w:rPr>
        <w:t>
      УДОСТОВЕРЕНИЕ ДОКТОРАНТА № _________________</w:t>
      </w:r>
    </w:p>
    <w:p>
      <w:pPr>
        <w:spacing w:after="0"/>
        <w:ind w:left="0"/>
        <w:jc w:val="both"/>
      </w:pPr>
      <w:r>
        <w:rPr>
          <w:rFonts w:ascii="Times New Roman"/>
          <w:b w:val="false"/>
          <w:i w:val="false"/>
          <w:color w:val="000000"/>
          <w:sz w:val="28"/>
        </w:rPr>
        <w:t>
      Ф.И.О. _____________________________________</w:t>
      </w:r>
    </w:p>
    <w:p>
      <w:pPr>
        <w:spacing w:after="0"/>
        <w:ind w:left="0"/>
        <w:jc w:val="both"/>
      </w:pPr>
      <w:r>
        <w:rPr>
          <w:rFonts w:ascii="Times New Roman"/>
          <w:b w:val="false"/>
          <w:i w:val="false"/>
          <w:color w:val="000000"/>
          <w:sz w:val="28"/>
        </w:rPr>
        <w:t>
      Дата поступления ___________________________</w:t>
      </w:r>
    </w:p>
    <w:p>
      <w:pPr>
        <w:spacing w:after="0"/>
        <w:ind w:left="0"/>
        <w:jc w:val="both"/>
      </w:pPr>
      <w:r>
        <w:rPr>
          <w:rFonts w:ascii="Times New Roman"/>
          <w:b w:val="false"/>
          <w:i w:val="false"/>
          <w:color w:val="000000"/>
          <w:sz w:val="28"/>
        </w:rPr>
        <w:t>
      Специальность ______________________________</w:t>
      </w:r>
    </w:p>
    <w:p>
      <w:pPr>
        <w:spacing w:after="0"/>
        <w:ind w:left="0"/>
        <w:jc w:val="both"/>
      </w:pPr>
      <w:r>
        <w:rPr>
          <w:rFonts w:ascii="Times New Roman"/>
          <w:b w:val="false"/>
          <w:i w:val="false"/>
          <w:color w:val="000000"/>
          <w:sz w:val="28"/>
        </w:rPr>
        <w:t>
      Ректор _____________________________________</w:t>
      </w:r>
    </w:p>
    <w:p>
      <w:pPr>
        <w:spacing w:after="0"/>
        <w:ind w:left="0"/>
        <w:jc w:val="both"/>
      </w:pPr>
      <w:r>
        <w:rPr>
          <w:rFonts w:ascii="Times New Roman"/>
          <w:b w:val="false"/>
          <w:i w:val="false"/>
          <w:color w:val="000000"/>
          <w:sz w:val="28"/>
        </w:rPr>
        <w:t>
      Дата выдачи билета _________________________</w:t>
      </w:r>
    </w:p>
    <w:p>
      <w:pPr>
        <w:spacing w:after="0"/>
        <w:ind w:left="0"/>
        <w:jc w:val="both"/>
      </w:pPr>
      <w:r>
        <w:rPr>
          <w:rFonts w:ascii="Times New Roman"/>
          <w:b w:val="false"/>
          <w:i w:val="false"/>
          <w:color w:val="000000"/>
          <w:sz w:val="28"/>
        </w:rPr>
        <w:t>
      Правая сторона</w:t>
      </w:r>
    </w:p>
    <w:p>
      <w:pPr>
        <w:spacing w:after="0"/>
        <w:ind w:left="0"/>
        <w:jc w:val="both"/>
      </w:pPr>
      <w:r>
        <w:rPr>
          <w:rFonts w:ascii="Times New Roman"/>
          <w:b w:val="false"/>
          <w:i w:val="false"/>
          <w:color w:val="000000"/>
          <w:sz w:val="28"/>
        </w:rPr>
        <w:t>
      200_/_____ уч. год докторант _____ курса</w:t>
      </w:r>
    </w:p>
    <w:p>
      <w:pPr>
        <w:spacing w:after="0"/>
        <w:ind w:left="0"/>
        <w:jc w:val="both"/>
      </w:pPr>
      <w:r>
        <w:rPr>
          <w:rFonts w:ascii="Times New Roman"/>
          <w:b w:val="false"/>
          <w:i w:val="false"/>
          <w:color w:val="000000"/>
          <w:sz w:val="28"/>
        </w:rPr>
        <w:t>
      Декан __________________________________</w:t>
      </w:r>
    </w:p>
    <w:p>
      <w:pPr>
        <w:spacing w:after="0"/>
        <w:ind w:left="0"/>
        <w:jc w:val="both"/>
      </w:pPr>
      <w:r>
        <w:rPr>
          <w:rFonts w:ascii="Times New Roman"/>
          <w:b w:val="false"/>
          <w:i w:val="false"/>
          <w:color w:val="000000"/>
          <w:sz w:val="28"/>
        </w:rPr>
        <w:t>
      200_/_____ уч. год докторант _____ курса</w:t>
      </w:r>
    </w:p>
    <w:p>
      <w:pPr>
        <w:spacing w:after="0"/>
        <w:ind w:left="0"/>
        <w:jc w:val="both"/>
      </w:pPr>
      <w:r>
        <w:rPr>
          <w:rFonts w:ascii="Times New Roman"/>
          <w:b w:val="false"/>
          <w:i w:val="false"/>
          <w:color w:val="000000"/>
          <w:sz w:val="28"/>
        </w:rPr>
        <w:t>
      Декан __________________________________</w:t>
      </w:r>
    </w:p>
    <w:p>
      <w:pPr>
        <w:spacing w:after="0"/>
        <w:ind w:left="0"/>
        <w:jc w:val="both"/>
      </w:pPr>
      <w:r>
        <w:rPr>
          <w:rFonts w:ascii="Times New Roman"/>
          <w:b w:val="false"/>
          <w:i w:val="false"/>
          <w:color w:val="000000"/>
          <w:sz w:val="28"/>
        </w:rPr>
        <w:t>
      200_/_____ уч. год докторант _____ курса</w:t>
      </w:r>
    </w:p>
    <w:p>
      <w:pPr>
        <w:spacing w:after="0"/>
        <w:ind w:left="0"/>
        <w:jc w:val="both"/>
      </w:pPr>
      <w:r>
        <w:rPr>
          <w:rFonts w:ascii="Times New Roman"/>
          <w:b w:val="false"/>
          <w:i w:val="false"/>
          <w:color w:val="000000"/>
          <w:sz w:val="28"/>
        </w:rPr>
        <w:t>
      Декан 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фотографии</w:t>
            </w:r>
          </w:p>
          <w:p>
            <w:pPr>
              <w:spacing w:after="20"/>
              <w:ind w:left="20"/>
              <w:jc w:val="both"/>
            </w:pPr>
            <w:r>
              <w:rPr>
                <w:rFonts w:ascii="Times New Roman"/>
                <w:b w:val="false"/>
                <w:i w:val="false"/>
                <w:color w:val="000000"/>
                <w:sz w:val="20"/>
              </w:rPr>
              <w:t>
   Место для печати</w:t>
            </w:r>
          </w:p>
          <w:p>
            <w:pPr>
              <w:spacing w:after="20"/>
              <w:ind w:left="20"/>
              <w:jc w:val="both"/>
            </w:pPr>
            <w:r>
              <w:rPr>
                <w:rFonts w:ascii="Times New Roman"/>
                <w:b w:val="false"/>
                <w:i w:val="false"/>
                <w:color w:val="000000"/>
                <w:sz w:val="20"/>
              </w:rPr>
              <w:t>
   Студенттің қолы _______</w:t>
            </w:r>
          </w:p>
          <w:p>
            <w:pPr>
              <w:spacing w:after="20"/>
              <w:ind w:left="20"/>
              <w:jc w:val="both"/>
            </w:pPr>
            <w:r>
              <w:rPr>
                <w:rFonts w:ascii="Times New Roman"/>
                <w:b w:val="false"/>
                <w:i w:val="false"/>
                <w:color w:val="000000"/>
                <w:sz w:val="20"/>
              </w:rPr>
              <w:t>
Личная подпись студента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БІЛІМ ЖӘНЕ </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СТУДЕНТТІҢ СЫНАҚ КІТАПШАСЫ</w:t>
            </w:r>
          </w:p>
          <w:p>
            <w:pPr>
              <w:spacing w:after="20"/>
              <w:ind w:left="20"/>
              <w:jc w:val="both"/>
            </w:pPr>
            <w:r>
              <w:rPr>
                <w:rFonts w:ascii="Times New Roman"/>
                <w:b w:val="false"/>
                <w:i w:val="false"/>
                <w:color w:val="000000"/>
                <w:sz w:val="20"/>
              </w:rPr>
              <w:t>
ЗАЧЕТНАЯ КНИЖКА СТУДЕНТА № __________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112" w:id="495"/>
    <w:p>
      <w:pPr>
        <w:spacing w:after="0"/>
        <w:ind w:left="0"/>
        <w:jc w:val="both"/>
      </w:pPr>
      <w:r>
        <w:rPr>
          <w:rFonts w:ascii="Times New Roman"/>
          <w:b w:val="false"/>
          <w:i w:val="false"/>
          <w:color w:val="000000"/>
          <w:sz w:val="28"/>
        </w:rPr>
        <w:t>
      БІРІНШІ КУРС</w:t>
      </w:r>
    </w:p>
    <w:bookmarkEnd w:id="495"/>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xml:space="preserve">
      ______/_____/ оқу жылы, І-ші семестр        Студенттің аты-жөні, </w:t>
      </w:r>
    </w:p>
    <w:p>
      <w:pPr>
        <w:spacing w:after="0"/>
        <w:ind w:left="0"/>
        <w:jc w:val="both"/>
      </w:pPr>
      <w:r>
        <w:rPr>
          <w:rFonts w:ascii="Times New Roman"/>
          <w:b w:val="false"/>
          <w:i w:val="false"/>
          <w:color w:val="000000"/>
          <w:sz w:val="28"/>
        </w:rPr>
        <w:t>
      учебный год, І-й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7"/>
        <w:gridCol w:w="1341"/>
        <w:gridCol w:w="2181"/>
        <w:gridCol w:w="1931"/>
        <w:gridCol w:w="1931"/>
        <w:gridCol w:w="245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w:t>
            </w:r>
          </w:p>
          <w:p>
            <w:pPr>
              <w:spacing w:after="20"/>
              <w:ind w:left="20"/>
              <w:jc w:val="both"/>
            </w:pPr>
            <w:r>
              <w:rPr>
                <w:rFonts w:ascii="Times New Roman"/>
                <w:b w:val="false"/>
                <w:i w:val="false"/>
                <w:color w:val="000000"/>
                <w:sz w:val="20"/>
              </w:rPr>
              <w:t>
тора</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tc>
        <w:tc>
          <w:tcPr>
            <w:tcW w:w="0" w:type="auto"/>
            <w:vMerge/>
            <w:tcBorders>
              <w:top w:val="nil"/>
              <w:left w:val="single" w:color="cfcfcf" w:sz="5"/>
              <w:bottom w:val="single" w:color="cfcfcf" w:sz="5"/>
              <w:right w:val="single" w:color="cfcfcf" w:sz="5"/>
            </w:tcBorders>
          </w:tcP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p>
      <w:pPr>
        <w:spacing w:after="0"/>
        <w:ind w:left="0"/>
        <w:jc w:val="both"/>
      </w:pPr>
      <w:r>
        <w:rPr>
          <w:rFonts w:ascii="Times New Roman"/>
          <w:b w:val="false"/>
          <w:i w:val="false"/>
          <w:color w:val="000000"/>
          <w:sz w:val="28"/>
        </w:rPr>
        <w:t>
      * Примечание: В приложении к диплому указывается итоговая оценка по учебной дисциплине</w:t>
      </w:r>
    </w:p>
    <w:bookmarkStart w:name="z113" w:id="496"/>
    <w:p>
      <w:pPr>
        <w:spacing w:after="0"/>
        <w:ind w:left="0"/>
        <w:jc w:val="both"/>
      </w:pPr>
      <w:r>
        <w:rPr>
          <w:rFonts w:ascii="Times New Roman"/>
          <w:b w:val="false"/>
          <w:i w:val="false"/>
          <w:color w:val="000000"/>
          <w:sz w:val="28"/>
        </w:rPr>
        <w:t>
      БІРІНШІ КУРС</w:t>
      </w:r>
    </w:p>
    <w:bookmarkEnd w:id="496"/>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xml:space="preserve">
      ______/_____/ оқу жылы, ІІ-ші семестр        Студенттің аты-жөні, </w:t>
      </w:r>
    </w:p>
    <w:p>
      <w:pPr>
        <w:spacing w:after="0"/>
        <w:ind w:left="0"/>
        <w:jc w:val="both"/>
      </w:pPr>
      <w:r>
        <w:rPr>
          <w:rFonts w:ascii="Times New Roman"/>
          <w:b w:val="false"/>
          <w:i w:val="false"/>
          <w:color w:val="000000"/>
          <w:sz w:val="28"/>
        </w:rPr>
        <w:t>
      учебный год, ІІ-й семестр      тегі/Ф.И.О. студента 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______________________________ 2-ші курсқа көшірілді</w:t>
      </w:r>
    </w:p>
    <w:p>
      <w:pPr>
        <w:spacing w:after="0"/>
        <w:ind w:left="0"/>
        <w:jc w:val="both"/>
      </w:pPr>
      <w:r>
        <w:rPr>
          <w:rFonts w:ascii="Times New Roman"/>
          <w:b w:val="false"/>
          <w:i w:val="false"/>
          <w:color w:val="000000"/>
          <w:sz w:val="28"/>
        </w:rPr>
        <w:t>
                                                  переведен (а) на 2-ой курс</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114" w:id="497"/>
    <w:p>
      <w:pPr>
        <w:spacing w:after="0"/>
        <w:ind w:left="0"/>
        <w:jc w:val="both"/>
      </w:pPr>
      <w:r>
        <w:rPr>
          <w:rFonts w:ascii="Times New Roman"/>
          <w:b w:val="false"/>
          <w:i w:val="false"/>
          <w:color w:val="000000"/>
          <w:sz w:val="28"/>
        </w:rPr>
        <w:t>
      ЕКІНШІ КУРС</w:t>
      </w:r>
    </w:p>
    <w:bookmarkEnd w:id="497"/>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xml:space="preserve">
      ______/_____/ оқу жылы, ІІІ-ші семестр        Студенттің аты-жөні, </w:t>
      </w:r>
    </w:p>
    <w:p>
      <w:pPr>
        <w:spacing w:after="0"/>
        <w:ind w:left="0"/>
        <w:jc w:val="both"/>
      </w:pPr>
      <w:r>
        <w:rPr>
          <w:rFonts w:ascii="Times New Roman"/>
          <w:b w:val="false"/>
          <w:i w:val="false"/>
          <w:color w:val="000000"/>
          <w:sz w:val="28"/>
        </w:rPr>
        <w:t>
      учебный год, ІІІ-й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2978"/>
        <w:gridCol w:w="1818"/>
        <w:gridCol w:w="2749"/>
        <w:gridCol w:w="1118"/>
        <w:gridCol w:w="1119"/>
      </w:tblGrid>
      <w:tr>
        <w:trPr>
          <w:trHeight w:val="30" w:hRule="atLeast"/>
        </w:trPr>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w:t>
            </w:r>
          </w:p>
          <w:p>
            <w:pPr>
              <w:spacing w:after="20"/>
              <w:ind w:left="20"/>
              <w:jc w:val="both"/>
            </w:pPr>
            <w:r>
              <w:rPr>
                <w:rFonts w:ascii="Times New Roman"/>
                <w:b w:val="false"/>
                <w:i w:val="false"/>
                <w:color w:val="000000"/>
                <w:sz w:val="20"/>
              </w:rPr>
              <w:t>
дың немесе</w:t>
            </w:r>
          </w:p>
          <w:p>
            <w:pPr>
              <w:spacing w:after="20"/>
              <w:ind w:left="20"/>
              <w:jc w:val="both"/>
            </w:pPr>
            <w:r>
              <w:rPr>
                <w:rFonts w:ascii="Times New Roman"/>
                <w:b w:val="false"/>
                <w:i w:val="false"/>
                <w:color w:val="000000"/>
                <w:sz w:val="20"/>
              </w:rPr>
              <w:t>
доценттің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 или</w:t>
            </w:r>
          </w:p>
          <w:p>
            <w:pPr>
              <w:spacing w:after="20"/>
              <w:ind w:left="20"/>
              <w:jc w:val="both"/>
            </w:pPr>
            <w:r>
              <w:rPr>
                <w:rFonts w:ascii="Times New Roman"/>
                <w:b w:val="false"/>
                <w:i w:val="false"/>
                <w:color w:val="000000"/>
                <w:sz w:val="20"/>
              </w:rPr>
              <w:t>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w:t>
      </w:r>
    </w:p>
    <w:p>
      <w:pPr>
        <w:spacing w:after="0"/>
        <w:ind w:left="0"/>
        <w:jc w:val="both"/>
      </w:pPr>
      <w:r>
        <w:rPr>
          <w:rFonts w:ascii="Times New Roman"/>
          <w:b w:val="false"/>
          <w:i w:val="false"/>
          <w:color w:val="000000"/>
          <w:sz w:val="28"/>
        </w:rPr>
        <w:t>
      М.О./М.П.              Факультет деканы/Декан факультета ____________</w:t>
      </w:r>
    </w:p>
    <w:bookmarkStart w:name="z115" w:id="498"/>
    <w:p>
      <w:pPr>
        <w:spacing w:after="0"/>
        <w:ind w:left="0"/>
        <w:jc w:val="both"/>
      </w:pPr>
      <w:r>
        <w:rPr>
          <w:rFonts w:ascii="Times New Roman"/>
          <w:b w:val="false"/>
          <w:i w:val="false"/>
          <w:color w:val="000000"/>
          <w:sz w:val="28"/>
        </w:rPr>
        <w:t>
      ЕКІНШІ КУРС</w:t>
      </w:r>
    </w:p>
    <w:bookmarkEnd w:id="498"/>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xml:space="preserve">
      ______/_____/ оқу жылы, IV-ші семестр        Студенттің аты-жөні, </w:t>
      </w:r>
    </w:p>
    <w:p>
      <w:pPr>
        <w:spacing w:after="0"/>
        <w:ind w:left="0"/>
        <w:jc w:val="both"/>
      </w:pPr>
      <w:r>
        <w:rPr>
          <w:rFonts w:ascii="Times New Roman"/>
          <w:b w:val="false"/>
          <w:i w:val="false"/>
          <w:color w:val="000000"/>
          <w:sz w:val="28"/>
        </w:rPr>
        <w:t>
      учебный год, IV-й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 3-ші курсқа көшірілді</w:t>
      </w:r>
    </w:p>
    <w:p>
      <w:pPr>
        <w:spacing w:after="0"/>
        <w:ind w:left="0"/>
        <w:jc w:val="both"/>
      </w:pPr>
      <w:r>
        <w:rPr>
          <w:rFonts w:ascii="Times New Roman"/>
          <w:b w:val="false"/>
          <w:i w:val="false"/>
          <w:color w:val="000000"/>
          <w:sz w:val="28"/>
        </w:rPr>
        <w:t>
                                                переведен (а) на 3-ий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116" w:id="499"/>
    <w:p>
      <w:pPr>
        <w:spacing w:after="0"/>
        <w:ind w:left="0"/>
        <w:jc w:val="both"/>
      </w:pPr>
      <w:r>
        <w:rPr>
          <w:rFonts w:ascii="Times New Roman"/>
          <w:b w:val="false"/>
          <w:i w:val="false"/>
          <w:color w:val="000000"/>
          <w:sz w:val="28"/>
        </w:rPr>
        <w:t>
      ҮШІНШІ КУРС</w:t>
      </w:r>
    </w:p>
    <w:bookmarkEnd w:id="499"/>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xml:space="preserve">
      ______/_____/ оқу жылы, V-ші семестр        Студенттің аты-жөні, </w:t>
      </w:r>
    </w:p>
    <w:p>
      <w:pPr>
        <w:spacing w:after="0"/>
        <w:ind w:left="0"/>
        <w:jc w:val="both"/>
      </w:pPr>
      <w:r>
        <w:rPr>
          <w:rFonts w:ascii="Times New Roman"/>
          <w:b w:val="false"/>
          <w:i w:val="false"/>
          <w:color w:val="000000"/>
          <w:sz w:val="28"/>
        </w:rPr>
        <w:t>
      учебный год, V-й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 және</w:t>
            </w:r>
          </w:p>
          <w:p>
            <w:pPr>
              <w:spacing w:after="20"/>
              <w:ind w:left="20"/>
              <w:jc w:val="both"/>
            </w:pPr>
            <w:r>
              <w:rPr>
                <w:rFonts w:ascii="Times New Roman"/>
                <w:b w:val="false"/>
                <w:i w:val="false"/>
                <w:color w:val="000000"/>
                <w:sz w:val="20"/>
              </w:rPr>
              <w:t>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117" w:id="500"/>
    <w:p>
      <w:pPr>
        <w:spacing w:after="0"/>
        <w:ind w:left="0"/>
        <w:jc w:val="both"/>
      </w:pPr>
      <w:r>
        <w:rPr>
          <w:rFonts w:ascii="Times New Roman"/>
          <w:b w:val="false"/>
          <w:i w:val="false"/>
          <w:color w:val="000000"/>
          <w:sz w:val="28"/>
        </w:rPr>
        <w:t>
      ҮШІНШІ КУРС</w:t>
      </w:r>
    </w:p>
    <w:bookmarkEnd w:id="500"/>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xml:space="preserve">
      ______/_____/ оқу жылы, VI-ші семестр        Студенттің аты-жөні, </w:t>
      </w:r>
    </w:p>
    <w:p>
      <w:pPr>
        <w:spacing w:after="0"/>
        <w:ind w:left="0"/>
        <w:jc w:val="both"/>
      </w:pPr>
      <w:r>
        <w:rPr>
          <w:rFonts w:ascii="Times New Roman"/>
          <w:b w:val="false"/>
          <w:i w:val="false"/>
          <w:color w:val="000000"/>
          <w:sz w:val="28"/>
        </w:rPr>
        <w:t>
      учебный год, VI-й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6"/>
        <w:gridCol w:w="1696"/>
        <w:gridCol w:w="2757"/>
        <w:gridCol w:w="1696"/>
        <w:gridCol w:w="1696"/>
        <w:gridCol w:w="275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 4-ші курсқа көшірілді</w:t>
      </w:r>
    </w:p>
    <w:p>
      <w:pPr>
        <w:spacing w:after="0"/>
        <w:ind w:left="0"/>
        <w:jc w:val="both"/>
      </w:pPr>
      <w:r>
        <w:rPr>
          <w:rFonts w:ascii="Times New Roman"/>
          <w:b w:val="false"/>
          <w:i w:val="false"/>
          <w:color w:val="000000"/>
          <w:sz w:val="28"/>
        </w:rPr>
        <w:t>
                                                переведен (а) на 4-ый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18" w:id="501"/>
    <w:p>
      <w:pPr>
        <w:spacing w:after="0"/>
        <w:ind w:left="0"/>
        <w:jc w:val="both"/>
      </w:pPr>
      <w:r>
        <w:rPr>
          <w:rFonts w:ascii="Times New Roman"/>
          <w:b w:val="false"/>
          <w:i w:val="false"/>
          <w:color w:val="000000"/>
          <w:sz w:val="28"/>
        </w:rPr>
        <w:t>
      ТӨРТІНШІ КУРС</w:t>
      </w:r>
    </w:p>
    <w:bookmarkEnd w:id="501"/>
    <w:p>
      <w:pPr>
        <w:spacing w:after="0"/>
        <w:ind w:left="0"/>
        <w:jc w:val="both"/>
      </w:pPr>
      <w:r>
        <w:rPr>
          <w:rFonts w:ascii="Times New Roman"/>
          <w:b w:val="false"/>
          <w:i w:val="false"/>
          <w:color w:val="000000"/>
          <w:sz w:val="28"/>
        </w:rPr>
        <w:t>
      КУРС ЧЕТВЕРТЫЙ</w:t>
      </w:r>
    </w:p>
    <w:p>
      <w:pPr>
        <w:spacing w:after="0"/>
        <w:ind w:left="0"/>
        <w:jc w:val="both"/>
      </w:pPr>
      <w:r>
        <w:rPr>
          <w:rFonts w:ascii="Times New Roman"/>
          <w:b w:val="false"/>
          <w:i w:val="false"/>
          <w:color w:val="000000"/>
          <w:sz w:val="28"/>
        </w:rPr>
        <w:t xml:space="preserve">
      ______/_____/ оқу жылы, VII-ші семестр        Студенттің аты-жөні, </w:t>
      </w:r>
    </w:p>
    <w:p>
      <w:pPr>
        <w:spacing w:after="0"/>
        <w:ind w:left="0"/>
        <w:jc w:val="both"/>
      </w:pPr>
      <w:r>
        <w:rPr>
          <w:rFonts w:ascii="Times New Roman"/>
          <w:b w:val="false"/>
          <w:i w:val="false"/>
          <w:color w:val="000000"/>
          <w:sz w:val="28"/>
        </w:rPr>
        <w:t>
      учебный год, VII-й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19" w:id="502"/>
    <w:p>
      <w:pPr>
        <w:spacing w:after="0"/>
        <w:ind w:left="0"/>
        <w:jc w:val="both"/>
      </w:pPr>
      <w:r>
        <w:rPr>
          <w:rFonts w:ascii="Times New Roman"/>
          <w:b w:val="false"/>
          <w:i w:val="false"/>
          <w:color w:val="000000"/>
          <w:sz w:val="28"/>
        </w:rPr>
        <w:t>
      ТӨРТІНШІ КУРС</w:t>
      </w:r>
    </w:p>
    <w:bookmarkEnd w:id="502"/>
    <w:p>
      <w:pPr>
        <w:spacing w:after="0"/>
        <w:ind w:left="0"/>
        <w:jc w:val="both"/>
      </w:pPr>
      <w:r>
        <w:rPr>
          <w:rFonts w:ascii="Times New Roman"/>
          <w:b w:val="false"/>
          <w:i w:val="false"/>
          <w:color w:val="000000"/>
          <w:sz w:val="28"/>
        </w:rPr>
        <w:t>
      КУРС ЧЕТВЕРТЫЙ</w:t>
      </w:r>
    </w:p>
    <w:p>
      <w:pPr>
        <w:spacing w:after="0"/>
        <w:ind w:left="0"/>
        <w:jc w:val="both"/>
      </w:pPr>
      <w:r>
        <w:rPr>
          <w:rFonts w:ascii="Times New Roman"/>
          <w:b w:val="false"/>
          <w:i w:val="false"/>
          <w:color w:val="000000"/>
          <w:sz w:val="28"/>
        </w:rPr>
        <w:t xml:space="preserve">
      ______/_____/ оқу жылы, VIII-ші семестр        Студенттің аты-жөні, </w:t>
      </w:r>
    </w:p>
    <w:p>
      <w:pPr>
        <w:spacing w:after="0"/>
        <w:ind w:left="0"/>
        <w:jc w:val="both"/>
      </w:pPr>
      <w:r>
        <w:rPr>
          <w:rFonts w:ascii="Times New Roman"/>
          <w:b w:val="false"/>
          <w:i w:val="false"/>
          <w:color w:val="000000"/>
          <w:sz w:val="28"/>
        </w:rPr>
        <w:t>
      учебный год, VIII-й семестр      тегі/Ф.И.О. студента 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2978"/>
        <w:gridCol w:w="1818"/>
        <w:gridCol w:w="2048"/>
        <w:gridCol w:w="1118"/>
        <w:gridCol w:w="1820"/>
      </w:tblGrid>
      <w:tr>
        <w:trPr>
          <w:trHeight w:val="30" w:hRule="atLeast"/>
        </w:trPr>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 және</w:t>
            </w:r>
          </w:p>
          <w:p>
            <w:pPr>
              <w:spacing w:after="20"/>
              <w:ind w:left="20"/>
              <w:jc w:val="both"/>
            </w:pPr>
            <w:r>
              <w:rPr>
                <w:rFonts w:ascii="Times New Roman"/>
                <w:b w:val="false"/>
                <w:i w:val="false"/>
                <w:color w:val="000000"/>
                <w:sz w:val="20"/>
              </w:rPr>
              <w:t>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 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p>
      <w:pPr>
        <w:spacing w:after="0"/>
        <w:ind w:left="0"/>
        <w:jc w:val="both"/>
      </w:pPr>
      <w:r>
        <w:rPr>
          <w:rFonts w:ascii="Times New Roman"/>
          <w:b w:val="false"/>
          <w:i w:val="false"/>
          <w:color w:val="000000"/>
          <w:sz w:val="28"/>
        </w:rPr>
        <w:t>
      Студенттің аты-жөні, тегі/Ф.И.О. студента ____________________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7"/>
        <w:gridCol w:w="1696"/>
        <w:gridCol w:w="926"/>
        <w:gridCol w:w="1696"/>
        <w:gridCol w:w="3047"/>
        <w:gridCol w:w="1698"/>
      </w:tblGrid>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профессиональной</w:t>
            </w:r>
          </w:p>
          <w:p>
            <w:pPr>
              <w:spacing w:after="20"/>
              <w:ind w:left="20"/>
              <w:jc w:val="both"/>
            </w:pPr>
            <w:r>
              <w:rPr>
                <w:rFonts w:ascii="Times New Roman"/>
                <w:b w:val="false"/>
                <w:i w:val="false"/>
                <w:color w:val="000000"/>
                <w:sz w:val="20"/>
              </w:rPr>
              <w:t>
практики</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w:t>
            </w:r>
          </w:p>
          <w:p>
            <w:pPr>
              <w:spacing w:after="20"/>
              <w:ind w:left="20"/>
              <w:jc w:val="both"/>
            </w:pPr>
            <w:r>
              <w:rPr>
                <w:rFonts w:ascii="Times New Roman"/>
                <w:b w:val="false"/>
                <w:i w:val="false"/>
                <w:color w:val="000000"/>
                <w:sz w:val="20"/>
              </w:rPr>
              <w:t>
кого</w:t>
            </w:r>
          </w:p>
          <w:p>
            <w:pPr>
              <w:spacing w:after="20"/>
              <w:ind w:left="20"/>
              <w:jc w:val="both"/>
            </w:pPr>
            <w:r>
              <w:rPr>
                <w:rFonts w:ascii="Times New Roman"/>
                <w:b w:val="false"/>
                <w:i w:val="false"/>
                <w:color w:val="000000"/>
                <w:sz w:val="20"/>
              </w:rPr>
              <w:t>
работал (а)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1"/>
        <w:gridCol w:w="2457"/>
        <w:gridCol w:w="3862"/>
        <w:gridCol w:w="2182"/>
        <w:gridCol w:w="2458"/>
      </w:tblGrid>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–тәжірибе</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 по</w:t>
            </w:r>
          </w:p>
          <w:p>
            <w:pPr>
              <w:spacing w:after="20"/>
              <w:ind w:left="20"/>
              <w:jc w:val="both"/>
            </w:pPr>
            <w:r>
              <w:rPr>
                <w:rFonts w:ascii="Times New Roman"/>
                <w:b w:val="false"/>
                <w:i w:val="false"/>
                <w:color w:val="000000"/>
                <w:sz w:val="20"/>
              </w:rPr>
              <w:t>
практике</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практики</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Факультет деканы/Декан факультета ______________</w:t>
      </w:r>
    </w:p>
    <w:p>
      <w:pPr>
        <w:spacing w:after="0"/>
        <w:ind w:left="0"/>
        <w:jc w:val="both"/>
      </w:pPr>
      <w:r>
        <w:rPr>
          <w:rFonts w:ascii="Times New Roman"/>
          <w:b w:val="false"/>
          <w:i w:val="false"/>
          <w:color w:val="000000"/>
          <w:sz w:val="28"/>
        </w:rPr>
        <w:t>
      Студенттің аты-жөні, тегі/Ф.И.О. студента _________</w:t>
      </w:r>
    </w:p>
    <w:p>
      <w:pPr>
        <w:spacing w:after="0"/>
        <w:ind w:left="0"/>
        <w:jc w:val="both"/>
      </w:pPr>
      <w:r>
        <w:rPr>
          <w:rFonts w:ascii="Times New Roman"/>
          <w:b w:val="false"/>
          <w:i w:val="false"/>
          <w:color w:val="000000"/>
          <w:sz w:val="28"/>
        </w:rPr>
        <w:t>
      Курстық жұмыстар (жобалар)</w:t>
      </w:r>
    </w:p>
    <w:p>
      <w:pPr>
        <w:spacing w:after="0"/>
        <w:ind w:left="0"/>
        <w:jc w:val="both"/>
      </w:pPr>
      <w:r>
        <w:rPr>
          <w:rFonts w:ascii="Times New Roman"/>
          <w:b w:val="false"/>
          <w:i w:val="false"/>
          <w:color w:val="000000"/>
          <w:sz w:val="28"/>
        </w:rPr>
        <w:t>
      Курсовые работы (проекты)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2017"/>
        <w:gridCol w:w="1240"/>
        <w:gridCol w:w="4081"/>
        <w:gridCol w:w="4348"/>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Курстық жұмыстың</w:t>
            </w:r>
          </w:p>
          <w:p>
            <w:pPr>
              <w:spacing w:after="20"/>
              <w:ind w:left="20"/>
              <w:jc w:val="both"/>
            </w:pPr>
            <w:r>
              <w:rPr>
                <w:rFonts w:ascii="Times New Roman"/>
                <w:b w:val="false"/>
                <w:i w:val="false"/>
                <w:color w:val="000000"/>
                <w:sz w:val="20"/>
              </w:rPr>
              <w:t>
(жобаның) тақырыбы</w:t>
            </w:r>
          </w:p>
          <w:p>
            <w:pPr>
              <w:spacing w:after="20"/>
              <w:ind w:left="20"/>
              <w:jc w:val="both"/>
            </w:pPr>
            <w:r>
              <w:rPr>
                <w:rFonts w:ascii="Times New Roman"/>
                <w:b w:val="false"/>
                <w:i w:val="false"/>
                <w:color w:val="000000"/>
                <w:sz w:val="20"/>
              </w:rPr>
              <w:t>
Тема курсовой работы</w:t>
            </w:r>
          </w:p>
          <w:p>
            <w:pPr>
              <w:spacing w:after="20"/>
              <w:ind w:left="20"/>
              <w:jc w:val="both"/>
            </w:pPr>
            <w:r>
              <w:rPr>
                <w:rFonts w:ascii="Times New Roman"/>
                <w:b w:val="false"/>
                <w:i w:val="false"/>
                <w:color w:val="000000"/>
                <w:sz w:val="20"/>
              </w:rPr>
              <w:t>
(проекта)</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w:t>
            </w:r>
          </w:p>
          <w:p>
            <w:pPr>
              <w:spacing w:after="20"/>
              <w:ind w:left="20"/>
              <w:jc w:val="both"/>
            </w:pPr>
            <w:r>
              <w:rPr>
                <w:rFonts w:ascii="Times New Roman"/>
                <w:b w:val="false"/>
                <w:i w:val="false"/>
                <w:color w:val="000000"/>
                <w:sz w:val="20"/>
              </w:rPr>
              <w:t>
аты-жөні, тегі</w:t>
            </w:r>
          </w:p>
          <w:p>
            <w:pPr>
              <w:spacing w:after="20"/>
              <w:ind w:left="20"/>
              <w:jc w:val="both"/>
            </w:pPr>
            <w:r>
              <w:rPr>
                <w:rFonts w:ascii="Times New Roman"/>
                <w:b w:val="false"/>
                <w:i w:val="false"/>
                <w:color w:val="000000"/>
                <w:sz w:val="20"/>
              </w:rPr>
              <w:t>
Ф.И.О. научного</w:t>
            </w:r>
          </w:p>
          <w:p>
            <w:pPr>
              <w:spacing w:after="20"/>
              <w:ind w:left="20"/>
              <w:jc w:val="both"/>
            </w:pPr>
            <w:r>
              <w:rPr>
                <w:rFonts w:ascii="Times New Roman"/>
                <w:b w:val="false"/>
                <w:i w:val="false"/>
                <w:color w:val="000000"/>
                <w:sz w:val="20"/>
              </w:rPr>
              <w:t>
руководителя</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0"/>
        <w:gridCol w:w="3075"/>
        <w:gridCol w:w="3075"/>
        <w:gridCol w:w="42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күні</w:t>
            </w:r>
          </w:p>
          <w:p>
            <w:pPr>
              <w:spacing w:after="20"/>
              <w:ind w:left="20"/>
              <w:jc w:val="both"/>
            </w:pPr>
            <w:r>
              <w:rPr>
                <w:rFonts w:ascii="Times New Roman"/>
                <w:b w:val="false"/>
                <w:i w:val="false"/>
                <w:color w:val="000000"/>
                <w:sz w:val="20"/>
              </w:rPr>
              <w:t>
Дата защиты</w:t>
            </w:r>
          </w:p>
        </w:tc>
        <w:tc>
          <w:tcPr>
            <w:tcW w:w="4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 немесе</w:t>
            </w:r>
          </w:p>
          <w:p>
            <w:pPr>
              <w:spacing w:after="20"/>
              <w:ind w:left="20"/>
              <w:jc w:val="both"/>
            </w:pPr>
            <w:r>
              <w:rPr>
                <w:rFonts w:ascii="Times New Roman"/>
                <w:b w:val="false"/>
                <w:i w:val="false"/>
                <w:color w:val="000000"/>
                <w:sz w:val="20"/>
              </w:rPr>
              <w:t>
қорғауды қабылдаған</w:t>
            </w:r>
          </w:p>
          <w:p>
            <w:pPr>
              <w:spacing w:after="20"/>
              <w:ind w:left="20"/>
              <w:jc w:val="both"/>
            </w:pPr>
            <w:r>
              <w:rPr>
                <w:rFonts w:ascii="Times New Roman"/>
                <w:b w:val="false"/>
                <w:i w:val="false"/>
                <w:color w:val="000000"/>
                <w:sz w:val="20"/>
              </w:rPr>
              <w:t>
адамның қолы</w:t>
            </w:r>
          </w:p>
          <w:p>
            <w:pPr>
              <w:spacing w:after="20"/>
              <w:ind w:left="20"/>
              <w:jc w:val="both"/>
            </w:pPr>
            <w:r>
              <w:rPr>
                <w:rFonts w:ascii="Times New Roman"/>
                <w:b w:val="false"/>
                <w:i w:val="false"/>
                <w:color w:val="000000"/>
                <w:sz w:val="20"/>
              </w:rPr>
              <w:t>
Подпись научного</w:t>
            </w:r>
          </w:p>
          <w:p>
            <w:pPr>
              <w:spacing w:after="20"/>
              <w:ind w:left="20"/>
              <w:jc w:val="both"/>
            </w:pPr>
            <w:r>
              <w:rPr>
                <w:rFonts w:ascii="Times New Roman"/>
                <w:b w:val="false"/>
                <w:i w:val="false"/>
                <w:color w:val="000000"/>
                <w:sz w:val="20"/>
              </w:rPr>
              <w:t>
руководителя или лица</w:t>
            </w:r>
          </w:p>
          <w:p>
            <w:pPr>
              <w:spacing w:after="20"/>
              <w:ind w:left="20"/>
              <w:jc w:val="both"/>
            </w:pPr>
            <w:r>
              <w:rPr>
                <w:rFonts w:ascii="Times New Roman"/>
                <w:b w:val="false"/>
                <w:i w:val="false"/>
                <w:color w:val="000000"/>
                <w:sz w:val="20"/>
              </w:rPr>
              <w:t>
принимавшего защиту</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w:t>
      </w:r>
    </w:p>
    <w:p>
      <w:pPr>
        <w:spacing w:after="0"/>
        <w:ind w:left="0"/>
        <w:jc w:val="both"/>
      </w:pPr>
      <w:r>
        <w:rPr>
          <w:rFonts w:ascii="Times New Roman"/>
          <w:b w:val="false"/>
          <w:i w:val="false"/>
          <w:color w:val="000000"/>
          <w:sz w:val="28"/>
        </w:rPr>
        <w:t>
      Студенттің аты-жөні, тегі/Фамилия, имя, отчество студента __________</w:t>
      </w:r>
    </w:p>
    <w:p>
      <w:pPr>
        <w:spacing w:after="0"/>
        <w:ind w:left="0"/>
        <w:jc w:val="both"/>
      </w:pPr>
      <w:r>
        <w:rPr>
          <w:rFonts w:ascii="Times New Roman"/>
          <w:b w:val="false"/>
          <w:i w:val="false"/>
          <w:color w:val="000000"/>
          <w:sz w:val="28"/>
        </w:rPr>
        <w:t>
      Мемлекеттік емтихандар</w:t>
      </w:r>
    </w:p>
    <w:p>
      <w:pPr>
        <w:spacing w:after="0"/>
        <w:ind w:left="0"/>
        <w:jc w:val="both"/>
      </w:pPr>
      <w:r>
        <w:rPr>
          <w:rFonts w:ascii="Times New Roman"/>
          <w:b w:val="false"/>
          <w:i w:val="false"/>
          <w:color w:val="000000"/>
          <w:sz w:val="28"/>
        </w:rPr>
        <w:t>
      Государственные экзамены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4"/>
        <w:gridCol w:w="2663"/>
        <w:gridCol w:w="2365"/>
        <w:gridCol w:w="1454"/>
        <w:gridCol w:w="1454"/>
        <w:gridCol w:w="1455"/>
        <w:gridCol w:w="1455"/>
      </w:tblGrid>
      <w:tr>
        <w:trPr>
          <w:trHeight w:val="30" w:hRule="atLeast"/>
        </w:trPr>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дисциплин</w:t>
            </w:r>
          </w:p>
        </w:tc>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1"/>
        <w:gridCol w:w="2342"/>
        <w:gridCol w:w="3808"/>
        <w:gridCol w:w="380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государственного</w:t>
            </w:r>
          </w:p>
          <w:p>
            <w:pPr>
              <w:spacing w:after="20"/>
              <w:ind w:left="20"/>
              <w:jc w:val="both"/>
            </w:pPr>
            <w:r>
              <w:rPr>
                <w:rFonts w:ascii="Times New Roman"/>
                <w:b w:val="false"/>
                <w:i w:val="false"/>
                <w:color w:val="000000"/>
                <w:sz w:val="20"/>
              </w:rPr>
              <w:t>
экзамена</w:t>
            </w:r>
          </w:p>
        </w:tc>
        <w:tc>
          <w:tcPr>
            <w:tcW w:w="3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емтихан</w:t>
            </w:r>
          </w:p>
          <w:p>
            <w:pPr>
              <w:spacing w:after="20"/>
              <w:ind w:left="20"/>
              <w:jc w:val="both"/>
            </w:pPr>
            <w:r>
              <w:rPr>
                <w:rFonts w:ascii="Times New Roman"/>
                <w:b w:val="false"/>
                <w:i w:val="false"/>
                <w:color w:val="000000"/>
                <w:sz w:val="20"/>
              </w:rPr>
              <w:t>
комиссиясы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экзаменационной комиссии</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w:t>
      </w:r>
    </w:p>
    <w:p>
      <w:pPr>
        <w:spacing w:after="0"/>
        <w:ind w:left="0"/>
        <w:jc w:val="both"/>
      </w:pPr>
      <w:r>
        <w:rPr>
          <w:rFonts w:ascii="Times New Roman"/>
          <w:b w:val="false"/>
          <w:i w:val="false"/>
          <w:color w:val="000000"/>
          <w:sz w:val="28"/>
        </w:rPr>
        <w:t>
      Студенттің аты-жөні, тегі/Фамилия, имя, отчество студента ___________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государственные экзамены по специальности и/или профилирующим дисциплинам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3"/>
        <w:gridCol w:w="1911"/>
        <w:gridCol w:w="1912"/>
        <w:gridCol w:w="1912"/>
        <w:gridCol w:w="1912"/>
        <w:gridCol w:w="1912"/>
        <w:gridCol w:w="1698"/>
      </w:tblGrid>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w:t>
            </w:r>
          </w:p>
          <w:p>
            <w:pPr>
              <w:spacing w:after="20"/>
              <w:ind w:left="20"/>
              <w:jc w:val="both"/>
            </w:pPr>
            <w:r>
              <w:rPr>
                <w:rFonts w:ascii="Times New Roman"/>
                <w:b w:val="false"/>
                <w:i w:val="false"/>
                <w:color w:val="000000"/>
                <w:sz w:val="20"/>
              </w:rPr>
              <w:t>
лин</w:t>
            </w:r>
          </w:p>
        </w:tc>
        <w:tc>
          <w:tcPr>
            <w:tcW w:w="1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экзаменационной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венная</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w:t>
            </w:r>
          </w:p>
          <w:p>
            <w:pPr>
              <w:spacing w:after="20"/>
              <w:ind w:left="20"/>
              <w:jc w:val="both"/>
            </w:pPr>
            <w:r>
              <w:rPr>
                <w:rFonts w:ascii="Times New Roman"/>
                <w:b w:val="false"/>
                <w:i w:val="false"/>
                <w:color w:val="000000"/>
                <w:sz w:val="20"/>
              </w:rPr>
              <w:t>
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w:t>
            </w:r>
          </w:p>
          <w:p>
            <w:pPr>
              <w:spacing w:after="20"/>
              <w:ind w:left="20"/>
              <w:jc w:val="both"/>
            </w:pPr>
            <w:r>
              <w:rPr>
                <w:rFonts w:ascii="Times New Roman"/>
                <w:b w:val="false"/>
                <w:i w:val="false"/>
                <w:color w:val="000000"/>
                <w:sz w:val="20"/>
              </w:rPr>
              <w:t>
лент</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__________________________________</w:t>
      </w:r>
    </w:p>
    <w:p>
      <w:pPr>
        <w:spacing w:after="0"/>
        <w:ind w:left="0"/>
        <w:jc w:val="both"/>
      </w:pPr>
      <w:r>
        <w:rPr>
          <w:rFonts w:ascii="Times New Roman"/>
          <w:b w:val="false"/>
          <w:i w:val="false"/>
          <w:color w:val="000000"/>
          <w:sz w:val="28"/>
        </w:rPr>
        <w:t>
      Студенттің аты-жөні, тегі/Ф.И.О. студента ____________</w:t>
      </w:r>
    </w:p>
    <w:p>
      <w:pPr>
        <w:spacing w:after="0"/>
        <w:ind w:left="0"/>
        <w:jc w:val="both"/>
      </w:pPr>
      <w:r>
        <w:rPr>
          <w:rFonts w:ascii="Times New Roman"/>
          <w:b w:val="false"/>
          <w:i w:val="false"/>
          <w:color w:val="000000"/>
          <w:sz w:val="28"/>
        </w:rPr>
        <w:t>
      Б) Дипломдық жұмыс</w:t>
      </w:r>
    </w:p>
    <w:p>
      <w:pPr>
        <w:spacing w:after="0"/>
        <w:ind w:left="0"/>
        <w:jc w:val="both"/>
      </w:pPr>
      <w:r>
        <w:rPr>
          <w:rFonts w:ascii="Times New Roman"/>
          <w:b w:val="false"/>
          <w:i w:val="false"/>
          <w:color w:val="000000"/>
          <w:sz w:val="28"/>
        </w:rPr>
        <w:t>
      Дипломная работа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8"/>
        <w:gridCol w:w="1788"/>
        <w:gridCol w:w="1788"/>
        <w:gridCol w:w="2908"/>
        <w:gridCol w:w="4028"/>
      </w:tblGrid>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w:t>
            </w:r>
          </w:p>
          <w:p>
            <w:pPr>
              <w:spacing w:after="20"/>
              <w:ind w:left="20"/>
              <w:jc w:val="both"/>
            </w:pPr>
            <w:r>
              <w:rPr>
                <w:rFonts w:ascii="Times New Roman"/>
                <w:b w:val="false"/>
                <w:i w:val="false"/>
                <w:color w:val="000000"/>
                <w:sz w:val="20"/>
              </w:rPr>
              <w:t>
жұмысының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 теля</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Кафедраға аяқталған</w:t>
            </w:r>
          </w:p>
          <w:p>
            <w:pPr>
              <w:spacing w:after="20"/>
              <w:ind w:left="20"/>
              <w:jc w:val="both"/>
            </w:pPr>
            <w:r>
              <w:rPr>
                <w:rFonts w:ascii="Times New Roman"/>
                <w:b w:val="false"/>
                <w:i w:val="false"/>
                <w:color w:val="000000"/>
                <w:sz w:val="20"/>
              </w:rPr>
              <w:t>
дипломдық жұмысты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 законченной</w:t>
            </w:r>
          </w:p>
          <w:p>
            <w:pPr>
              <w:spacing w:after="20"/>
              <w:ind w:left="20"/>
              <w:jc w:val="both"/>
            </w:pPr>
            <w:r>
              <w:rPr>
                <w:rFonts w:ascii="Times New Roman"/>
                <w:b w:val="false"/>
                <w:i w:val="false"/>
                <w:color w:val="000000"/>
                <w:sz w:val="20"/>
              </w:rPr>
              <w:t>
дипломной работы на</w:t>
            </w:r>
          </w:p>
          <w:p>
            <w:pPr>
              <w:spacing w:after="20"/>
              <w:ind w:left="20"/>
              <w:jc w:val="both"/>
            </w:pPr>
            <w:r>
              <w:rPr>
                <w:rFonts w:ascii="Times New Roman"/>
                <w:b w:val="false"/>
                <w:i w:val="false"/>
                <w:color w:val="000000"/>
                <w:sz w:val="20"/>
              </w:rPr>
              <w:t>
кафедру</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1310"/>
        <w:gridCol w:w="3773"/>
        <w:gridCol w:w="1311"/>
        <w:gridCol w:w="2133"/>
      </w:tblGrid>
      <w:tr>
        <w:trPr>
          <w:trHeight w:val="30" w:hRule="atLeast"/>
        </w:trPr>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 жұмысы</w:t>
            </w:r>
          </w:p>
          <w:p>
            <w:pPr>
              <w:spacing w:after="20"/>
              <w:ind w:left="20"/>
              <w:jc w:val="both"/>
            </w:pPr>
            <w:r>
              <w:rPr>
                <w:rFonts w:ascii="Times New Roman"/>
                <w:b w:val="false"/>
                <w:i w:val="false"/>
                <w:color w:val="000000"/>
                <w:sz w:val="20"/>
              </w:rPr>
              <w:t>
иегерінің қорғауға</w:t>
            </w:r>
          </w:p>
          <w:p>
            <w:pPr>
              <w:spacing w:after="20"/>
              <w:ind w:left="20"/>
              <w:jc w:val="both"/>
            </w:pPr>
            <w:r>
              <w:rPr>
                <w:rFonts w:ascii="Times New Roman"/>
                <w:b w:val="false"/>
                <w:i w:val="false"/>
                <w:color w:val="000000"/>
                <w:sz w:val="20"/>
              </w:rPr>
              <w:t>
жіберілген туралы</w:t>
            </w:r>
          </w:p>
          <w:p>
            <w:pPr>
              <w:spacing w:after="20"/>
              <w:ind w:left="20"/>
              <w:jc w:val="both"/>
            </w:pPr>
            <w:r>
              <w:rPr>
                <w:rFonts w:ascii="Times New Roman"/>
                <w:b w:val="false"/>
                <w:i w:val="false"/>
                <w:color w:val="000000"/>
                <w:sz w:val="20"/>
              </w:rPr>
              <w:t>
жетекшінің белгісі</w:t>
            </w:r>
          </w:p>
          <w:p>
            <w:pPr>
              <w:spacing w:after="20"/>
              <w:ind w:left="20"/>
              <w:jc w:val="both"/>
            </w:pPr>
            <w:r>
              <w:rPr>
                <w:rFonts w:ascii="Times New Roman"/>
                <w:b w:val="false"/>
                <w:i w:val="false"/>
                <w:color w:val="000000"/>
                <w:sz w:val="20"/>
              </w:rPr>
              <w:t>
Отметка руководителя</w:t>
            </w:r>
          </w:p>
          <w:p>
            <w:pPr>
              <w:spacing w:after="20"/>
              <w:ind w:left="20"/>
              <w:jc w:val="both"/>
            </w:pPr>
            <w:r>
              <w:rPr>
                <w:rFonts w:ascii="Times New Roman"/>
                <w:b w:val="false"/>
                <w:i w:val="false"/>
                <w:color w:val="000000"/>
                <w:sz w:val="20"/>
              </w:rPr>
              <w:t>
о допуске к защите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Дипломдық жұмысты</w:t>
            </w:r>
          </w:p>
          <w:p>
            <w:pPr>
              <w:spacing w:after="20"/>
              <w:ind w:left="20"/>
              <w:jc w:val="both"/>
            </w:pPr>
            <w:r>
              <w:rPr>
                <w:rFonts w:ascii="Times New Roman"/>
                <w:b w:val="false"/>
                <w:i w:val="false"/>
                <w:color w:val="000000"/>
                <w:sz w:val="20"/>
              </w:rPr>
              <w:t>
қорғау бойынша</w:t>
            </w:r>
          </w:p>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комиссиясының бағасы</w:t>
            </w:r>
          </w:p>
          <w:p>
            <w:pPr>
              <w:spacing w:after="20"/>
              <w:ind w:left="20"/>
              <w:jc w:val="both"/>
            </w:pPr>
            <w:r>
              <w:rPr>
                <w:rFonts w:ascii="Times New Roman"/>
                <w:b w:val="false"/>
                <w:i w:val="false"/>
                <w:color w:val="000000"/>
                <w:sz w:val="20"/>
              </w:rPr>
              <w:t>
Оценка государствен-</w:t>
            </w:r>
          </w:p>
          <w:p>
            <w:pPr>
              <w:spacing w:after="20"/>
              <w:ind w:left="20"/>
              <w:jc w:val="both"/>
            </w:pPr>
            <w:r>
              <w:rPr>
                <w:rFonts w:ascii="Times New Roman"/>
                <w:b w:val="false"/>
                <w:i w:val="false"/>
                <w:color w:val="000000"/>
                <w:sz w:val="20"/>
              </w:rPr>
              <w:t>
ной аттестационной</w:t>
            </w:r>
          </w:p>
          <w:p>
            <w:pPr>
              <w:spacing w:after="20"/>
              <w:ind w:left="20"/>
              <w:jc w:val="both"/>
            </w:pPr>
            <w:r>
              <w:rPr>
                <w:rFonts w:ascii="Times New Roman"/>
                <w:b w:val="false"/>
                <w:i w:val="false"/>
                <w:color w:val="000000"/>
                <w:sz w:val="20"/>
              </w:rPr>
              <w:t>
комиссии по защите</w:t>
            </w:r>
          </w:p>
          <w:p>
            <w:pPr>
              <w:spacing w:after="20"/>
              <w:ind w:left="20"/>
              <w:jc w:val="both"/>
            </w:pPr>
            <w:r>
              <w:rPr>
                <w:rFonts w:ascii="Times New Roman"/>
                <w:b w:val="false"/>
                <w:i w:val="false"/>
                <w:color w:val="000000"/>
                <w:sz w:val="20"/>
              </w:rPr>
              <w:t>
дипломной работы</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2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аттестационной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цифровой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w:t>
      </w:r>
    </w:p>
    <w:p>
      <w:pPr>
        <w:spacing w:after="0"/>
        <w:ind w:left="0"/>
        <w:jc w:val="both"/>
      </w:pPr>
      <w:r>
        <w:rPr>
          <w:rFonts w:ascii="Times New Roman"/>
          <w:b w:val="false"/>
          <w:i w:val="false"/>
          <w:color w:val="000000"/>
          <w:sz w:val="28"/>
        </w:rPr>
        <w:t>
      о присуждении _____________________________________</w:t>
      </w:r>
    </w:p>
    <w:p>
      <w:pPr>
        <w:spacing w:after="0"/>
        <w:ind w:left="0"/>
        <w:jc w:val="both"/>
      </w:pPr>
      <w:r>
        <w:rPr>
          <w:rFonts w:ascii="Times New Roman"/>
          <w:b w:val="false"/>
          <w:i w:val="false"/>
          <w:color w:val="000000"/>
          <w:sz w:val="28"/>
        </w:rPr>
        <w:t>
      (студенттің А.Ж.Т./Ф.И.О. студента)</w:t>
      </w:r>
    </w:p>
    <w:p>
      <w:pPr>
        <w:spacing w:after="0"/>
        <w:ind w:left="0"/>
        <w:jc w:val="both"/>
      </w:pPr>
      <w:r>
        <w:rPr>
          <w:rFonts w:ascii="Times New Roman"/>
          <w:b w:val="false"/>
          <w:i w:val="false"/>
          <w:color w:val="000000"/>
          <w:sz w:val="28"/>
        </w:rPr>
        <w:t>
      бакалавр академиялық дәрежесі _____________________</w:t>
      </w:r>
    </w:p>
    <w:p>
      <w:pPr>
        <w:spacing w:after="0"/>
        <w:ind w:left="0"/>
        <w:jc w:val="both"/>
      </w:pPr>
      <w:r>
        <w:rPr>
          <w:rFonts w:ascii="Times New Roman"/>
          <w:b w:val="false"/>
          <w:i w:val="false"/>
          <w:color w:val="000000"/>
          <w:sz w:val="28"/>
        </w:rPr>
        <w:t>
      академической степени бакалавр</w:t>
      </w:r>
    </w:p>
    <w:p>
      <w:pPr>
        <w:spacing w:after="0"/>
        <w:ind w:left="0"/>
        <w:jc w:val="both"/>
      </w:pPr>
      <w:r>
        <w:rPr>
          <w:rFonts w:ascii="Times New Roman"/>
          <w:b w:val="false"/>
          <w:i w:val="false"/>
          <w:color w:val="000000"/>
          <w:sz w:val="28"/>
        </w:rPr>
        <w:t>
      немесе біліктілік берілді _________________________</w:t>
      </w:r>
    </w:p>
    <w:p>
      <w:pPr>
        <w:spacing w:after="0"/>
        <w:ind w:left="0"/>
        <w:jc w:val="both"/>
      </w:pPr>
      <w:r>
        <w:rPr>
          <w:rFonts w:ascii="Times New Roman"/>
          <w:b w:val="false"/>
          <w:i w:val="false"/>
          <w:color w:val="000000"/>
          <w:sz w:val="28"/>
        </w:rPr>
        <w:t>
      или присвоение квалификации</w:t>
      </w:r>
    </w:p>
    <w:p>
      <w:pPr>
        <w:spacing w:after="0"/>
        <w:ind w:left="0"/>
        <w:jc w:val="both"/>
      </w:pPr>
      <w:r>
        <w:rPr>
          <w:rFonts w:ascii="Times New Roman"/>
          <w:b w:val="false"/>
          <w:i w:val="false"/>
          <w:color w:val="000000"/>
          <w:sz w:val="28"/>
        </w:rPr>
        <w:t>
      мамандық бойынша __________________________________</w:t>
      </w:r>
    </w:p>
    <w:p>
      <w:pPr>
        <w:spacing w:after="0"/>
        <w:ind w:left="0"/>
        <w:jc w:val="both"/>
      </w:pPr>
      <w:r>
        <w:rPr>
          <w:rFonts w:ascii="Times New Roman"/>
          <w:b w:val="false"/>
          <w:i w:val="false"/>
          <w:color w:val="000000"/>
          <w:sz w:val="28"/>
        </w:rPr>
        <w:t>
      по специальности</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(мамандықтың атауы көрсетіледі/указывается</w:t>
      </w:r>
    </w:p>
    <w:p>
      <w:pPr>
        <w:spacing w:after="0"/>
        <w:ind w:left="0"/>
        <w:jc w:val="both"/>
      </w:pPr>
      <w:r>
        <w:rPr>
          <w:rFonts w:ascii="Times New Roman"/>
          <w:b w:val="false"/>
          <w:i w:val="false"/>
          <w:color w:val="000000"/>
          <w:sz w:val="28"/>
        </w:rPr>
        <w:t>
      наименование специальности)</w:t>
      </w:r>
    </w:p>
    <w:p>
      <w:pPr>
        <w:spacing w:after="0"/>
        <w:ind w:left="0"/>
        <w:jc w:val="both"/>
      </w:pPr>
      <w:r>
        <w:rPr>
          <w:rFonts w:ascii="Times New Roman"/>
          <w:b w:val="false"/>
          <w:i w:val="false"/>
          <w:color w:val="000000"/>
          <w:sz w:val="28"/>
        </w:rPr>
        <w:t>
      Хаттама № ___________ күні ____________</w:t>
      </w:r>
    </w:p>
    <w:p>
      <w:pPr>
        <w:spacing w:after="0"/>
        <w:ind w:left="0"/>
        <w:jc w:val="both"/>
      </w:pPr>
      <w:r>
        <w:rPr>
          <w:rFonts w:ascii="Times New Roman"/>
          <w:b w:val="false"/>
          <w:i w:val="false"/>
          <w:color w:val="000000"/>
          <w:sz w:val="28"/>
        </w:rPr>
        <w:t>
      Протокол №            дата</w:t>
      </w:r>
    </w:p>
    <w:p>
      <w:pPr>
        <w:spacing w:after="0"/>
        <w:ind w:left="0"/>
        <w:jc w:val="both"/>
      </w:pPr>
      <w:r>
        <w:rPr>
          <w:rFonts w:ascii="Times New Roman"/>
          <w:b w:val="false"/>
          <w:i w:val="false"/>
          <w:color w:val="000000"/>
          <w:sz w:val="28"/>
        </w:rPr>
        <w:t>
      Қолдары               Төраға 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 ___________________________________________</w:t>
      </w:r>
    </w:p>
    <w:p>
      <w:pPr>
        <w:spacing w:after="0"/>
        <w:ind w:left="0"/>
        <w:jc w:val="both"/>
      </w:pPr>
      <w:r>
        <w:rPr>
          <w:rFonts w:ascii="Times New Roman"/>
          <w:b w:val="false"/>
          <w:i w:val="false"/>
          <w:color w:val="000000"/>
          <w:sz w:val="28"/>
        </w:rPr>
        <w:t>
      Члены _____________________________________________</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 тапсырылады/</w:t>
      </w:r>
    </w:p>
    <w:p>
      <w:pPr>
        <w:spacing w:after="0"/>
        <w:ind w:left="0"/>
        <w:jc w:val="both"/>
      </w:pPr>
      <w:r>
        <w:rPr>
          <w:rFonts w:ascii="Times New Roman"/>
          <w:b w:val="false"/>
          <w:i w:val="false"/>
          <w:color w:val="000000"/>
          <w:sz w:val="28"/>
        </w:rPr>
        <w:t>
      Зачетная книжка подлежит возврату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фотографии</w:t>
            </w:r>
          </w:p>
          <w:p>
            <w:pPr>
              <w:spacing w:after="20"/>
              <w:ind w:left="20"/>
              <w:jc w:val="both"/>
            </w:pPr>
            <w:r>
              <w:rPr>
                <w:rFonts w:ascii="Times New Roman"/>
                <w:b w:val="false"/>
                <w:i w:val="false"/>
                <w:color w:val="000000"/>
                <w:sz w:val="20"/>
              </w:rPr>
              <w:t>
   Место для печати</w:t>
            </w:r>
          </w:p>
          <w:p>
            <w:pPr>
              <w:spacing w:after="20"/>
              <w:ind w:left="20"/>
              <w:jc w:val="both"/>
            </w:pPr>
            <w:r>
              <w:rPr>
                <w:rFonts w:ascii="Times New Roman"/>
                <w:b w:val="false"/>
                <w:i w:val="false"/>
                <w:color w:val="000000"/>
                <w:sz w:val="20"/>
              </w:rPr>
              <w:t>
   Магистранттың қолы _______</w:t>
            </w:r>
          </w:p>
          <w:p>
            <w:pPr>
              <w:spacing w:after="20"/>
              <w:ind w:left="20"/>
              <w:jc w:val="both"/>
            </w:pPr>
            <w:r>
              <w:rPr>
                <w:rFonts w:ascii="Times New Roman"/>
                <w:b w:val="false"/>
                <w:i w:val="false"/>
                <w:color w:val="000000"/>
                <w:sz w:val="20"/>
              </w:rPr>
              <w:t>
Личная подпись магистранта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БІЛІМ ЖӘНЕ</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МАГИСТРАНТТЫҢ СЫНАҚ КІТАПШАСЫ</w:t>
            </w:r>
          </w:p>
          <w:p>
            <w:pPr>
              <w:spacing w:after="20"/>
              <w:ind w:left="20"/>
              <w:jc w:val="both"/>
            </w:pPr>
            <w:r>
              <w:rPr>
                <w:rFonts w:ascii="Times New Roman"/>
                <w:b w:val="false"/>
                <w:i w:val="false"/>
                <w:color w:val="000000"/>
                <w:sz w:val="20"/>
              </w:rPr>
              <w:t>
ЗАЧЕТНАЯ КНИЖКА МАГИСТРАНТА № 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Направление _________________________</w:t>
            </w:r>
          </w:p>
          <w:p>
            <w:pPr>
              <w:spacing w:after="20"/>
              <w:ind w:left="20"/>
              <w:jc w:val="both"/>
            </w:pPr>
            <w:r>
              <w:rPr>
                <w:rFonts w:ascii="Times New Roman"/>
                <w:b w:val="false"/>
                <w:i w:val="false"/>
                <w:color w:val="000000"/>
                <w:sz w:val="20"/>
              </w:rPr>
              <w:t>
         (научному и педагогическому,</w:t>
            </w:r>
          </w:p>
          <w:p>
            <w:pPr>
              <w:spacing w:after="20"/>
              <w:ind w:left="20"/>
              <w:jc w:val="both"/>
            </w:pPr>
            <w:r>
              <w:rPr>
                <w:rFonts w:ascii="Times New Roman"/>
                <w:b w:val="false"/>
                <w:i w:val="false"/>
                <w:color w:val="000000"/>
                <w:sz w:val="20"/>
              </w:rPr>
              <w:t>
                  профильному)</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121" w:id="503"/>
    <w:p>
      <w:pPr>
        <w:spacing w:after="0"/>
        <w:ind w:left="0"/>
        <w:jc w:val="both"/>
      </w:pPr>
      <w:r>
        <w:rPr>
          <w:rFonts w:ascii="Times New Roman"/>
          <w:b w:val="false"/>
          <w:i w:val="false"/>
          <w:color w:val="000000"/>
          <w:sz w:val="28"/>
        </w:rPr>
        <w:t>
      БІРІНШІ КУРС</w:t>
      </w:r>
    </w:p>
    <w:bookmarkEnd w:id="503"/>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I-ші семестр     Магистранттың аты-жөні, тегі/</w:t>
      </w:r>
    </w:p>
    <w:p>
      <w:pPr>
        <w:spacing w:after="0"/>
        <w:ind w:left="0"/>
        <w:jc w:val="both"/>
      </w:pPr>
      <w:r>
        <w:rPr>
          <w:rFonts w:ascii="Times New Roman"/>
          <w:b w:val="false"/>
          <w:i w:val="false"/>
          <w:color w:val="000000"/>
          <w:sz w:val="28"/>
        </w:rPr>
        <w:t>
      учебный год, 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w:t>
      </w:r>
    </w:p>
    <w:p>
      <w:pPr>
        <w:spacing w:after="0"/>
        <w:ind w:left="0"/>
        <w:jc w:val="both"/>
      </w:pPr>
      <w:r>
        <w:rPr>
          <w:rFonts w:ascii="Times New Roman"/>
          <w:b w:val="false"/>
          <w:i w:val="false"/>
          <w:color w:val="000000"/>
          <w:sz w:val="28"/>
        </w:rPr>
        <w:t>
      М.О./М.П.         Факультет деканы/Декан факультета _________________</w:t>
      </w:r>
    </w:p>
    <w:bookmarkStart w:name="z122" w:id="504"/>
    <w:p>
      <w:pPr>
        <w:spacing w:after="0"/>
        <w:ind w:left="0"/>
        <w:jc w:val="both"/>
      </w:pPr>
      <w:r>
        <w:rPr>
          <w:rFonts w:ascii="Times New Roman"/>
          <w:b w:val="false"/>
          <w:i w:val="false"/>
          <w:color w:val="000000"/>
          <w:sz w:val="28"/>
        </w:rPr>
        <w:t>
      БІРІНШІ КУРС</w:t>
      </w:r>
    </w:p>
    <w:bookmarkEnd w:id="504"/>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II-ші семестр    Магистранттың аты-жөні, тегі/</w:t>
      </w:r>
    </w:p>
    <w:p>
      <w:pPr>
        <w:spacing w:after="0"/>
        <w:ind w:left="0"/>
        <w:jc w:val="both"/>
      </w:pPr>
      <w:r>
        <w:rPr>
          <w:rFonts w:ascii="Times New Roman"/>
          <w:b w:val="false"/>
          <w:i w:val="false"/>
          <w:color w:val="000000"/>
          <w:sz w:val="28"/>
        </w:rPr>
        <w:t>
      учебный год, II-й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Магистрант (ка) __________________________ 2-ші курсқа көшірілді</w:t>
      </w:r>
    </w:p>
    <w:p>
      <w:pPr>
        <w:spacing w:after="0"/>
        <w:ind w:left="0"/>
        <w:jc w:val="both"/>
      </w:pPr>
      <w:r>
        <w:rPr>
          <w:rFonts w:ascii="Times New Roman"/>
          <w:b w:val="false"/>
          <w:i w:val="false"/>
          <w:color w:val="000000"/>
          <w:sz w:val="28"/>
        </w:rPr>
        <w:t>
                                                  переведен (а) на 2-ой курс</w:t>
      </w:r>
    </w:p>
    <w:p>
      <w:pPr>
        <w:spacing w:after="0"/>
        <w:ind w:left="0"/>
        <w:jc w:val="both"/>
      </w:pPr>
      <w:r>
        <w:rPr>
          <w:rFonts w:ascii="Times New Roman"/>
          <w:b w:val="false"/>
          <w:i w:val="false"/>
          <w:color w:val="000000"/>
          <w:sz w:val="28"/>
        </w:rPr>
        <w:t>
      Офис-регистратор/Тіркеуші офис ________________</w:t>
      </w:r>
    </w:p>
    <w:p>
      <w:pPr>
        <w:spacing w:after="0"/>
        <w:ind w:left="0"/>
        <w:jc w:val="both"/>
      </w:pPr>
      <w:r>
        <w:rPr>
          <w:rFonts w:ascii="Times New Roman"/>
          <w:b w:val="false"/>
          <w:i w:val="false"/>
          <w:color w:val="000000"/>
          <w:sz w:val="28"/>
        </w:rPr>
        <w:t>
      М.О./М.П.             Факультет деканы/Декан факультета _____________</w:t>
      </w:r>
    </w:p>
    <w:bookmarkStart w:name="z123" w:id="505"/>
    <w:p>
      <w:pPr>
        <w:spacing w:after="0"/>
        <w:ind w:left="0"/>
        <w:jc w:val="both"/>
      </w:pPr>
      <w:r>
        <w:rPr>
          <w:rFonts w:ascii="Times New Roman"/>
          <w:b w:val="false"/>
          <w:i w:val="false"/>
          <w:color w:val="000000"/>
          <w:sz w:val="28"/>
        </w:rPr>
        <w:t>
      ЕКІНШІ КУРС</w:t>
      </w:r>
    </w:p>
    <w:bookmarkEnd w:id="505"/>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III-ші семестр    Магистранттың аты-жөні, тегі/</w:t>
      </w:r>
    </w:p>
    <w:p>
      <w:pPr>
        <w:spacing w:after="0"/>
        <w:ind w:left="0"/>
        <w:jc w:val="both"/>
      </w:pPr>
      <w:r>
        <w:rPr>
          <w:rFonts w:ascii="Times New Roman"/>
          <w:b w:val="false"/>
          <w:i w:val="false"/>
          <w:color w:val="000000"/>
          <w:sz w:val="28"/>
        </w:rPr>
        <w:t>
      учебный год, III-й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24" w:id="506"/>
    <w:p>
      <w:pPr>
        <w:spacing w:after="0"/>
        <w:ind w:left="0"/>
        <w:jc w:val="both"/>
      </w:pPr>
      <w:r>
        <w:rPr>
          <w:rFonts w:ascii="Times New Roman"/>
          <w:b w:val="false"/>
          <w:i w:val="false"/>
          <w:color w:val="000000"/>
          <w:sz w:val="28"/>
        </w:rPr>
        <w:t>
      ЕКІНШІ КУРС</w:t>
      </w:r>
    </w:p>
    <w:bookmarkEnd w:id="506"/>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IV-ші семестр    Магистранттың аты-жөні, тегі/</w:t>
      </w:r>
    </w:p>
    <w:p>
      <w:pPr>
        <w:spacing w:after="0"/>
        <w:ind w:left="0"/>
        <w:jc w:val="both"/>
      </w:pPr>
      <w:r>
        <w:rPr>
          <w:rFonts w:ascii="Times New Roman"/>
          <w:b w:val="false"/>
          <w:i w:val="false"/>
          <w:color w:val="000000"/>
          <w:sz w:val="28"/>
        </w:rPr>
        <w:t>
      учебный год, IV-й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7"/>
        <w:gridCol w:w="1696"/>
        <w:gridCol w:w="926"/>
        <w:gridCol w:w="1696"/>
        <w:gridCol w:w="3047"/>
        <w:gridCol w:w="1698"/>
      </w:tblGrid>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w:t>
            </w:r>
          </w:p>
          <w:p>
            <w:pPr>
              <w:spacing w:after="20"/>
              <w:ind w:left="20"/>
              <w:jc w:val="both"/>
            </w:pPr>
            <w:r>
              <w:rPr>
                <w:rFonts w:ascii="Times New Roman"/>
                <w:b w:val="false"/>
                <w:i w:val="false"/>
                <w:color w:val="000000"/>
                <w:sz w:val="20"/>
              </w:rPr>
              <w:t>
ной практики</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качествекого</w:t>
            </w:r>
          </w:p>
          <w:p>
            <w:pPr>
              <w:spacing w:after="20"/>
              <w:ind w:left="20"/>
              <w:jc w:val="both"/>
            </w:pPr>
            <w:r>
              <w:rPr>
                <w:rFonts w:ascii="Times New Roman"/>
                <w:b w:val="false"/>
                <w:i w:val="false"/>
                <w:color w:val="000000"/>
                <w:sz w:val="20"/>
              </w:rPr>
              <w:t>
работал (а)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2846"/>
        <w:gridCol w:w="2527"/>
        <w:gridCol w:w="2527"/>
        <w:gridCol w:w="2847"/>
      </w:tblGrid>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по защите</w:t>
            </w:r>
          </w:p>
          <w:p>
            <w:pPr>
              <w:spacing w:after="20"/>
              <w:ind w:left="20"/>
              <w:jc w:val="both"/>
            </w:pPr>
            <w:r>
              <w:rPr>
                <w:rFonts w:ascii="Times New Roman"/>
                <w:b w:val="false"/>
                <w:i w:val="false"/>
                <w:color w:val="000000"/>
                <w:sz w:val="20"/>
              </w:rPr>
              <w:t>
отчета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жетекшінің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практикой</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тегі/Фамилия, имя, отчество магистранта _____</w:t>
      </w:r>
    </w:p>
    <w:p>
      <w:pPr>
        <w:spacing w:after="0"/>
        <w:ind w:left="0"/>
        <w:jc w:val="both"/>
      </w:pPr>
      <w:r>
        <w:rPr>
          <w:rFonts w:ascii="Times New Roman"/>
          <w:b w:val="false"/>
          <w:i w:val="false"/>
          <w:color w:val="000000"/>
          <w:sz w:val="28"/>
        </w:rPr>
        <w:t>
      Мемлекеттік емтихандар</w:t>
      </w:r>
    </w:p>
    <w:p>
      <w:pPr>
        <w:spacing w:after="0"/>
        <w:ind w:left="0"/>
        <w:jc w:val="both"/>
      </w:pPr>
      <w:r>
        <w:rPr>
          <w:rFonts w:ascii="Times New Roman"/>
          <w:b w:val="false"/>
          <w:i w:val="false"/>
          <w:color w:val="000000"/>
          <w:sz w:val="28"/>
        </w:rPr>
        <w:t>
      Государственные экзамены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5"/>
        <w:gridCol w:w="2372"/>
        <w:gridCol w:w="1295"/>
        <w:gridCol w:w="2373"/>
        <w:gridCol w:w="1295"/>
        <w:gridCol w:w="1296"/>
        <w:gridCol w:w="2374"/>
      </w:tblGrid>
      <w:tr>
        <w:trPr>
          <w:trHeight w:val="30" w:hRule="atLeast"/>
        </w:trPr>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дисциплин</w:t>
            </w:r>
          </w:p>
        </w:tc>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w:t>
            </w:r>
          </w:p>
          <w:p>
            <w:pPr>
              <w:spacing w:after="20"/>
              <w:ind w:left="20"/>
              <w:jc w:val="both"/>
            </w:pPr>
            <w:r>
              <w:rPr>
                <w:rFonts w:ascii="Times New Roman"/>
                <w:b w:val="false"/>
                <w:i w:val="false"/>
                <w:color w:val="000000"/>
                <w:sz w:val="20"/>
              </w:rPr>
              <w:t>
членов</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венной</w:t>
            </w:r>
          </w:p>
          <w:p>
            <w:pPr>
              <w:spacing w:after="20"/>
              <w:ind w:left="20"/>
              <w:jc w:val="both"/>
            </w:pPr>
            <w:r>
              <w:rPr>
                <w:rFonts w:ascii="Times New Roman"/>
                <w:b w:val="false"/>
                <w:i w:val="false"/>
                <w:color w:val="000000"/>
                <w:sz w:val="20"/>
              </w:rPr>
              <w:t>
экзамена-</w:t>
            </w:r>
          </w:p>
          <w:p>
            <w:pPr>
              <w:spacing w:after="20"/>
              <w:ind w:left="20"/>
              <w:jc w:val="both"/>
            </w:pPr>
            <w:r>
              <w:rPr>
                <w:rFonts w:ascii="Times New Roman"/>
                <w:b w:val="false"/>
                <w:i w:val="false"/>
                <w:color w:val="000000"/>
                <w:sz w:val="20"/>
              </w:rPr>
              <w:t>
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комплексный экзамен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2057"/>
        <w:gridCol w:w="2057"/>
        <w:gridCol w:w="2057"/>
        <w:gridCol w:w="1123"/>
        <w:gridCol w:w="1123"/>
        <w:gridCol w:w="2761"/>
      </w:tblGrid>
      <w:tr>
        <w:trPr>
          <w:trHeight w:val="30" w:hRule="atLeast"/>
        </w:trPr>
        <w:tc>
          <w:tcPr>
            <w:tcW w:w="11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дис-</w:t>
            </w:r>
          </w:p>
          <w:p>
            <w:pPr>
              <w:spacing w:after="20"/>
              <w:ind w:left="20"/>
              <w:jc w:val="both"/>
            </w:pPr>
            <w:r>
              <w:rPr>
                <w:rFonts w:ascii="Times New Roman"/>
                <w:b w:val="false"/>
                <w:i w:val="false"/>
                <w:color w:val="000000"/>
                <w:sz w:val="20"/>
              </w:rPr>
              <w:t>
циплин</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кредитов</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2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ной экзаме-</w:t>
            </w:r>
          </w:p>
          <w:p>
            <w:pPr>
              <w:spacing w:after="20"/>
              <w:ind w:left="20"/>
              <w:jc w:val="both"/>
            </w:pPr>
            <w:r>
              <w:rPr>
                <w:rFonts w:ascii="Times New Roman"/>
                <w:b w:val="false"/>
                <w:i w:val="false"/>
                <w:color w:val="000000"/>
                <w:sz w:val="20"/>
              </w:rPr>
              <w:t>
национной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Б) Магистрлік диссертация</w:t>
      </w:r>
    </w:p>
    <w:p>
      <w:pPr>
        <w:spacing w:after="0"/>
        <w:ind w:left="0"/>
        <w:jc w:val="both"/>
      </w:pPr>
      <w:r>
        <w:rPr>
          <w:rFonts w:ascii="Times New Roman"/>
          <w:b w:val="false"/>
          <w:i w:val="false"/>
          <w:color w:val="000000"/>
          <w:sz w:val="28"/>
        </w:rPr>
        <w:t>
      Магистерская диссертация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4"/>
        <w:gridCol w:w="1184"/>
        <w:gridCol w:w="1184"/>
        <w:gridCol w:w="3410"/>
        <w:gridCol w:w="1926"/>
        <w:gridCol w:w="3412"/>
      </w:tblGrid>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Магистрлік</w:t>
            </w:r>
          </w:p>
          <w:p>
            <w:pPr>
              <w:spacing w:after="20"/>
              <w:ind w:left="20"/>
              <w:jc w:val="both"/>
            </w:pPr>
            <w:r>
              <w:rPr>
                <w:rFonts w:ascii="Times New Roman"/>
                <w:b w:val="false"/>
                <w:i w:val="false"/>
                <w:color w:val="000000"/>
                <w:sz w:val="20"/>
              </w:rPr>
              <w:t>
диссертацияның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магистерской</w:t>
            </w:r>
          </w:p>
          <w:p>
            <w:pPr>
              <w:spacing w:after="20"/>
              <w:ind w:left="20"/>
              <w:jc w:val="both"/>
            </w:pPr>
            <w:r>
              <w:rPr>
                <w:rFonts w:ascii="Times New Roman"/>
                <w:b w:val="false"/>
                <w:i w:val="false"/>
                <w:color w:val="000000"/>
                <w:sz w:val="20"/>
              </w:rPr>
              <w:t>
диссертации</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w:t>
            </w:r>
          </w:p>
          <w:p>
            <w:pPr>
              <w:spacing w:after="20"/>
              <w:ind w:left="20"/>
              <w:jc w:val="both"/>
            </w:pPr>
            <w:r>
              <w:rPr>
                <w:rFonts w:ascii="Times New Roman"/>
                <w:b w:val="false"/>
                <w:i w:val="false"/>
                <w:color w:val="000000"/>
                <w:sz w:val="20"/>
              </w:rPr>
              <w:t>
теля</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w:t>
            </w:r>
          </w:p>
          <w:p>
            <w:pPr>
              <w:spacing w:after="20"/>
              <w:ind w:left="20"/>
              <w:jc w:val="both"/>
            </w:pPr>
            <w:r>
              <w:rPr>
                <w:rFonts w:ascii="Times New Roman"/>
                <w:b w:val="false"/>
                <w:i w:val="false"/>
                <w:color w:val="000000"/>
                <w:sz w:val="20"/>
              </w:rPr>
              <w:t>
магистрлік</w:t>
            </w:r>
          </w:p>
          <w:p>
            <w:pPr>
              <w:spacing w:after="20"/>
              <w:ind w:left="20"/>
              <w:jc w:val="both"/>
            </w:pPr>
            <w:r>
              <w:rPr>
                <w:rFonts w:ascii="Times New Roman"/>
                <w:b w:val="false"/>
                <w:i w:val="false"/>
                <w:color w:val="000000"/>
                <w:sz w:val="20"/>
              </w:rPr>
              <w:t>
дисертацияны</w:t>
            </w:r>
          </w:p>
          <w:p>
            <w:pPr>
              <w:spacing w:after="20"/>
              <w:ind w:left="20"/>
              <w:jc w:val="both"/>
            </w:pPr>
            <w:r>
              <w:rPr>
                <w:rFonts w:ascii="Times New Roman"/>
                <w:b w:val="false"/>
                <w:i w:val="false"/>
                <w:color w:val="000000"/>
                <w:sz w:val="20"/>
              </w:rPr>
              <w:t>
кафедраға</w:t>
            </w:r>
          </w:p>
          <w:p>
            <w:pPr>
              <w:spacing w:after="20"/>
              <w:ind w:left="20"/>
              <w:jc w:val="both"/>
            </w:pPr>
            <w:r>
              <w:rPr>
                <w:rFonts w:ascii="Times New Roman"/>
                <w:b w:val="false"/>
                <w:i w:val="false"/>
                <w:color w:val="000000"/>
                <w:sz w:val="20"/>
              </w:rPr>
              <w:t>
тапсырған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законченной</w:t>
            </w:r>
          </w:p>
          <w:p>
            <w:pPr>
              <w:spacing w:after="20"/>
              <w:ind w:left="20"/>
              <w:jc w:val="both"/>
            </w:pPr>
            <w:r>
              <w:rPr>
                <w:rFonts w:ascii="Times New Roman"/>
                <w:b w:val="false"/>
                <w:i w:val="false"/>
                <w:color w:val="000000"/>
                <w:sz w:val="20"/>
              </w:rPr>
              <w:t>
магистерской</w:t>
            </w:r>
          </w:p>
          <w:p>
            <w:pPr>
              <w:spacing w:after="20"/>
              <w:ind w:left="20"/>
              <w:jc w:val="both"/>
            </w:pPr>
            <w:r>
              <w:rPr>
                <w:rFonts w:ascii="Times New Roman"/>
                <w:b w:val="false"/>
                <w:i w:val="false"/>
                <w:color w:val="000000"/>
                <w:sz w:val="20"/>
              </w:rPr>
              <w:t>
диссертации на</w:t>
            </w:r>
          </w:p>
          <w:p>
            <w:pPr>
              <w:spacing w:after="20"/>
              <w:ind w:left="20"/>
              <w:jc w:val="both"/>
            </w:pPr>
            <w:r>
              <w:rPr>
                <w:rFonts w:ascii="Times New Roman"/>
                <w:b w:val="false"/>
                <w:i w:val="false"/>
                <w:color w:val="000000"/>
                <w:sz w:val="20"/>
              </w:rPr>
              <w:t>
кафедру</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қорғауға</w:t>
            </w:r>
          </w:p>
          <w:p>
            <w:pPr>
              <w:spacing w:after="20"/>
              <w:ind w:left="20"/>
              <w:jc w:val="both"/>
            </w:pPr>
            <w:r>
              <w:rPr>
                <w:rFonts w:ascii="Times New Roman"/>
                <w:b w:val="false"/>
                <w:i w:val="false"/>
                <w:color w:val="000000"/>
                <w:sz w:val="20"/>
              </w:rPr>
              <w:t>
жіберген</w:t>
            </w:r>
          </w:p>
          <w:p>
            <w:pPr>
              <w:spacing w:after="20"/>
              <w:ind w:left="20"/>
              <w:jc w:val="both"/>
            </w:pPr>
            <w:r>
              <w:rPr>
                <w:rFonts w:ascii="Times New Roman"/>
                <w:b w:val="false"/>
                <w:i w:val="false"/>
                <w:color w:val="000000"/>
                <w:sz w:val="20"/>
              </w:rPr>
              <w:t>
туралы белгі</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руководителя о допуске к</w:t>
            </w:r>
          </w:p>
          <w:p>
            <w:pPr>
              <w:spacing w:after="20"/>
              <w:ind w:left="20"/>
              <w:jc w:val="both"/>
            </w:pPr>
            <w:r>
              <w:rPr>
                <w:rFonts w:ascii="Times New Roman"/>
                <w:b w:val="false"/>
                <w:i w:val="false"/>
                <w:color w:val="000000"/>
                <w:sz w:val="20"/>
              </w:rPr>
              <w:t>
защите</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1"/>
        <w:gridCol w:w="2058"/>
        <w:gridCol w:w="2960"/>
        <w:gridCol w:w="524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2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күні</w:t>
            </w:r>
          </w:p>
          <w:p>
            <w:pPr>
              <w:spacing w:after="20"/>
              <w:ind w:left="20"/>
              <w:jc w:val="both"/>
            </w:pPr>
            <w:r>
              <w:rPr>
                <w:rFonts w:ascii="Times New Roman"/>
                <w:b w:val="false"/>
                <w:i w:val="false"/>
                <w:color w:val="000000"/>
                <w:sz w:val="20"/>
              </w:rPr>
              <w:t>
Дата защиты</w:t>
            </w:r>
          </w:p>
        </w:tc>
        <w:tc>
          <w:tcPr>
            <w:tcW w:w="5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 немесе</w:t>
            </w:r>
          </w:p>
          <w:p>
            <w:pPr>
              <w:spacing w:after="20"/>
              <w:ind w:left="20"/>
              <w:jc w:val="both"/>
            </w:pPr>
            <w:r>
              <w:rPr>
                <w:rFonts w:ascii="Times New Roman"/>
                <w:b w:val="false"/>
                <w:i w:val="false"/>
                <w:color w:val="000000"/>
                <w:sz w:val="20"/>
              </w:rPr>
              <w:t>
қорғауды қабылдаған адамның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 научного руководителя</w:t>
            </w:r>
          </w:p>
          <w:p>
            <w:pPr>
              <w:spacing w:after="20"/>
              <w:ind w:left="20"/>
              <w:jc w:val="both"/>
            </w:pPr>
            <w:r>
              <w:rPr>
                <w:rFonts w:ascii="Times New Roman"/>
                <w:b w:val="false"/>
                <w:i w:val="false"/>
                <w:color w:val="000000"/>
                <w:sz w:val="20"/>
              </w:rPr>
              <w:t>
или лица принимавшего защиту</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Научно–исследовательская работа магистранта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2320"/>
        <w:gridCol w:w="3646"/>
        <w:gridCol w:w="1267"/>
        <w:gridCol w:w="1267"/>
        <w:gridCol w:w="1267"/>
        <w:gridCol w:w="1267"/>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выполне-</w:t>
            </w:r>
          </w:p>
          <w:p>
            <w:pPr>
              <w:spacing w:after="20"/>
              <w:ind w:left="20"/>
              <w:jc w:val="both"/>
            </w:pPr>
            <w:r>
              <w:rPr>
                <w:rFonts w:ascii="Times New Roman"/>
                <w:b w:val="false"/>
                <w:i w:val="false"/>
                <w:color w:val="000000"/>
                <w:sz w:val="20"/>
              </w:rPr>
              <w:t>
ния НИРМ</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НИРМ</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отчетности</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НИРМ</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Магистрант 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по итогам научно – исследовательской работы</w:t>
      </w:r>
    </w:p>
    <w:p>
      <w:pPr>
        <w:spacing w:after="0"/>
        <w:ind w:left="0"/>
        <w:jc w:val="both"/>
      </w:pPr>
      <w:r>
        <w:rPr>
          <w:rFonts w:ascii="Times New Roman"/>
          <w:b w:val="false"/>
          <w:i w:val="false"/>
          <w:color w:val="000000"/>
          <w:sz w:val="28"/>
        </w:rPr>
        <w:t>
      опубликовал ___________ работ;</w:t>
      </w:r>
    </w:p>
    <w:p>
      <w:pPr>
        <w:spacing w:after="0"/>
        <w:ind w:left="0"/>
        <w:jc w:val="both"/>
      </w:pPr>
      <w:r>
        <w:rPr>
          <w:rFonts w:ascii="Times New Roman"/>
          <w:b w:val="false"/>
          <w:i w:val="false"/>
          <w:color w:val="000000"/>
          <w:sz w:val="28"/>
        </w:rPr>
        <w:t>
      представил основные результаты НИРМ на 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(название конференции, дата и</w:t>
      </w:r>
    </w:p>
    <w:p>
      <w:pPr>
        <w:spacing w:after="0"/>
        <w:ind w:left="0"/>
        <w:jc w:val="both"/>
      </w:pPr>
      <w:r>
        <w:rPr>
          <w:rFonts w:ascii="Times New Roman"/>
          <w:b w:val="false"/>
          <w:i w:val="false"/>
          <w:color w:val="000000"/>
          <w:sz w:val="28"/>
        </w:rPr>
        <w:t>
                                                     место проведения)</w:t>
      </w:r>
    </w:p>
    <w:p>
      <w:pPr>
        <w:spacing w:after="0"/>
        <w:ind w:left="0"/>
        <w:jc w:val="both"/>
      </w:pPr>
      <w:r>
        <w:rPr>
          <w:rFonts w:ascii="Times New Roman"/>
          <w:b w:val="false"/>
          <w:i w:val="false"/>
          <w:color w:val="000000"/>
          <w:sz w:val="28"/>
        </w:rPr>
        <w:t>
      защитил курсовую работу на тему: "__________________________________"</w:t>
      </w:r>
    </w:p>
    <w:p>
      <w:pPr>
        <w:spacing w:after="0"/>
        <w:ind w:left="0"/>
        <w:jc w:val="both"/>
      </w:pPr>
      <w:r>
        <w:rPr>
          <w:rFonts w:ascii="Times New Roman"/>
          <w:b w:val="false"/>
          <w:i w:val="false"/>
          <w:color w:val="000000"/>
          <w:sz w:val="28"/>
        </w:rPr>
        <w:t>
      с оценкой 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 _________________________________________</w:t>
      </w:r>
    </w:p>
    <w:p>
      <w:pPr>
        <w:spacing w:after="0"/>
        <w:ind w:left="0"/>
        <w:jc w:val="both"/>
      </w:pPr>
      <w:r>
        <w:rPr>
          <w:rFonts w:ascii="Times New Roman"/>
          <w:b w:val="false"/>
          <w:i w:val="false"/>
          <w:color w:val="000000"/>
          <w:sz w:val="28"/>
        </w:rPr>
        <w:t>
      о присуждении     (магистранттың А.Ж.Т./Ф.И.О. магистранта)</w:t>
      </w:r>
    </w:p>
    <w:p>
      <w:pPr>
        <w:spacing w:after="0"/>
        <w:ind w:left="0"/>
        <w:jc w:val="both"/>
      </w:pPr>
      <w:r>
        <w:rPr>
          <w:rFonts w:ascii="Times New Roman"/>
          <w:b w:val="false"/>
          <w:i w:val="false"/>
          <w:color w:val="000000"/>
          <w:sz w:val="28"/>
        </w:rPr>
        <w:t>
      магистр академиялық дәрежесі _______________________</w:t>
      </w:r>
    </w:p>
    <w:p>
      <w:pPr>
        <w:spacing w:after="0"/>
        <w:ind w:left="0"/>
        <w:jc w:val="both"/>
      </w:pPr>
      <w:r>
        <w:rPr>
          <w:rFonts w:ascii="Times New Roman"/>
          <w:b w:val="false"/>
          <w:i w:val="false"/>
          <w:color w:val="000000"/>
          <w:sz w:val="28"/>
        </w:rPr>
        <w:t>
      академической степени магистр</w:t>
      </w:r>
    </w:p>
    <w:p>
      <w:pPr>
        <w:spacing w:after="0"/>
        <w:ind w:left="0"/>
        <w:jc w:val="both"/>
      </w:pPr>
      <w:r>
        <w:rPr>
          <w:rFonts w:ascii="Times New Roman"/>
          <w:b w:val="false"/>
          <w:i w:val="false"/>
          <w:color w:val="000000"/>
          <w:sz w:val="28"/>
        </w:rPr>
        <w:t>
      бағыт бойынша ________________________________</w:t>
      </w:r>
    </w:p>
    <w:p>
      <w:pPr>
        <w:spacing w:after="0"/>
        <w:ind w:left="0"/>
        <w:jc w:val="both"/>
      </w:pPr>
      <w:r>
        <w:rPr>
          <w:rFonts w:ascii="Times New Roman"/>
          <w:b w:val="false"/>
          <w:i w:val="false"/>
          <w:color w:val="000000"/>
          <w:sz w:val="28"/>
        </w:rPr>
        <w:t>
      по направлению</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(мамандықтың атауы көрсетіледі</w:t>
      </w:r>
    </w:p>
    <w:p>
      <w:pPr>
        <w:spacing w:after="0"/>
        <w:ind w:left="0"/>
        <w:jc w:val="both"/>
      </w:pPr>
      <w:r>
        <w:rPr>
          <w:rFonts w:ascii="Times New Roman"/>
          <w:b w:val="false"/>
          <w:i w:val="false"/>
          <w:color w:val="000000"/>
          <w:sz w:val="28"/>
        </w:rPr>
        <w:t>
        указывается наименование специальности)</w:t>
      </w:r>
    </w:p>
    <w:p>
      <w:pPr>
        <w:spacing w:after="0"/>
        <w:ind w:left="0"/>
        <w:jc w:val="both"/>
      </w:pPr>
      <w:r>
        <w:rPr>
          <w:rFonts w:ascii="Times New Roman"/>
          <w:b w:val="false"/>
          <w:i w:val="false"/>
          <w:color w:val="000000"/>
          <w:sz w:val="28"/>
        </w:rPr>
        <w:t>
      Хаттама № ___________ күні ________________</w:t>
      </w:r>
    </w:p>
    <w:p>
      <w:pPr>
        <w:spacing w:after="0"/>
        <w:ind w:left="0"/>
        <w:jc w:val="both"/>
      </w:pPr>
      <w:r>
        <w:rPr>
          <w:rFonts w:ascii="Times New Roman"/>
          <w:b w:val="false"/>
          <w:i w:val="false"/>
          <w:color w:val="000000"/>
          <w:sz w:val="28"/>
        </w:rPr>
        <w:t xml:space="preserve">
      Протокол №            дата </w:t>
      </w:r>
    </w:p>
    <w:p>
      <w:pPr>
        <w:spacing w:after="0"/>
        <w:ind w:left="0"/>
        <w:jc w:val="both"/>
      </w:pPr>
      <w:r>
        <w:rPr>
          <w:rFonts w:ascii="Times New Roman"/>
          <w:b w:val="false"/>
          <w:i w:val="false"/>
          <w:color w:val="000000"/>
          <w:sz w:val="28"/>
        </w:rPr>
        <w:t>
      Қолдары               Төраға ______________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w:t>
      </w:r>
    </w:p>
    <w:p>
      <w:pPr>
        <w:spacing w:after="0"/>
        <w:ind w:left="0"/>
        <w:jc w:val="both"/>
      </w:pPr>
      <w:r>
        <w:rPr>
          <w:rFonts w:ascii="Times New Roman"/>
          <w:b w:val="false"/>
          <w:i w:val="false"/>
          <w:color w:val="000000"/>
          <w:sz w:val="28"/>
        </w:rPr>
        <w:t>
      Члены _____________________________________</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w:t>
      </w:r>
    </w:p>
    <w:p>
      <w:pPr>
        <w:spacing w:after="0"/>
        <w:ind w:left="0"/>
        <w:jc w:val="both"/>
      </w:pPr>
      <w:r>
        <w:rPr>
          <w:rFonts w:ascii="Times New Roman"/>
          <w:b w:val="false"/>
          <w:i w:val="false"/>
          <w:color w:val="000000"/>
          <w:sz w:val="28"/>
        </w:rPr>
        <w:t>
      тапсырылады/Зачетная книжка подлежит возврату</w:t>
      </w:r>
    </w:p>
    <w:p>
      <w:pPr>
        <w:spacing w:after="0"/>
        <w:ind w:left="0"/>
        <w:jc w:val="both"/>
      </w:pPr>
      <w:r>
        <w:rPr>
          <w:rFonts w:ascii="Times New Roman"/>
          <w:b w:val="false"/>
          <w:i w:val="false"/>
          <w:color w:val="000000"/>
          <w:sz w:val="28"/>
        </w:rPr>
        <w:t>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фотографии</w:t>
            </w:r>
          </w:p>
          <w:p>
            <w:pPr>
              <w:spacing w:after="20"/>
              <w:ind w:left="20"/>
              <w:jc w:val="both"/>
            </w:pPr>
            <w:r>
              <w:rPr>
                <w:rFonts w:ascii="Times New Roman"/>
                <w:b w:val="false"/>
                <w:i w:val="false"/>
                <w:color w:val="000000"/>
                <w:sz w:val="20"/>
              </w:rPr>
              <w:t>
   Мөр орны</w:t>
            </w:r>
          </w:p>
          <w:p>
            <w:pPr>
              <w:spacing w:after="20"/>
              <w:ind w:left="20"/>
              <w:jc w:val="both"/>
            </w:pPr>
            <w:r>
              <w:rPr>
                <w:rFonts w:ascii="Times New Roman"/>
                <w:b w:val="false"/>
                <w:i w:val="false"/>
                <w:color w:val="000000"/>
                <w:sz w:val="20"/>
              </w:rPr>
              <w:t>
   Место для печати</w:t>
            </w:r>
          </w:p>
          <w:p>
            <w:pPr>
              <w:spacing w:after="20"/>
              <w:ind w:left="20"/>
              <w:jc w:val="both"/>
            </w:pPr>
            <w:r>
              <w:rPr>
                <w:rFonts w:ascii="Times New Roman"/>
                <w:b w:val="false"/>
                <w:i w:val="false"/>
                <w:color w:val="000000"/>
                <w:sz w:val="20"/>
              </w:rPr>
              <w:t>
   Докторанттың қолы _______</w:t>
            </w:r>
          </w:p>
          <w:p>
            <w:pPr>
              <w:spacing w:after="20"/>
              <w:ind w:left="20"/>
              <w:jc w:val="both"/>
            </w:pPr>
            <w:r>
              <w:rPr>
                <w:rFonts w:ascii="Times New Roman"/>
                <w:b w:val="false"/>
                <w:i w:val="false"/>
                <w:color w:val="000000"/>
                <w:sz w:val="20"/>
              </w:rPr>
              <w:t>
Личная подпись докторанта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БІЛІМ ЖӘНЕ</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ДОКТОРАНТТЫҢ СЫНАҚ КІТАПШАСЫ</w:t>
            </w:r>
          </w:p>
          <w:p>
            <w:pPr>
              <w:spacing w:after="20"/>
              <w:ind w:left="20"/>
              <w:jc w:val="both"/>
            </w:pPr>
            <w:r>
              <w:rPr>
                <w:rFonts w:ascii="Times New Roman"/>
                <w:b w:val="false"/>
                <w:i w:val="false"/>
                <w:color w:val="000000"/>
                <w:sz w:val="20"/>
              </w:rPr>
              <w:t>
ЗАЧЕТНАЯ КНИЖКА ДОКТОРАНТА № ________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Бағыт/Направление ___________________</w:t>
            </w:r>
          </w:p>
          <w:p>
            <w:pPr>
              <w:spacing w:after="20"/>
              <w:ind w:left="20"/>
              <w:jc w:val="both"/>
            </w:pPr>
            <w:r>
              <w:rPr>
                <w:rFonts w:ascii="Times New Roman"/>
                <w:b w:val="false"/>
                <w:i w:val="false"/>
                <w:color w:val="000000"/>
                <w:sz w:val="20"/>
              </w:rPr>
              <w:t>
                  (Философия докторы</w:t>
            </w:r>
          </w:p>
          <w:p>
            <w:pPr>
              <w:spacing w:after="20"/>
              <w:ind w:left="20"/>
              <w:jc w:val="both"/>
            </w:pPr>
            <w:r>
              <w:rPr>
                <w:rFonts w:ascii="Times New Roman"/>
                <w:b w:val="false"/>
                <w:i w:val="false"/>
                <w:color w:val="000000"/>
                <w:sz w:val="20"/>
              </w:rPr>
              <w:t>
(PhD), бейіні бойынша доктор/Доктор</w:t>
            </w:r>
          </w:p>
          <w:p>
            <w:pPr>
              <w:spacing w:after="20"/>
              <w:ind w:left="20"/>
              <w:jc w:val="both"/>
            </w:pPr>
            <w:r>
              <w:rPr>
                <w:rFonts w:ascii="Times New Roman"/>
                <w:b w:val="false"/>
                <w:i w:val="false"/>
                <w:color w:val="000000"/>
                <w:sz w:val="20"/>
              </w:rPr>
              <w:t>
философии (PhD), доктор по профилю)</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126" w:id="507"/>
    <w:p>
      <w:pPr>
        <w:spacing w:after="0"/>
        <w:ind w:left="0"/>
        <w:jc w:val="both"/>
      </w:pPr>
      <w:r>
        <w:rPr>
          <w:rFonts w:ascii="Times New Roman"/>
          <w:b w:val="false"/>
          <w:i w:val="false"/>
          <w:color w:val="000000"/>
          <w:sz w:val="28"/>
        </w:rPr>
        <w:t>
      БІРІНШІ КУРС</w:t>
      </w:r>
    </w:p>
    <w:bookmarkEnd w:id="507"/>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I-ші семестр     Докторанттың аты-жөні, тегі/</w:t>
      </w:r>
    </w:p>
    <w:p>
      <w:pPr>
        <w:spacing w:after="0"/>
        <w:ind w:left="0"/>
        <w:jc w:val="both"/>
      </w:pPr>
      <w:r>
        <w:rPr>
          <w:rFonts w:ascii="Times New Roman"/>
          <w:b w:val="false"/>
          <w:i w:val="false"/>
          <w:color w:val="000000"/>
          <w:sz w:val="28"/>
        </w:rPr>
        <w:t>
      учебный год, 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w:t>
      </w:r>
    </w:p>
    <w:p>
      <w:pPr>
        <w:spacing w:after="0"/>
        <w:ind w:left="0"/>
        <w:jc w:val="both"/>
      </w:pPr>
      <w:r>
        <w:rPr>
          <w:rFonts w:ascii="Times New Roman"/>
          <w:b w:val="false"/>
          <w:i w:val="false"/>
          <w:color w:val="000000"/>
          <w:sz w:val="28"/>
        </w:rPr>
        <w:t>
      М.О./М.П.         Факультет деканы/Декан факультета ________________</w:t>
      </w:r>
    </w:p>
    <w:bookmarkStart w:name="z127" w:id="508"/>
    <w:p>
      <w:pPr>
        <w:spacing w:after="0"/>
        <w:ind w:left="0"/>
        <w:jc w:val="both"/>
      </w:pPr>
      <w:r>
        <w:rPr>
          <w:rFonts w:ascii="Times New Roman"/>
          <w:b w:val="false"/>
          <w:i w:val="false"/>
          <w:color w:val="000000"/>
          <w:sz w:val="28"/>
        </w:rPr>
        <w:t>
      БІРІНШІ КУРС</w:t>
      </w:r>
    </w:p>
    <w:bookmarkEnd w:id="508"/>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II-ші семестр    Докторанттың аты-жөні, тегі/</w:t>
      </w:r>
    </w:p>
    <w:p>
      <w:pPr>
        <w:spacing w:after="0"/>
        <w:ind w:left="0"/>
        <w:jc w:val="both"/>
      </w:pPr>
      <w:r>
        <w:rPr>
          <w:rFonts w:ascii="Times New Roman"/>
          <w:b w:val="false"/>
          <w:i w:val="false"/>
          <w:color w:val="000000"/>
          <w:sz w:val="28"/>
        </w:rPr>
        <w:t>
      учебный год, II-й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____________________________ 2-ші курсқа көшірілді</w:t>
      </w:r>
    </w:p>
    <w:p>
      <w:pPr>
        <w:spacing w:after="0"/>
        <w:ind w:left="0"/>
        <w:jc w:val="both"/>
      </w:pPr>
      <w:r>
        <w:rPr>
          <w:rFonts w:ascii="Times New Roman"/>
          <w:b w:val="false"/>
          <w:i w:val="false"/>
          <w:color w:val="000000"/>
          <w:sz w:val="28"/>
        </w:rPr>
        <w:t>
      переведен на 2-ой курс</w:t>
      </w:r>
    </w:p>
    <w:p>
      <w:pPr>
        <w:spacing w:after="0"/>
        <w:ind w:left="0"/>
        <w:jc w:val="both"/>
      </w:pPr>
      <w:r>
        <w:rPr>
          <w:rFonts w:ascii="Times New Roman"/>
          <w:b w:val="false"/>
          <w:i w:val="false"/>
          <w:color w:val="000000"/>
          <w:sz w:val="28"/>
        </w:rPr>
        <w:t>
      Офис-регистратор/Тіркеуші офис ________________</w:t>
      </w:r>
    </w:p>
    <w:p>
      <w:pPr>
        <w:spacing w:after="0"/>
        <w:ind w:left="0"/>
        <w:jc w:val="both"/>
      </w:pPr>
      <w:r>
        <w:rPr>
          <w:rFonts w:ascii="Times New Roman"/>
          <w:b w:val="false"/>
          <w:i w:val="false"/>
          <w:color w:val="000000"/>
          <w:sz w:val="28"/>
        </w:rPr>
        <w:t>
      М.О./М.П.         Факультет деканы/Декан факультета _____________</w:t>
      </w:r>
    </w:p>
    <w:bookmarkStart w:name="z128" w:id="509"/>
    <w:p>
      <w:pPr>
        <w:spacing w:after="0"/>
        <w:ind w:left="0"/>
        <w:jc w:val="both"/>
      </w:pPr>
      <w:r>
        <w:rPr>
          <w:rFonts w:ascii="Times New Roman"/>
          <w:b w:val="false"/>
          <w:i w:val="false"/>
          <w:color w:val="000000"/>
          <w:sz w:val="28"/>
        </w:rPr>
        <w:t>
      ЕКІНШІ КУРС</w:t>
      </w:r>
    </w:p>
    <w:bookmarkEnd w:id="509"/>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III-ші семестр    Докторанттың аты-жөні, тегі/</w:t>
      </w:r>
    </w:p>
    <w:p>
      <w:pPr>
        <w:spacing w:after="0"/>
        <w:ind w:left="0"/>
        <w:jc w:val="both"/>
      </w:pPr>
      <w:r>
        <w:rPr>
          <w:rFonts w:ascii="Times New Roman"/>
          <w:b w:val="false"/>
          <w:i w:val="false"/>
          <w:color w:val="000000"/>
          <w:sz w:val="28"/>
        </w:rPr>
        <w:t>
      учебный год, III-й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29" w:id="510"/>
    <w:p>
      <w:pPr>
        <w:spacing w:after="0"/>
        <w:ind w:left="0"/>
        <w:jc w:val="both"/>
      </w:pPr>
      <w:r>
        <w:rPr>
          <w:rFonts w:ascii="Times New Roman"/>
          <w:b w:val="false"/>
          <w:i w:val="false"/>
          <w:color w:val="000000"/>
          <w:sz w:val="28"/>
        </w:rPr>
        <w:t>
      ЕКІНШІ КУРС</w:t>
      </w:r>
    </w:p>
    <w:bookmarkEnd w:id="510"/>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IV-ші семестр    Докторанттың аты-жөні, тегі/</w:t>
      </w:r>
    </w:p>
    <w:p>
      <w:pPr>
        <w:spacing w:after="0"/>
        <w:ind w:left="0"/>
        <w:jc w:val="both"/>
      </w:pPr>
      <w:r>
        <w:rPr>
          <w:rFonts w:ascii="Times New Roman"/>
          <w:b w:val="false"/>
          <w:i w:val="false"/>
          <w:color w:val="000000"/>
          <w:sz w:val="28"/>
        </w:rPr>
        <w:t>
      учебный год, IV-й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 3-ші курсқа көшірілді</w:t>
      </w:r>
    </w:p>
    <w:p>
      <w:pPr>
        <w:spacing w:after="0"/>
        <w:ind w:left="0"/>
        <w:jc w:val="both"/>
      </w:pPr>
      <w:r>
        <w:rPr>
          <w:rFonts w:ascii="Times New Roman"/>
          <w:b w:val="false"/>
          <w:i w:val="false"/>
          <w:color w:val="000000"/>
          <w:sz w:val="28"/>
        </w:rPr>
        <w:t>
      переведен на 2-ой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30" w:id="511"/>
    <w:p>
      <w:pPr>
        <w:spacing w:after="0"/>
        <w:ind w:left="0"/>
        <w:jc w:val="both"/>
      </w:pPr>
      <w:r>
        <w:rPr>
          <w:rFonts w:ascii="Times New Roman"/>
          <w:b w:val="false"/>
          <w:i w:val="false"/>
          <w:color w:val="000000"/>
          <w:sz w:val="28"/>
        </w:rPr>
        <w:t>
      ҮШІНШІ КУРС</w:t>
      </w:r>
    </w:p>
    <w:bookmarkEnd w:id="511"/>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_______/_______/ оқу жылы, V-ші семестр    Докторанттың аты-жөні, тегі/</w:t>
      </w:r>
    </w:p>
    <w:p>
      <w:pPr>
        <w:spacing w:after="0"/>
        <w:ind w:left="0"/>
        <w:jc w:val="both"/>
      </w:pPr>
      <w:r>
        <w:rPr>
          <w:rFonts w:ascii="Times New Roman"/>
          <w:b w:val="false"/>
          <w:i w:val="false"/>
          <w:color w:val="000000"/>
          <w:sz w:val="28"/>
        </w:rPr>
        <w:t>
      учебный год, V-й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131" w:id="512"/>
    <w:p>
      <w:pPr>
        <w:spacing w:after="0"/>
        <w:ind w:left="0"/>
        <w:jc w:val="both"/>
      </w:pPr>
      <w:r>
        <w:rPr>
          <w:rFonts w:ascii="Times New Roman"/>
          <w:b w:val="false"/>
          <w:i w:val="false"/>
          <w:color w:val="000000"/>
          <w:sz w:val="28"/>
        </w:rPr>
        <w:t>
      ҮШІНШІ КУРС</w:t>
      </w:r>
    </w:p>
    <w:bookmarkEnd w:id="512"/>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_______/_______/ оқу жылы, VI-ші семестр    Докторанттың аты-жөні, тегі/</w:t>
      </w:r>
    </w:p>
    <w:p>
      <w:pPr>
        <w:spacing w:after="0"/>
        <w:ind w:left="0"/>
        <w:jc w:val="both"/>
      </w:pPr>
      <w:r>
        <w:rPr>
          <w:rFonts w:ascii="Times New Roman"/>
          <w:b w:val="false"/>
          <w:i w:val="false"/>
          <w:color w:val="000000"/>
          <w:sz w:val="28"/>
        </w:rPr>
        <w:t>
      учебный год, VI-й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6"/>
        <w:gridCol w:w="1696"/>
        <w:gridCol w:w="1696"/>
        <w:gridCol w:w="1696"/>
        <w:gridCol w:w="2758"/>
        <w:gridCol w:w="2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w:t>
      </w:r>
    </w:p>
    <w:p>
      <w:pPr>
        <w:spacing w:after="0"/>
        <w:ind w:left="0"/>
        <w:jc w:val="both"/>
      </w:pPr>
      <w:r>
        <w:rPr>
          <w:rFonts w:ascii="Times New Roman"/>
          <w:b w:val="false"/>
          <w:i w:val="false"/>
          <w:color w:val="000000"/>
          <w:sz w:val="28"/>
        </w:rPr>
        <w:t>
      М.О./М.П.         Факультет деканы/Декан факультета ________________</w:t>
      </w:r>
    </w:p>
    <w:p>
      <w:pPr>
        <w:spacing w:after="0"/>
        <w:ind w:left="0"/>
        <w:jc w:val="both"/>
      </w:pPr>
      <w:r>
        <w:rPr>
          <w:rFonts w:ascii="Times New Roman"/>
          <w:b w:val="false"/>
          <w:i w:val="false"/>
          <w:color w:val="000000"/>
          <w:sz w:val="28"/>
        </w:rPr>
        <w:t>
      Докторанттың аты-жөні, тегі/Ф.И.О. докторанта 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1"/>
        <w:gridCol w:w="1871"/>
        <w:gridCol w:w="1021"/>
        <w:gridCol w:w="1872"/>
        <w:gridCol w:w="3362"/>
        <w:gridCol w:w="1873"/>
      </w:tblGrid>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профессиональной</w:t>
            </w:r>
          </w:p>
          <w:p>
            <w:pPr>
              <w:spacing w:after="20"/>
              <w:ind w:left="20"/>
              <w:jc w:val="both"/>
            </w:pPr>
            <w:r>
              <w:rPr>
                <w:rFonts w:ascii="Times New Roman"/>
                <w:b w:val="false"/>
                <w:i w:val="false"/>
                <w:color w:val="000000"/>
                <w:sz w:val="20"/>
              </w:rPr>
              <w:t>
практики</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w:t>
            </w:r>
          </w:p>
          <w:p>
            <w:pPr>
              <w:spacing w:after="20"/>
              <w:ind w:left="20"/>
              <w:jc w:val="both"/>
            </w:pPr>
            <w:r>
              <w:rPr>
                <w:rFonts w:ascii="Times New Roman"/>
                <w:b w:val="false"/>
                <w:i w:val="false"/>
                <w:color w:val="000000"/>
                <w:sz w:val="20"/>
              </w:rPr>
              <w:t>
кого</w:t>
            </w:r>
          </w:p>
          <w:p>
            <w:pPr>
              <w:spacing w:after="20"/>
              <w:ind w:left="20"/>
              <w:jc w:val="both"/>
            </w:pPr>
            <w:r>
              <w:rPr>
                <w:rFonts w:ascii="Times New Roman"/>
                <w:b w:val="false"/>
                <w:i w:val="false"/>
                <w:color w:val="000000"/>
                <w:sz w:val="20"/>
              </w:rPr>
              <w:t>
работал (а)</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5"/>
        <w:gridCol w:w="2922"/>
        <w:gridCol w:w="2594"/>
        <w:gridCol w:w="2594"/>
        <w:gridCol w:w="2595"/>
      </w:tblGrid>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по защите</w:t>
            </w:r>
          </w:p>
          <w:p>
            <w:pPr>
              <w:spacing w:after="20"/>
              <w:ind w:left="20"/>
              <w:jc w:val="both"/>
            </w:pPr>
            <w:r>
              <w:rPr>
                <w:rFonts w:ascii="Times New Roman"/>
                <w:b w:val="false"/>
                <w:i w:val="false"/>
                <w:color w:val="000000"/>
                <w:sz w:val="20"/>
              </w:rPr>
              <w:t>
отчета</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w:t>
            </w:r>
          </w:p>
          <w:p>
            <w:pPr>
              <w:spacing w:after="20"/>
              <w:ind w:left="20"/>
              <w:jc w:val="both"/>
            </w:pPr>
            <w:r>
              <w:rPr>
                <w:rFonts w:ascii="Times New Roman"/>
                <w:b w:val="false"/>
                <w:i w:val="false"/>
                <w:color w:val="000000"/>
                <w:sz w:val="20"/>
              </w:rPr>
              <w:t>
қабылдаған</w:t>
            </w:r>
          </w:p>
          <w:p>
            <w:pPr>
              <w:spacing w:after="20"/>
              <w:ind w:left="20"/>
              <w:jc w:val="both"/>
            </w:pPr>
            <w:r>
              <w:rPr>
                <w:rFonts w:ascii="Times New Roman"/>
                <w:b w:val="false"/>
                <w:i w:val="false"/>
                <w:color w:val="000000"/>
                <w:sz w:val="20"/>
              </w:rPr>
              <w:t>
оқытушының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практики</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Научно-исследовательская работа докторанта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1349"/>
        <w:gridCol w:w="1349"/>
        <w:gridCol w:w="2120"/>
        <w:gridCol w:w="1349"/>
        <w:gridCol w:w="1349"/>
        <w:gridCol w:w="1349"/>
        <w:gridCol w:w="736"/>
        <w:gridCol w:w="1350"/>
      </w:tblGrid>
      <w:tr>
        <w:trPr>
          <w:trHeight w:val="30" w:hRule="atLeast"/>
        </w:trPr>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зерттеу</w:t>
            </w:r>
          </w:p>
          <w:p>
            <w:pPr>
              <w:spacing w:after="20"/>
              <w:ind w:left="20"/>
              <w:jc w:val="both"/>
            </w:pPr>
            <w:r>
              <w:rPr>
                <w:rFonts w:ascii="Times New Roman"/>
                <w:b w:val="false"/>
                <w:i w:val="false"/>
                <w:color w:val="000000"/>
                <w:sz w:val="20"/>
              </w:rPr>
              <w:t>
жұмы-</w:t>
            </w:r>
          </w:p>
          <w:p>
            <w:pPr>
              <w:spacing w:after="20"/>
              <w:ind w:left="20"/>
              <w:jc w:val="both"/>
            </w:pPr>
            <w:r>
              <w:rPr>
                <w:rFonts w:ascii="Times New Roman"/>
                <w:b w:val="false"/>
                <w:i w:val="false"/>
                <w:color w:val="000000"/>
                <w:sz w:val="20"/>
              </w:rPr>
              <w:t>
сының</w:t>
            </w:r>
          </w:p>
          <w:p>
            <w:pPr>
              <w:spacing w:after="20"/>
              <w:ind w:left="20"/>
              <w:jc w:val="both"/>
            </w:pPr>
            <w:r>
              <w:rPr>
                <w:rFonts w:ascii="Times New Roman"/>
                <w:b w:val="false"/>
                <w:i w:val="false"/>
                <w:color w:val="000000"/>
                <w:sz w:val="20"/>
              </w:rPr>
              <w:t>
тақыры-</w:t>
            </w:r>
          </w:p>
          <w:p>
            <w:pPr>
              <w:spacing w:after="20"/>
              <w:ind w:left="20"/>
              <w:jc w:val="both"/>
            </w:pPr>
            <w:r>
              <w:rPr>
                <w:rFonts w:ascii="Times New Roman"/>
                <w:b w:val="false"/>
                <w:i w:val="false"/>
                <w:color w:val="000000"/>
                <w:sz w:val="20"/>
              </w:rPr>
              <w:t>
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НИР</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w:t>
            </w:r>
          </w:p>
          <w:p>
            <w:pPr>
              <w:spacing w:after="20"/>
              <w:ind w:left="20"/>
              <w:jc w:val="both"/>
            </w:pPr>
            <w:r>
              <w:rPr>
                <w:rFonts w:ascii="Times New Roman"/>
                <w:b w:val="false"/>
                <w:i w:val="false"/>
                <w:color w:val="000000"/>
                <w:sz w:val="20"/>
              </w:rPr>
              <w:t>
дит-</w:t>
            </w:r>
          </w:p>
          <w:p>
            <w:pPr>
              <w:spacing w:after="20"/>
              <w:ind w:left="20"/>
              <w:jc w:val="both"/>
            </w:pPr>
            <w:r>
              <w:rPr>
                <w:rFonts w:ascii="Times New Roman"/>
                <w:b w:val="false"/>
                <w:i w:val="false"/>
                <w:color w:val="000000"/>
                <w:sz w:val="20"/>
              </w:rPr>
              <w:t>
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w:t>
            </w:r>
          </w:p>
          <w:p>
            <w:pPr>
              <w:spacing w:after="20"/>
              <w:ind w:left="20"/>
              <w:jc w:val="both"/>
            </w:pPr>
            <w:r>
              <w:rPr>
                <w:rFonts w:ascii="Times New Roman"/>
                <w:b w:val="false"/>
                <w:i w:val="false"/>
                <w:color w:val="000000"/>
                <w:sz w:val="20"/>
              </w:rPr>
              <w:t>
во</w:t>
            </w:r>
          </w:p>
          <w:p>
            <w:pPr>
              <w:spacing w:after="20"/>
              <w:ind w:left="20"/>
              <w:jc w:val="both"/>
            </w:pPr>
            <w:r>
              <w:rPr>
                <w:rFonts w:ascii="Times New Roman"/>
                <w:b w:val="false"/>
                <w:i w:val="false"/>
                <w:color w:val="000000"/>
                <w:sz w:val="20"/>
              </w:rPr>
              <w:t>
кре-</w:t>
            </w:r>
          </w:p>
          <w:p>
            <w:pPr>
              <w:spacing w:after="20"/>
              <w:ind w:left="20"/>
              <w:jc w:val="both"/>
            </w:pPr>
            <w:r>
              <w:rPr>
                <w:rFonts w:ascii="Times New Roman"/>
                <w:b w:val="false"/>
                <w:i w:val="false"/>
                <w:color w:val="000000"/>
                <w:sz w:val="20"/>
              </w:rPr>
              <w:t>
дитов</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орындау</w:t>
            </w:r>
          </w:p>
          <w:p>
            <w:pPr>
              <w:spacing w:after="20"/>
              <w:ind w:left="20"/>
              <w:jc w:val="both"/>
            </w:pPr>
            <w:r>
              <w:rPr>
                <w:rFonts w:ascii="Times New Roman"/>
                <w:b w:val="false"/>
                <w:i w:val="false"/>
                <w:color w:val="000000"/>
                <w:sz w:val="20"/>
              </w:rPr>
              <w:t>
кезені</w:t>
            </w:r>
          </w:p>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выполне-</w:t>
            </w:r>
          </w:p>
          <w:p>
            <w:pPr>
              <w:spacing w:after="20"/>
              <w:ind w:left="20"/>
              <w:jc w:val="both"/>
            </w:pPr>
            <w:r>
              <w:rPr>
                <w:rFonts w:ascii="Times New Roman"/>
                <w:b w:val="false"/>
                <w:i w:val="false"/>
                <w:color w:val="000000"/>
                <w:sz w:val="20"/>
              </w:rPr>
              <w:t>
ния НИР</w:t>
            </w:r>
          </w:p>
        </w:tc>
        <w:tc>
          <w:tcPr>
            <w:tcW w:w="2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жетекші-</w:t>
            </w:r>
          </w:p>
          <w:p>
            <w:pPr>
              <w:spacing w:after="20"/>
              <w:ind w:left="20"/>
              <w:jc w:val="both"/>
            </w:pPr>
            <w:r>
              <w:rPr>
                <w:rFonts w:ascii="Times New Roman"/>
                <w:b w:val="false"/>
                <w:i w:val="false"/>
                <w:color w:val="000000"/>
                <w:sz w:val="20"/>
              </w:rPr>
              <w:t>
сінің</w:t>
            </w:r>
          </w:p>
          <w:p>
            <w:pPr>
              <w:spacing w:after="20"/>
              <w:ind w:left="20"/>
              <w:jc w:val="both"/>
            </w:pPr>
            <w:r>
              <w:rPr>
                <w:rFonts w:ascii="Times New Roman"/>
                <w:b w:val="false"/>
                <w:i w:val="false"/>
                <w:color w:val="000000"/>
                <w:sz w:val="20"/>
              </w:rPr>
              <w:t>
А.Ә.Т.</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p>
            <w:pPr>
              <w:spacing w:after="20"/>
              <w:ind w:left="20"/>
              <w:jc w:val="both"/>
            </w:pPr>
            <w:r>
              <w:rPr>
                <w:rFonts w:ascii="Times New Roman"/>
                <w:b w:val="false"/>
                <w:i w:val="false"/>
                <w:color w:val="000000"/>
                <w:sz w:val="20"/>
              </w:rPr>
              <w:t>
тап-</w:t>
            </w:r>
          </w:p>
          <w:p>
            <w:pPr>
              <w:spacing w:after="20"/>
              <w:ind w:left="20"/>
              <w:jc w:val="both"/>
            </w:pPr>
            <w:r>
              <w:rPr>
                <w:rFonts w:ascii="Times New Roman"/>
                <w:b w:val="false"/>
                <w:i w:val="false"/>
                <w:color w:val="000000"/>
                <w:sz w:val="20"/>
              </w:rPr>
              <w:t>
сыру</w:t>
            </w:r>
          </w:p>
          <w:p>
            <w:pPr>
              <w:spacing w:after="20"/>
              <w:ind w:left="20"/>
              <w:jc w:val="both"/>
            </w:pPr>
            <w:r>
              <w:rPr>
                <w:rFonts w:ascii="Times New Roman"/>
                <w:b w:val="false"/>
                <w:i w:val="false"/>
                <w:color w:val="000000"/>
                <w:sz w:val="20"/>
              </w:rPr>
              <w:t>
нысаны</w:t>
            </w:r>
          </w:p>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отчет-</w:t>
            </w:r>
          </w:p>
          <w:p>
            <w:pPr>
              <w:spacing w:after="20"/>
              <w:ind w:left="20"/>
              <w:jc w:val="both"/>
            </w:pPr>
            <w:r>
              <w:rPr>
                <w:rFonts w:ascii="Times New Roman"/>
                <w:b w:val="false"/>
                <w:i w:val="false"/>
                <w:color w:val="000000"/>
                <w:sz w:val="20"/>
              </w:rPr>
              <w:t>
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Оценка</w:t>
            </w:r>
          </w:p>
        </w:tc>
        <w:tc>
          <w:tcPr>
            <w:tcW w:w="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tc>
        <w:tc>
          <w:tcPr>
            <w:tcW w:w="1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жетек-</w:t>
            </w:r>
          </w:p>
          <w:p>
            <w:pPr>
              <w:spacing w:after="20"/>
              <w:ind w:left="20"/>
              <w:jc w:val="both"/>
            </w:pPr>
            <w:r>
              <w:rPr>
                <w:rFonts w:ascii="Times New Roman"/>
                <w:b w:val="false"/>
                <w:i w:val="false"/>
                <w:color w:val="000000"/>
                <w:sz w:val="20"/>
              </w:rPr>
              <w:t>
шісінің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w:t>
            </w:r>
          </w:p>
          <w:p>
            <w:pPr>
              <w:spacing w:after="20"/>
              <w:ind w:left="20"/>
              <w:jc w:val="both"/>
            </w:pPr>
            <w:r>
              <w:rPr>
                <w:rFonts w:ascii="Times New Roman"/>
                <w:b w:val="false"/>
                <w:i w:val="false"/>
                <w:color w:val="000000"/>
                <w:sz w:val="20"/>
              </w:rPr>
              <w:t>
ная</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p>
            <w:pPr>
              <w:spacing w:after="20"/>
              <w:ind w:left="20"/>
              <w:jc w:val="both"/>
            </w:pPr>
            <w:r>
              <w:rPr>
                <w:rFonts w:ascii="Times New Roman"/>
                <w:b w:val="false"/>
                <w:i w:val="false"/>
                <w:color w:val="000000"/>
                <w:sz w:val="20"/>
              </w:rPr>
              <w:t>
дық</w:t>
            </w:r>
          </w:p>
          <w:p>
            <w:pPr>
              <w:spacing w:after="20"/>
              <w:ind w:left="20"/>
              <w:jc w:val="both"/>
            </w:pPr>
            <w:r>
              <w:rPr>
                <w:rFonts w:ascii="Times New Roman"/>
                <w:b w:val="false"/>
                <w:i w:val="false"/>
                <w:color w:val="000000"/>
                <w:sz w:val="20"/>
              </w:rPr>
              <w:t>
Циф-</w:t>
            </w:r>
          </w:p>
          <w:p>
            <w:pPr>
              <w:spacing w:after="20"/>
              <w:ind w:left="20"/>
              <w:jc w:val="both"/>
            </w:pPr>
            <w:r>
              <w:rPr>
                <w:rFonts w:ascii="Times New Roman"/>
                <w:b w:val="false"/>
                <w:i w:val="false"/>
                <w:color w:val="000000"/>
                <w:sz w:val="20"/>
              </w:rPr>
              <w:t>
ровой</w:t>
            </w:r>
          </w:p>
          <w:p>
            <w:pPr>
              <w:spacing w:after="20"/>
              <w:ind w:left="20"/>
              <w:jc w:val="both"/>
            </w:pPr>
            <w:r>
              <w:rPr>
                <w:rFonts w:ascii="Times New Roman"/>
                <w:b w:val="false"/>
                <w:i w:val="false"/>
                <w:color w:val="000000"/>
                <w:sz w:val="20"/>
              </w:rPr>
              <w:t>
экви-</w:t>
            </w:r>
          </w:p>
          <w:p>
            <w:pPr>
              <w:spacing w:after="20"/>
              <w:ind w:left="20"/>
              <w:jc w:val="both"/>
            </w:pPr>
            <w:r>
              <w:rPr>
                <w:rFonts w:ascii="Times New Roman"/>
                <w:b w:val="false"/>
                <w:i w:val="false"/>
                <w:color w:val="000000"/>
                <w:sz w:val="20"/>
              </w:rPr>
              <w:t>
ва-</w:t>
            </w:r>
          </w:p>
          <w:p>
            <w:pPr>
              <w:spacing w:after="20"/>
              <w:ind w:left="20"/>
              <w:jc w:val="both"/>
            </w:pPr>
            <w:r>
              <w:rPr>
                <w:rFonts w:ascii="Times New Roman"/>
                <w:b w:val="false"/>
                <w:i w:val="false"/>
                <w:color w:val="000000"/>
                <w:sz w:val="20"/>
              </w:rPr>
              <w:t>
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по итогам научно – исследовательской работы</w:t>
      </w:r>
    </w:p>
    <w:p>
      <w:pPr>
        <w:spacing w:after="0"/>
        <w:ind w:left="0"/>
        <w:jc w:val="both"/>
      </w:pPr>
      <w:r>
        <w:rPr>
          <w:rFonts w:ascii="Times New Roman"/>
          <w:b w:val="false"/>
          <w:i w:val="false"/>
          <w:color w:val="000000"/>
          <w:sz w:val="28"/>
        </w:rPr>
        <w:t>
      опубликовал ___________ работ;</w:t>
      </w:r>
    </w:p>
    <w:p>
      <w:pPr>
        <w:spacing w:after="0"/>
        <w:ind w:left="0"/>
        <w:jc w:val="both"/>
      </w:pPr>
      <w:r>
        <w:rPr>
          <w:rFonts w:ascii="Times New Roman"/>
          <w:b w:val="false"/>
          <w:i w:val="false"/>
          <w:color w:val="000000"/>
          <w:sz w:val="28"/>
        </w:rPr>
        <w:t>
      представил основные результаты НИРМ на ______________________________</w:t>
      </w:r>
    </w:p>
    <w:p>
      <w:pPr>
        <w:spacing w:after="0"/>
        <w:ind w:left="0"/>
        <w:jc w:val="both"/>
      </w:pPr>
      <w:r>
        <w:rPr>
          <w:rFonts w:ascii="Times New Roman"/>
          <w:b w:val="false"/>
          <w:i w:val="false"/>
          <w:color w:val="000000"/>
          <w:sz w:val="28"/>
        </w:rPr>
        <w:t>
                             (название конференции, дата и место проведения)</w:t>
      </w:r>
    </w:p>
    <w:p>
      <w:pPr>
        <w:spacing w:after="0"/>
        <w:ind w:left="0"/>
        <w:jc w:val="both"/>
      </w:pPr>
      <w:r>
        <w:rPr>
          <w:rFonts w:ascii="Times New Roman"/>
          <w:b w:val="false"/>
          <w:i w:val="false"/>
          <w:color w:val="000000"/>
          <w:sz w:val="28"/>
        </w:rPr>
        <w:t>
      защитил курсовую работу на тему: "__________________________________"</w:t>
      </w:r>
    </w:p>
    <w:p>
      <w:pPr>
        <w:spacing w:after="0"/>
        <w:ind w:left="0"/>
        <w:jc w:val="both"/>
      </w:pPr>
      <w:r>
        <w:rPr>
          <w:rFonts w:ascii="Times New Roman"/>
          <w:b w:val="false"/>
          <w:i w:val="false"/>
          <w:color w:val="000000"/>
          <w:sz w:val="28"/>
        </w:rPr>
        <w:t>
      с оценкой __________________</w:t>
      </w:r>
    </w:p>
    <w:p>
      <w:pPr>
        <w:spacing w:after="0"/>
        <w:ind w:left="0"/>
        <w:jc w:val="both"/>
      </w:pPr>
      <w:r>
        <w:rPr>
          <w:rFonts w:ascii="Times New Roman"/>
          <w:b w:val="false"/>
          <w:i w:val="false"/>
          <w:color w:val="000000"/>
          <w:sz w:val="28"/>
        </w:rPr>
        <w:t>
      Докторанттың аты-жөні, тегі/Фамилия, имя, отчество докторанта 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комплексный экзамен/кешенді емтихан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4"/>
        <w:gridCol w:w="2425"/>
        <w:gridCol w:w="1324"/>
        <w:gridCol w:w="2153"/>
        <w:gridCol w:w="1324"/>
        <w:gridCol w:w="1324"/>
        <w:gridCol w:w="2426"/>
      </w:tblGrid>
      <w:tr>
        <w:trPr>
          <w:trHeight w:val="30" w:hRule="atLeast"/>
        </w:trPr>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дис-</w:t>
            </w:r>
          </w:p>
          <w:p>
            <w:pPr>
              <w:spacing w:after="20"/>
              <w:ind w:left="20"/>
              <w:jc w:val="both"/>
            </w:pPr>
            <w:r>
              <w:rPr>
                <w:rFonts w:ascii="Times New Roman"/>
                <w:b w:val="false"/>
                <w:i w:val="false"/>
                <w:color w:val="000000"/>
                <w:sz w:val="20"/>
              </w:rPr>
              <w:t>
циплин</w:t>
            </w:r>
          </w:p>
        </w:tc>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2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төрағасы мен</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w:t>
            </w:r>
          </w:p>
          <w:p>
            <w:pPr>
              <w:spacing w:after="20"/>
              <w:ind w:left="20"/>
              <w:jc w:val="both"/>
            </w:pPr>
            <w:r>
              <w:rPr>
                <w:rFonts w:ascii="Times New Roman"/>
                <w:b w:val="false"/>
                <w:i w:val="false"/>
                <w:color w:val="000000"/>
                <w:sz w:val="20"/>
              </w:rPr>
              <w:t>
председателя</w:t>
            </w:r>
          </w:p>
          <w:p>
            <w:pPr>
              <w:spacing w:after="20"/>
              <w:ind w:left="20"/>
              <w:jc w:val="both"/>
            </w:pPr>
            <w:r>
              <w:rPr>
                <w:rFonts w:ascii="Times New Roman"/>
                <w:b w:val="false"/>
                <w:i w:val="false"/>
                <w:color w:val="000000"/>
                <w:sz w:val="20"/>
              </w:rPr>
              <w:t>
и членов</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венной</w:t>
            </w:r>
          </w:p>
          <w:p>
            <w:pPr>
              <w:spacing w:after="20"/>
              <w:ind w:left="20"/>
              <w:jc w:val="both"/>
            </w:pPr>
            <w:r>
              <w:rPr>
                <w:rFonts w:ascii="Times New Roman"/>
                <w:b w:val="false"/>
                <w:i w:val="false"/>
                <w:color w:val="000000"/>
                <w:sz w:val="20"/>
              </w:rPr>
              <w:t>
аттестацион-</w:t>
            </w:r>
          </w:p>
          <w:p>
            <w:pPr>
              <w:spacing w:after="20"/>
              <w:ind w:left="20"/>
              <w:jc w:val="both"/>
            </w:pPr>
            <w:r>
              <w:rPr>
                <w:rFonts w:ascii="Times New Roman"/>
                <w:b w:val="false"/>
                <w:i w:val="false"/>
                <w:color w:val="000000"/>
                <w:sz w:val="20"/>
              </w:rPr>
              <w:t>
ной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Докторанттың аты-жөні, тегі/Ф.И.О. докторанта 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Б) Докторлық диссертация/Докторская диссертация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2"/>
        <w:gridCol w:w="1512"/>
        <w:gridCol w:w="1513"/>
        <w:gridCol w:w="4355"/>
        <w:gridCol w:w="3408"/>
      </w:tblGrid>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Докторлық</w:t>
            </w:r>
          </w:p>
          <w:p>
            <w:pPr>
              <w:spacing w:after="20"/>
              <w:ind w:left="20"/>
              <w:jc w:val="both"/>
            </w:pPr>
            <w:r>
              <w:rPr>
                <w:rFonts w:ascii="Times New Roman"/>
                <w:b w:val="false"/>
                <w:i w:val="false"/>
                <w:color w:val="000000"/>
                <w:sz w:val="20"/>
              </w:rPr>
              <w:t>
диссертацияның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докторской</w:t>
            </w:r>
          </w:p>
          <w:p>
            <w:pPr>
              <w:spacing w:after="20"/>
              <w:ind w:left="20"/>
              <w:jc w:val="both"/>
            </w:pPr>
            <w:r>
              <w:rPr>
                <w:rFonts w:ascii="Times New Roman"/>
                <w:b w:val="false"/>
                <w:i w:val="false"/>
                <w:color w:val="000000"/>
                <w:sz w:val="20"/>
              </w:rPr>
              <w:t>
диссертации</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руководителя</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докторлық</w:t>
            </w:r>
          </w:p>
          <w:p>
            <w:pPr>
              <w:spacing w:after="20"/>
              <w:ind w:left="20"/>
              <w:jc w:val="both"/>
            </w:pPr>
            <w:r>
              <w:rPr>
                <w:rFonts w:ascii="Times New Roman"/>
                <w:b w:val="false"/>
                <w:i w:val="false"/>
                <w:color w:val="000000"/>
                <w:sz w:val="20"/>
              </w:rPr>
              <w:t>
диссертацияны</w:t>
            </w:r>
          </w:p>
          <w:p>
            <w:pPr>
              <w:spacing w:after="20"/>
              <w:ind w:left="20"/>
              <w:jc w:val="both"/>
            </w:pPr>
            <w:r>
              <w:rPr>
                <w:rFonts w:ascii="Times New Roman"/>
                <w:b w:val="false"/>
                <w:i w:val="false"/>
                <w:color w:val="000000"/>
                <w:sz w:val="20"/>
              </w:rPr>
              <w:t>
кафедраға тапсырған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 законченной</w:t>
            </w:r>
          </w:p>
          <w:p>
            <w:pPr>
              <w:spacing w:after="20"/>
              <w:ind w:left="20"/>
              <w:jc w:val="both"/>
            </w:pPr>
            <w:r>
              <w:rPr>
                <w:rFonts w:ascii="Times New Roman"/>
                <w:b w:val="false"/>
                <w:i w:val="false"/>
                <w:color w:val="000000"/>
                <w:sz w:val="20"/>
              </w:rPr>
              <w:t>
докторской диссертации</w:t>
            </w:r>
          </w:p>
          <w:p>
            <w:pPr>
              <w:spacing w:after="20"/>
              <w:ind w:left="20"/>
              <w:jc w:val="both"/>
            </w:pPr>
            <w:r>
              <w:rPr>
                <w:rFonts w:ascii="Times New Roman"/>
                <w:b w:val="false"/>
                <w:i w:val="false"/>
                <w:color w:val="000000"/>
                <w:sz w:val="20"/>
              </w:rPr>
              <w:t>
на кафедру</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2268"/>
        <w:gridCol w:w="2006"/>
        <w:gridCol w:w="577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2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защиты</w:t>
            </w:r>
          </w:p>
        </w:tc>
        <w:tc>
          <w:tcPr>
            <w:tcW w:w="5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аттестаттау комиссиясы</w:t>
            </w:r>
          </w:p>
          <w:p>
            <w:pPr>
              <w:spacing w:after="20"/>
              <w:ind w:left="20"/>
              <w:jc w:val="both"/>
            </w:pPr>
            <w:r>
              <w:rPr>
                <w:rFonts w:ascii="Times New Roman"/>
                <w:b w:val="false"/>
                <w:i w:val="false"/>
                <w:color w:val="000000"/>
                <w:sz w:val="20"/>
              </w:rPr>
              <w:t>
төрағасы мен мүшелерінің,</w:t>
            </w:r>
          </w:p>
          <w:p>
            <w:pPr>
              <w:spacing w:after="20"/>
              <w:ind w:left="20"/>
              <w:jc w:val="both"/>
            </w:pPr>
            <w:r>
              <w:rPr>
                <w:rFonts w:ascii="Times New Roman"/>
                <w:b w:val="false"/>
                <w:i w:val="false"/>
                <w:color w:val="000000"/>
                <w:sz w:val="20"/>
              </w:rPr>
              <w:t>
диссертациялық кеңес қолдары</w:t>
            </w:r>
          </w:p>
          <w:p>
            <w:pPr>
              <w:spacing w:after="20"/>
              <w:ind w:left="20"/>
              <w:jc w:val="both"/>
            </w:pPr>
            <w:r>
              <w:rPr>
                <w:rFonts w:ascii="Times New Roman"/>
                <w:b w:val="false"/>
                <w:i w:val="false"/>
                <w:color w:val="000000"/>
                <w:sz w:val="20"/>
              </w:rPr>
              <w:t>
Подпись председателя и членов</w:t>
            </w:r>
          </w:p>
          <w:p>
            <w:pPr>
              <w:spacing w:after="20"/>
              <w:ind w:left="20"/>
              <w:jc w:val="both"/>
            </w:pPr>
            <w:r>
              <w:rPr>
                <w:rFonts w:ascii="Times New Roman"/>
                <w:b w:val="false"/>
                <w:i w:val="false"/>
                <w:color w:val="000000"/>
                <w:sz w:val="20"/>
              </w:rPr>
              <w:t>
Государственной аттестационной</w:t>
            </w:r>
          </w:p>
          <w:p>
            <w:pPr>
              <w:spacing w:after="20"/>
              <w:ind w:left="20"/>
              <w:jc w:val="both"/>
            </w:pPr>
            <w:r>
              <w:rPr>
                <w:rFonts w:ascii="Times New Roman"/>
                <w:b w:val="false"/>
                <w:i w:val="false"/>
                <w:color w:val="000000"/>
                <w:sz w:val="20"/>
              </w:rPr>
              <w:t>
комиссии, Диссертационного совета</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 _______________________________________</w:t>
      </w:r>
    </w:p>
    <w:p>
      <w:pPr>
        <w:spacing w:after="0"/>
        <w:ind w:left="0"/>
        <w:jc w:val="both"/>
      </w:pPr>
      <w:r>
        <w:rPr>
          <w:rFonts w:ascii="Times New Roman"/>
          <w:b w:val="false"/>
          <w:i w:val="false"/>
          <w:color w:val="000000"/>
          <w:sz w:val="28"/>
        </w:rPr>
        <w:t>
      о присуждении     (докторанттың А.Ж.Т./Ф.И.О. докторанта)</w:t>
      </w:r>
    </w:p>
    <w:p>
      <w:pPr>
        <w:spacing w:after="0"/>
        <w:ind w:left="0"/>
        <w:jc w:val="both"/>
      </w:pPr>
      <w:r>
        <w:rPr>
          <w:rFonts w:ascii="Times New Roman"/>
          <w:b w:val="false"/>
          <w:i w:val="false"/>
          <w:color w:val="000000"/>
          <w:sz w:val="28"/>
        </w:rPr>
        <w:t>
      докторлық академиялық дәрежесі __________________________</w:t>
      </w:r>
    </w:p>
    <w:p>
      <w:pPr>
        <w:spacing w:after="0"/>
        <w:ind w:left="0"/>
        <w:jc w:val="both"/>
      </w:pPr>
      <w:r>
        <w:rPr>
          <w:rFonts w:ascii="Times New Roman"/>
          <w:b w:val="false"/>
          <w:i w:val="false"/>
          <w:color w:val="000000"/>
          <w:sz w:val="28"/>
        </w:rPr>
        <w:t>
      академической степени доктора</w:t>
      </w:r>
    </w:p>
    <w:p>
      <w:pPr>
        <w:spacing w:after="0"/>
        <w:ind w:left="0"/>
        <w:jc w:val="both"/>
      </w:pPr>
      <w:r>
        <w:rPr>
          <w:rFonts w:ascii="Times New Roman"/>
          <w:b w:val="false"/>
          <w:i w:val="false"/>
          <w:color w:val="000000"/>
          <w:sz w:val="28"/>
        </w:rPr>
        <w:t>
      бағыт бойынша ___________________________________________</w:t>
      </w:r>
    </w:p>
    <w:p>
      <w:pPr>
        <w:spacing w:after="0"/>
        <w:ind w:left="0"/>
        <w:jc w:val="both"/>
      </w:pPr>
      <w:r>
        <w:rPr>
          <w:rFonts w:ascii="Times New Roman"/>
          <w:b w:val="false"/>
          <w:i w:val="false"/>
          <w:color w:val="000000"/>
          <w:sz w:val="28"/>
        </w:rPr>
        <w:t>
      по направлению</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(мамандықтың атауы көрсетіледі</w:t>
      </w:r>
    </w:p>
    <w:p>
      <w:pPr>
        <w:spacing w:after="0"/>
        <w:ind w:left="0"/>
        <w:jc w:val="both"/>
      </w:pPr>
      <w:r>
        <w:rPr>
          <w:rFonts w:ascii="Times New Roman"/>
          <w:b w:val="false"/>
          <w:i w:val="false"/>
          <w:color w:val="000000"/>
          <w:sz w:val="28"/>
        </w:rPr>
        <w:t>
               указывается наименование специальности)</w:t>
      </w:r>
    </w:p>
    <w:p>
      <w:pPr>
        <w:spacing w:after="0"/>
        <w:ind w:left="0"/>
        <w:jc w:val="both"/>
      </w:pPr>
      <w:r>
        <w:rPr>
          <w:rFonts w:ascii="Times New Roman"/>
          <w:b w:val="false"/>
          <w:i w:val="false"/>
          <w:color w:val="000000"/>
          <w:sz w:val="28"/>
        </w:rPr>
        <w:t>
      Хаттама № ___________  күні _________________</w:t>
      </w:r>
    </w:p>
    <w:p>
      <w:pPr>
        <w:spacing w:after="0"/>
        <w:ind w:left="0"/>
        <w:jc w:val="both"/>
      </w:pPr>
      <w:r>
        <w:rPr>
          <w:rFonts w:ascii="Times New Roman"/>
          <w:b w:val="false"/>
          <w:i w:val="false"/>
          <w:color w:val="000000"/>
          <w:sz w:val="28"/>
        </w:rPr>
        <w:t>
      Протокол №             дата</w:t>
      </w:r>
    </w:p>
    <w:p>
      <w:pPr>
        <w:spacing w:after="0"/>
        <w:ind w:left="0"/>
        <w:jc w:val="both"/>
      </w:pPr>
      <w:r>
        <w:rPr>
          <w:rFonts w:ascii="Times New Roman"/>
          <w:b w:val="false"/>
          <w:i w:val="false"/>
          <w:color w:val="000000"/>
          <w:sz w:val="28"/>
        </w:rPr>
        <w:t>
      Қолдары                Төраға ______________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w:t>
      </w:r>
    </w:p>
    <w:p>
      <w:pPr>
        <w:spacing w:after="0"/>
        <w:ind w:left="0"/>
        <w:jc w:val="both"/>
      </w:pPr>
      <w:r>
        <w:rPr>
          <w:rFonts w:ascii="Times New Roman"/>
          <w:b w:val="false"/>
          <w:i w:val="false"/>
          <w:color w:val="000000"/>
          <w:sz w:val="28"/>
        </w:rPr>
        <w:t>
      Члены 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w:t>
      </w:r>
    </w:p>
    <w:p>
      <w:pPr>
        <w:spacing w:after="0"/>
        <w:ind w:left="0"/>
        <w:jc w:val="both"/>
      </w:pPr>
      <w:r>
        <w:rPr>
          <w:rFonts w:ascii="Times New Roman"/>
          <w:b w:val="false"/>
          <w:i w:val="false"/>
          <w:color w:val="000000"/>
          <w:sz w:val="28"/>
        </w:rPr>
        <w:t>
      тапсырылады/Зачетная книжка подлежит возврату</w:t>
      </w:r>
    </w:p>
    <w:p>
      <w:pPr>
        <w:spacing w:after="0"/>
        <w:ind w:left="0"/>
        <w:jc w:val="both"/>
      </w:pPr>
      <w:r>
        <w:rPr>
          <w:rFonts w:ascii="Times New Roman"/>
          <w:b w:val="false"/>
          <w:i w:val="false"/>
          <w:color w:val="000000"/>
          <w:sz w:val="28"/>
        </w:rPr>
        <w:t>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Қазақстан Республикасы Білім және ғылым министрлігі</w:t>
      </w:r>
      <w:r>
        <w:br/>
      </w:r>
      <w:r>
        <w:rPr>
          <w:rFonts w:ascii="Times New Roman"/>
          <w:b/>
          <w:i w:val="false"/>
          <w:color w:val="000000"/>
        </w:rPr>
        <w:t>Министерство образования и науки Республики Казахстан</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УТВЕРЖДАЮ:</w:t>
      </w:r>
    </w:p>
    <w:p>
      <w:pPr>
        <w:spacing w:after="0"/>
        <w:ind w:left="0"/>
        <w:jc w:val="both"/>
      </w:pPr>
      <w:r>
        <w:rPr>
          <w:rFonts w:ascii="Times New Roman"/>
          <w:b w:val="false"/>
          <w:i w:val="false"/>
          <w:color w:val="000000"/>
          <w:sz w:val="28"/>
        </w:rPr>
        <w:t>
      Факультет деканы</w:t>
      </w:r>
    </w:p>
    <w:p>
      <w:pPr>
        <w:spacing w:after="0"/>
        <w:ind w:left="0"/>
        <w:jc w:val="both"/>
      </w:pPr>
      <w:r>
        <w:rPr>
          <w:rFonts w:ascii="Times New Roman"/>
          <w:b w:val="false"/>
          <w:i w:val="false"/>
          <w:color w:val="000000"/>
          <w:sz w:val="28"/>
        </w:rPr>
        <w:t>
      Декан факультета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________________________________ кафедрасының</w:t>
      </w:r>
    </w:p>
    <w:p>
      <w:pPr>
        <w:spacing w:after="0"/>
        <w:ind w:left="0"/>
        <w:jc w:val="both"/>
      </w:pPr>
      <w:r>
        <w:rPr>
          <w:rFonts w:ascii="Times New Roman"/>
          <w:b w:val="false"/>
          <w:i w:val="false"/>
          <w:color w:val="000000"/>
          <w:sz w:val="28"/>
        </w:rPr>
        <w:t>
      200____/200_____ оқу жылына арналған</w:t>
      </w:r>
    </w:p>
    <w:p>
      <w:pPr>
        <w:spacing w:after="0"/>
        <w:ind w:left="0"/>
        <w:jc w:val="both"/>
      </w:pPr>
      <w:r>
        <w:rPr>
          <w:rFonts w:ascii="Times New Roman"/>
          <w:b w:val="false"/>
          <w:i w:val="false"/>
          <w:color w:val="000000"/>
          <w:sz w:val="28"/>
        </w:rPr>
        <w:t>
      Ж Ұ М Ы С Ж О С П А Р Ы</w:t>
      </w:r>
    </w:p>
    <w:p>
      <w:pPr>
        <w:spacing w:after="0"/>
        <w:ind w:left="0"/>
        <w:jc w:val="both"/>
      </w:pPr>
      <w:r>
        <w:rPr>
          <w:rFonts w:ascii="Times New Roman"/>
          <w:b w:val="false"/>
          <w:i w:val="false"/>
          <w:color w:val="000000"/>
          <w:sz w:val="28"/>
        </w:rPr>
        <w:t>
      П Л А Н Р А Б О Т Ы</w:t>
      </w:r>
    </w:p>
    <w:p>
      <w:pPr>
        <w:spacing w:after="0"/>
        <w:ind w:left="0"/>
        <w:jc w:val="both"/>
      </w:pPr>
      <w:r>
        <w:rPr>
          <w:rFonts w:ascii="Times New Roman"/>
          <w:b w:val="false"/>
          <w:i w:val="false"/>
          <w:color w:val="000000"/>
          <w:sz w:val="28"/>
        </w:rPr>
        <w:t>
      кафедры 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на 200____/200____ учебный год</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Кафедра отырысы _____ сағаттан</w:t>
      </w:r>
    </w:p>
    <w:p>
      <w:pPr>
        <w:spacing w:after="0"/>
        <w:ind w:left="0"/>
        <w:jc w:val="both"/>
      </w:pPr>
      <w:r>
        <w:rPr>
          <w:rFonts w:ascii="Times New Roman"/>
          <w:b w:val="false"/>
          <w:i w:val="false"/>
          <w:color w:val="000000"/>
          <w:sz w:val="28"/>
        </w:rPr>
        <w:t>
      бастап _____ дейін өтеді</w:t>
      </w:r>
    </w:p>
    <w:p>
      <w:pPr>
        <w:spacing w:after="0"/>
        <w:ind w:left="0"/>
        <w:jc w:val="both"/>
      </w:pPr>
      <w:r>
        <w:rPr>
          <w:rFonts w:ascii="Times New Roman"/>
          <w:b w:val="false"/>
          <w:i w:val="false"/>
          <w:color w:val="000000"/>
          <w:sz w:val="28"/>
        </w:rPr>
        <w:t>
      Заседания кафедры проходят</w:t>
      </w:r>
    </w:p>
    <w:p>
      <w:pPr>
        <w:spacing w:after="0"/>
        <w:ind w:left="0"/>
        <w:jc w:val="both"/>
      </w:pPr>
      <w:r>
        <w:rPr>
          <w:rFonts w:ascii="Times New Roman"/>
          <w:b w:val="false"/>
          <w:i w:val="false"/>
          <w:color w:val="000000"/>
          <w:sz w:val="28"/>
        </w:rPr>
        <w:t>
                                          с _____________ по ________ час</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Кафедраның телефоны _________</w:t>
      </w:r>
    </w:p>
    <w:p>
      <w:pPr>
        <w:spacing w:after="0"/>
        <w:ind w:left="0"/>
        <w:jc w:val="both"/>
      </w:pPr>
      <w:r>
        <w:rPr>
          <w:rFonts w:ascii="Times New Roman"/>
          <w:b w:val="false"/>
          <w:i w:val="false"/>
          <w:color w:val="000000"/>
          <w:sz w:val="28"/>
        </w:rPr>
        <w:t>
      Телефон кафедры _____________</w:t>
      </w:r>
    </w:p>
    <w:p>
      <w:pPr>
        <w:spacing w:after="0"/>
        <w:ind w:left="0"/>
        <w:jc w:val="both"/>
      </w:pPr>
      <w:r>
        <w:rPr>
          <w:rFonts w:ascii="Times New Roman"/>
          <w:b w:val="false"/>
          <w:i w:val="false"/>
          <w:color w:val="000000"/>
          <w:sz w:val="28"/>
        </w:rPr>
        <w:t>
      І. Оқу жұмысының көлемі және кафедра штаты туралы анықтама</w:t>
      </w:r>
    </w:p>
    <w:p>
      <w:pPr>
        <w:spacing w:after="0"/>
        <w:ind w:left="0"/>
        <w:jc w:val="both"/>
      </w:pPr>
      <w:r>
        <w:rPr>
          <w:rFonts w:ascii="Times New Roman"/>
          <w:b w:val="false"/>
          <w:i w:val="false"/>
          <w:color w:val="000000"/>
          <w:sz w:val="28"/>
        </w:rPr>
        <w:t>
      Справка об объеме учебной работы и штате кафедры</w:t>
      </w:r>
    </w:p>
    <w:p>
      <w:pPr>
        <w:spacing w:after="0"/>
        <w:ind w:left="0"/>
        <w:jc w:val="both"/>
      </w:pPr>
      <w:r>
        <w:rPr>
          <w:rFonts w:ascii="Times New Roman"/>
          <w:b w:val="false"/>
          <w:i w:val="false"/>
          <w:color w:val="000000"/>
          <w:sz w:val="28"/>
        </w:rPr>
        <w:t>
      1. 20___/20___ оқу жылына кафедраның жалпы оқу жұмысы</w:t>
      </w:r>
    </w:p>
    <w:p>
      <w:pPr>
        <w:spacing w:after="0"/>
        <w:ind w:left="0"/>
        <w:jc w:val="both"/>
      </w:pPr>
      <w:r>
        <w:rPr>
          <w:rFonts w:ascii="Times New Roman"/>
          <w:b w:val="false"/>
          <w:i w:val="false"/>
          <w:color w:val="000000"/>
          <w:sz w:val="28"/>
        </w:rPr>
        <w:t>
      ___________ академиялық сағат немесе ___________ кредитті құрады</w:t>
      </w:r>
    </w:p>
    <w:p>
      <w:pPr>
        <w:spacing w:after="0"/>
        <w:ind w:left="0"/>
        <w:jc w:val="both"/>
      </w:pPr>
      <w:r>
        <w:rPr>
          <w:rFonts w:ascii="Times New Roman"/>
          <w:b w:val="false"/>
          <w:i w:val="false"/>
          <w:color w:val="000000"/>
          <w:sz w:val="28"/>
        </w:rPr>
        <w:t>
      На 20___/20___ учебный год общий объем учебной работы кафедры</w:t>
      </w:r>
    </w:p>
    <w:p>
      <w:pPr>
        <w:spacing w:after="0"/>
        <w:ind w:left="0"/>
        <w:jc w:val="both"/>
      </w:pPr>
      <w:r>
        <w:rPr>
          <w:rFonts w:ascii="Times New Roman"/>
          <w:b w:val="false"/>
          <w:i w:val="false"/>
          <w:color w:val="000000"/>
          <w:sz w:val="28"/>
        </w:rPr>
        <w:t>
      составил __________ академических часов или _____________ кредитов</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а) аудиторлық _________ академиялық сағат немесе _______ кредиттер</w:t>
      </w:r>
    </w:p>
    <w:p>
      <w:pPr>
        <w:spacing w:after="0"/>
        <w:ind w:left="0"/>
        <w:jc w:val="both"/>
      </w:pPr>
      <w:r>
        <w:rPr>
          <w:rFonts w:ascii="Times New Roman"/>
          <w:b w:val="false"/>
          <w:i w:val="false"/>
          <w:color w:val="000000"/>
          <w:sz w:val="28"/>
        </w:rPr>
        <w:t>
      аудиторных _________ академических часов или _________ кредитов</w:t>
      </w:r>
    </w:p>
    <w:p>
      <w:pPr>
        <w:spacing w:after="0"/>
        <w:ind w:left="0"/>
        <w:jc w:val="both"/>
      </w:pPr>
      <w:r>
        <w:rPr>
          <w:rFonts w:ascii="Times New Roman"/>
          <w:b w:val="false"/>
          <w:i w:val="false"/>
          <w:color w:val="000000"/>
          <w:sz w:val="28"/>
        </w:rPr>
        <w:t>
      оның ішінде лекциялар ____ академиялық сағат немесе ___ кредиттер</w:t>
      </w:r>
    </w:p>
    <w:p>
      <w:pPr>
        <w:spacing w:after="0"/>
        <w:ind w:left="0"/>
        <w:jc w:val="both"/>
      </w:pPr>
      <w:r>
        <w:rPr>
          <w:rFonts w:ascii="Times New Roman"/>
          <w:b w:val="false"/>
          <w:i w:val="false"/>
          <w:color w:val="000000"/>
          <w:sz w:val="28"/>
        </w:rPr>
        <w:t>
      из них лекций ________ академических часов или __________ кредитов</w:t>
      </w:r>
    </w:p>
    <w:p>
      <w:pPr>
        <w:spacing w:after="0"/>
        <w:ind w:left="0"/>
        <w:jc w:val="both"/>
      </w:pPr>
      <w:r>
        <w:rPr>
          <w:rFonts w:ascii="Times New Roman"/>
          <w:b w:val="false"/>
          <w:i w:val="false"/>
          <w:color w:val="000000"/>
          <w:sz w:val="28"/>
        </w:rPr>
        <w:t>
      б) СРСП ___________ академиялық сағат немесе ___________ кредиттер</w:t>
      </w:r>
    </w:p>
    <w:p>
      <w:pPr>
        <w:spacing w:after="0"/>
        <w:ind w:left="0"/>
        <w:jc w:val="both"/>
      </w:pPr>
      <w:r>
        <w:rPr>
          <w:rFonts w:ascii="Times New Roman"/>
          <w:b w:val="false"/>
          <w:i w:val="false"/>
          <w:color w:val="000000"/>
          <w:sz w:val="28"/>
        </w:rPr>
        <w:t>
      СРСП _______________ академических часов или _________ кредитов</w:t>
      </w:r>
    </w:p>
    <w:p>
      <w:pPr>
        <w:spacing w:after="0"/>
        <w:ind w:left="0"/>
        <w:jc w:val="both"/>
      </w:pPr>
      <w:r>
        <w:rPr>
          <w:rFonts w:ascii="Times New Roman"/>
          <w:b w:val="false"/>
          <w:i w:val="false"/>
          <w:color w:val="000000"/>
          <w:sz w:val="28"/>
        </w:rPr>
        <w:t>
      в) кәсіптік практика ____ академиялық сағат немесе _____ кредиттер</w:t>
      </w:r>
    </w:p>
    <w:p>
      <w:pPr>
        <w:spacing w:after="0"/>
        <w:ind w:left="0"/>
        <w:jc w:val="both"/>
      </w:pPr>
      <w:r>
        <w:rPr>
          <w:rFonts w:ascii="Times New Roman"/>
          <w:b w:val="false"/>
          <w:i w:val="false"/>
          <w:color w:val="000000"/>
          <w:sz w:val="28"/>
        </w:rPr>
        <w:t>
      профессиональной практики __ академических часов или _ кредитов</w:t>
      </w:r>
    </w:p>
    <w:p>
      <w:pPr>
        <w:spacing w:after="0"/>
        <w:ind w:left="0"/>
        <w:jc w:val="both"/>
      </w:pPr>
      <w:r>
        <w:rPr>
          <w:rFonts w:ascii="Times New Roman"/>
          <w:b w:val="false"/>
          <w:i w:val="false"/>
          <w:color w:val="000000"/>
          <w:sz w:val="28"/>
        </w:rPr>
        <w:t>
      г) дипломдық жұмыс (жоба)___ академиялық сағат немесе __ кредиттер</w:t>
      </w:r>
    </w:p>
    <w:p>
      <w:pPr>
        <w:spacing w:after="0"/>
        <w:ind w:left="0"/>
        <w:jc w:val="both"/>
      </w:pPr>
      <w:r>
        <w:rPr>
          <w:rFonts w:ascii="Times New Roman"/>
          <w:b w:val="false"/>
          <w:i w:val="false"/>
          <w:color w:val="000000"/>
          <w:sz w:val="28"/>
        </w:rPr>
        <w:t>
      дипломных работ (проектов)__ академических часов или _ кредитов</w:t>
      </w:r>
    </w:p>
    <w:p>
      <w:pPr>
        <w:spacing w:after="0"/>
        <w:ind w:left="0"/>
        <w:jc w:val="both"/>
      </w:pPr>
      <w:r>
        <w:rPr>
          <w:rFonts w:ascii="Times New Roman"/>
          <w:b w:val="false"/>
          <w:i w:val="false"/>
          <w:color w:val="000000"/>
          <w:sz w:val="28"/>
        </w:rPr>
        <w:t>
      д) магистрлік диссертация ___ академиялық сағат немесе _ кредиттер</w:t>
      </w:r>
    </w:p>
    <w:p>
      <w:pPr>
        <w:spacing w:after="0"/>
        <w:ind w:left="0"/>
        <w:jc w:val="both"/>
      </w:pPr>
      <w:r>
        <w:rPr>
          <w:rFonts w:ascii="Times New Roman"/>
          <w:b w:val="false"/>
          <w:i w:val="false"/>
          <w:color w:val="000000"/>
          <w:sz w:val="28"/>
        </w:rPr>
        <w:t>
      магистерских диссертаций __ академических часов или __ кредитов</w:t>
      </w:r>
    </w:p>
    <w:p>
      <w:pPr>
        <w:spacing w:after="0"/>
        <w:ind w:left="0"/>
        <w:jc w:val="both"/>
      </w:pPr>
      <w:r>
        <w:rPr>
          <w:rFonts w:ascii="Times New Roman"/>
          <w:b w:val="false"/>
          <w:i w:val="false"/>
          <w:color w:val="000000"/>
          <w:sz w:val="28"/>
        </w:rPr>
        <w:t>
      е) докторлық диссертация ___ академиялық сағат немесе __ кредиттер</w:t>
      </w:r>
    </w:p>
    <w:p>
      <w:pPr>
        <w:spacing w:after="0"/>
        <w:ind w:left="0"/>
        <w:jc w:val="both"/>
      </w:pPr>
      <w:r>
        <w:rPr>
          <w:rFonts w:ascii="Times New Roman"/>
          <w:b w:val="false"/>
          <w:i w:val="false"/>
          <w:color w:val="000000"/>
          <w:sz w:val="28"/>
        </w:rPr>
        <w:t>
      докторских дисертаций ___ академических часов или ____ кредитов</w:t>
      </w:r>
    </w:p>
    <w:p>
      <w:pPr>
        <w:spacing w:after="0"/>
        <w:ind w:left="0"/>
        <w:jc w:val="both"/>
      </w:pPr>
      <w:r>
        <w:rPr>
          <w:rFonts w:ascii="Times New Roman"/>
          <w:b w:val="false"/>
          <w:i w:val="false"/>
          <w:color w:val="000000"/>
          <w:sz w:val="28"/>
        </w:rPr>
        <w:t>
      2. Кафедрада білім алушылар:</w:t>
      </w:r>
    </w:p>
    <w:p>
      <w:pPr>
        <w:spacing w:after="0"/>
        <w:ind w:left="0"/>
        <w:jc w:val="both"/>
      </w:pPr>
      <w:r>
        <w:rPr>
          <w:rFonts w:ascii="Times New Roman"/>
          <w:b w:val="false"/>
          <w:i w:val="false"/>
          <w:color w:val="000000"/>
          <w:sz w:val="28"/>
        </w:rPr>
        <w:t>
      На кафедре обучаются:</w:t>
      </w:r>
    </w:p>
    <w:p>
      <w:pPr>
        <w:spacing w:after="0"/>
        <w:ind w:left="0"/>
        <w:jc w:val="both"/>
      </w:pPr>
      <w:r>
        <w:rPr>
          <w:rFonts w:ascii="Times New Roman"/>
          <w:b w:val="false"/>
          <w:i w:val="false"/>
          <w:color w:val="000000"/>
          <w:sz w:val="28"/>
        </w:rPr>
        <w:t>
      студенттер ___________ адам</w:t>
      </w:r>
    </w:p>
    <w:p>
      <w:pPr>
        <w:spacing w:after="0"/>
        <w:ind w:left="0"/>
        <w:jc w:val="both"/>
      </w:pPr>
      <w:r>
        <w:rPr>
          <w:rFonts w:ascii="Times New Roman"/>
          <w:b w:val="false"/>
          <w:i w:val="false"/>
          <w:color w:val="000000"/>
          <w:sz w:val="28"/>
        </w:rPr>
        <w:t>
         студентов              чел.</w:t>
      </w:r>
    </w:p>
    <w:p>
      <w:pPr>
        <w:spacing w:after="0"/>
        <w:ind w:left="0"/>
        <w:jc w:val="both"/>
      </w:pPr>
      <w:r>
        <w:rPr>
          <w:rFonts w:ascii="Times New Roman"/>
          <w:b w:val="false"/>
          <w:i w:val="false"/>
          <w:color w:val="000000"/>
          <w:sz w:val="28"/>
        </w:rPr>
        <w:t>
         магистранттар _________ адам</w:t>
      </w:r>
    </w:p>
    <w:p>
      <w:pPr>
        <w:spacing w:after="0"/>
        <w:ind w:left="0"/>
        <w:jc w:val="both"/>
      </w:pPr>
      <w:r>
        <w:rPr>
          <w:rFonts w:ascii="Times New Roman"/>
          <w:b w:val="false"/>
          <w:i w:val="false"/>
          <w:color w:val="000000"/>
          <w:sz w:val="28"/>
        </w:rPr>
        <w:t>
         магистрантов            чел.</w:t>
      </w:r>
    </w:p>
    <w:p>
      <w:pPr>
        <w:spacing w:after="0"/>
        <w:ind w:left="0"/>
        <w:jc w:val="both"/>
      </w:pPr>
      <w:r>
        <w:rPr>
          <w:rFonts w:ascii="Times New Roman"/>
          <w:b w:val="false"/>
          <w:i w:val="false"/>
          <w:color w:val="000000"/>
          <w:sz w:val="28"/>
        </w:rPr>
        <w:t>
         аспиранттар (аяқтап жатушылар) _________ адам</w:t>
      </w:r>
    </w:p>
    <w:p>
      <w:pPr>
        <w:spacing w:after="0"/>
        <w:ind w:left="0"/>
        <w:jc w:val="both"/>
      </w:pPr>
      <w:r>
        <w:rPr>
          <w:rFonts w:ascii="Times New Roman"/>
          <w:b w:val="false"/>
          <w:i w:val="false"/>
          <w:color w:val="000000"/>
          <w:sz w:val="28"/>
        </w:rPr>
        <w:t>
         аспирантов (на доучивании)               чел.</w:t>
      </w:r>
    </w:p>
    <w:p>
      <w:pPr>
        <w:spacing w:after="0"/>
        <w:ind w:left="0"/>
        <w:jc w:val="both"/>
      </w:pPr>
      <w:r>
        <w:rPr>
          <w:rFonts w:ascii="Times New Roman"/>
          <w:b w:val="false"/>
          <w:i w:val="false"/>
          <w:color w:val="000000"/>
          <w:sz w:val="28"/>
        </w:rPr>
        <w:t>
         PhD докторанттар _________ адам</w:t>
      </w:r>
    </w:p>
    <w:p>
      <w:pPr>
        <w:spacing w:after="0"/>
        <w:ind w:left="0"/>
        <w:jc w:val="both"/>
      </w:pPr>
      <w:r>
        <w:rPr>
          <w:rFonts w:ascii="Times New Roman"/>
          <w:b w:val="false"/>
          <w:i w:val="false"/>
          <w:color w:val="000000"/>
          <w:sz w:val="28"/>
        </w:rPr>
        <w:t>
         докторантов PhD            чел.</w:t>
      </w:r>
    </w:p>
    <w:p>
      <w:pPr>
        <w:spacing w:after="0"/>
        <w:ind w:left="0"/>
        <w:jc w:val="both"/>
      </w:pPr>
      <w:r>
        <w:rPr>
          <w:rFonts w:ascii="Times New Roman"/>
          <w:b w:val="false"/>
          <w:i w:val="false"/>
          <w:color w:val="000000"/>
          <w:sz w:val="28"/>
        </w:rPr>
        <w:t>
      20 ___/20 ___ оқу жылында қорғауға</w:t>
      </w:r>
    </w:p>
    <w:p>
      <w:pPr>
        <w:spacing w:after="0"/>
        <w:ind w:left="0"/>
        <w:jc w:val="both"/>
      </w:pPr>
      <w:r>
        <w:rPr>
          <w:rFonts w:ascii="Times New Roman"/>
          <w:b w:val="false"/>
          <w:i w:val="false"/>
          <w:color w:val="000000"/>
          <w:sz w:val="28"/>
        </w:rPr>
        <w:t>
      учебном году представят к защите</w:t>
      </w:r>
    </w:p>
    <w:p>
      <w:pPr>
        <w:spacing w:after="0"/>
        <w:ind w:left="0"/>
        <w:jc w:val="both"/>
      </w:pPr>
      <w:r>
        <w:rPr>
          <w:rFonts w:ascii="Times New Roman"/>
          <w:b w:val="false"/>
          <w:i w:val="false"/>
          <w:color w:val="000000"/>
          <w:sz w:val="28"/>
        </w:rPr>
        <w:t>
      ________________ диплом жұмысы</w:t>
      </w:r>
    </w:p>
    <w:p>
      <w:pPr>
        <w:spacing w:after="0"/>
        <w:ind w:left="0"/>
        <w:jc w:val="both"/>
      </w:pPr>
      <w:r>
        <w:rPr>
          <w:rFonts w:ascii="Times New Roman"/>
          <w:b w:val="false"/>
          <w:i w:val="false"/>
          <w:color w:val="000000"/>
          <w:sz w:val="28"/>
        </w:rPr>
        <w:t>
      дипломных работ</w:t>
      </w:r>
    </w:p>
    <w:p>
      <w:pPr>
        <w:spacing w:after="0"/>
        <w:ind w:left="0"/>
        <w:jc w:val="both"/>
      </w:pPr>
      <w:r>
        <w:rPr>
          <w:rFonts w:ascii="Times New Roman"/>
          <w:b w:val="false"/>
          <w:i w:val="false"/>
          <w:color w:val="000000"/>
          <w:sz w:val="28"/>
        </w:rPr>
        <w:t>
      ________________ магистрлік диссертация</w:t>
      </w:r>
    </w:p>
    <w:p>
      <w:pPr>
        <w:spacing w:after="0"/>
        <w:ind w:left="0"/>
        <w:jc w:val="both"/>
      </w:pPr>
      <w:r>
        <w:rPr>
          <w:rFonts w:ascii="Times New Roman"/>
          <w:b w:val="false"/>
          <w:i w:val="false"/>
          <w:color w:val="000000"/>
          <w:sz w:val="28"/>
        </w:rPr>
        <w:t>
      магистерских диссертаций</w:t>
      </w:r>
    </w:p>
    <w:p>
      <w:pPr>
        <w:spacing w:after="0"/>
        <w:ind w:left="0"/>
        <w:jc w:val="both"/>
      </w:pPr>
      <w:r>
        <w:rPr>
          <w:rFonts w:ascii="Times New Roman"/>
          <w:b w:val="false"/>
          <w:i w:val="false"/>
          <w:color w:val="000000"/>
          <w:sz w:val="28"/>
        </w:rPr>
        <w:t>
      ________________ докторлық диссертация ұсынылады</w:t>
      </w:r>
    </w:p>
    <w:p>
      <w:pPr>
        <w:spacing w:after="0"/>
        <w:ind w:left="0"/>
        <w:jc w:val="both"/>
      </w:pPr>
      <w:r>
        <w:rPr>
          <w:rFonts w:ascii="Times New Roman"/>
          <w:b w:val="false"/>
          <w:i w:val="false"/>
          <w:color w:val="000000"/>
          <w:sz w:val="28"/>
        </w:rPr>
        <w:t>
      докторских дисертаций</w:t>
      </w:r>
    </w:p>
    <w:p>
      <w:pPr>
        <w:spacing w:after="0"/>
        <w:ind w:left="0"/>
        <w:jc w:val="both"/>
      </w:pPr>
      <w:r>
        <w:rPr>
          <w:rFonts w:ascii="Times New Roman"/>
          <w:b w:val="false"/>
          <w:i w:val="false"/>
          <w:color w:val="000000"/>
          <w:sz w:val="28"/>
        </w:rPr>
        <w:t>
      3. Оқу жұмысының жалпы көлемі бойынша орындалатын:</w:t>
      </w:r>
    </w:p>
    <w:p>
      <w:pPr>
        <w:spacing w:after="0"/>
        <w:ind w:left="0"/>
        <w:jc w:val="both"/>
      </w:pPr>
      <w:r>
        <w:rPr>
          <w:rFonts w:ascii="Times New Roman"/>
          <w:b w:val="false"/>
          <w:i w:val="false"/>
          <w:color w:val="000000"/>
          <w:sz w:val="28"/>
        </w:rPr>
        <w:t>
      Из общего объема учебной выполняются:</w:t>
      </w:r>
    </w:p>
    <w:p>
      <w:pPr>
        <w:spacing w:after="0"/>
        <w:ind w:left="0"/>
        <w:jc w:val="both"/>
      </w:pPr>
      <w:r>
        <w:rPr>
          <w:rFonts w:ascii="Times New Roman"/>
          <w:b w:val="false"/>
          <w:i w:val="false"/>
          <w:color w:val="000000"/>
          <w:sz w:val="28"/>
        </w:rPr>
        <w:t>
      штаттық оқытушылар ______ академиялық сағат немесе _____ кредиттер</w:t>
      </w:r>
    </w:p>
    <w:p>
      <w:pPr>
        <w:spacing w:after="0"/>
        <w:ind w:left="0"/>
        <w:jc w:val="both"/>
      </w:pPr>
      <w:r>
        <w:rPr>
          <w:rFonts w:ascii="Times New Roman"/>
          <w:b w:val="false"/>
          <w:i w:val="false"/>
          <w:color w:val="000000"/>
          <w:sz w:val="28"/>
        </w:rPr>
        <w:t>
         штатными преподавателями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қос қызметтілік _________ академиялық сағат немесе _____ кредиттер</w:t>
      </w:r>
    </w:p>
    <w:p>
      <w:pPr>
        <w:spacing w:after="0"/>
        <w:ind w:left="0"/>
        <w:jc w:val="both"/>
      </w:pPr>
      <w:r>
        <w:rPr>
          <w:rFonts w:ascii="Times New Roman"/>
          <w:b w:val="false"/>
          <w:i w:val="false"/>
          <w:color w:val="000000"/>
          <w:sz w:val="28"/>
        </w:rPr>
        <w:t>
         совместителями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сағат бойынша ___________ академиялық сағат немесе _____ кредиттер</w:t>
      </w:r>
    </w:p>
    <w:p>
      <w:pPr>
        <w:spacing w:after="0"/>
        <w:ind w:left="0"/>
        <w:jc w:val="both"/>
      </w:pPr>
      <w:r>
        <w:rPr>
          <w:rFonts w:ascii="Times New Roman"/>
          <w:b w:val="false"/>
          <w:i w:val="false"/>
          <w:color w:val="000000"/>
          <w:sz w:val="28"/>
        </w:rPr>
        <w:t>
         почасовиками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4. Оқу жылына кафедраның штаты ______________ адам санында бекітілді</w:t>
      </w:r>
    </w:p>
    <w:p>
      <w:pPr>
        <w:spacing w:after="0"/>
        <w:ind w:left="0"/>
        <w:jc w:val="both"/>
      </w:pPr>
      <w:r>
        <w:rPr>
          <w:rFonts w:ascii="Times New Roman"/>
          <w:b w:val="false"/>
          <w:i w:val="false"/>
          <w:color w:val="000000"/>
          <w:sz w:val="28"/>
        </w:rPr>
        <w:t>
      Штат кафедры на учебный год утвержден в количестве ______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2"/>
        <w:gridCol w:w="1348"/>
        <w:gridCol w:w="1348"/>
        <w:gridCol w:w="2470"/>
        <w:gridCol w:w="3593"/>
        <w:gridCol w:w="1349"/>
      </w:tblGrid>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Кафедра</w:t>
            </w:r>
          </w:p>
          <w:p>
            <w:pPr>
              <w:spacing w:after="20"/>
              <w:ind w:left="20"/>
              <w:jc w:val="both"/>
            </w:pPr>
            <w:r>
              <w:rPr>
                <w:rFonts w:ascii="Times New Roman"/>
                <w:b w:val="false"/>
                <w:i w:val="false"/>
                <w:color w:val="000000"/>
                <w:sz w:val="20"/>
              </w:rPr>
              <w:t>
меңгерушісі</w:t>
            </w:r>
          </w:p>
          <w:p>
            <w:pPr>
              <w:spacing w:after="20"/>
              <w:ind w:left="20"/>
              <w:jc w:val="both"/>
            </w:pPr>
            <w:r>
              <w:rPr>
                <w:rFonts w:ascii="Times New Roman"/>
                <w:b w:val="false"/>
                <w:i w:val="false"/>
                <w:color w:val="000000"/>
                <w:sz w:val="20"/>
              </w:rPr>
              <w:t>
Зав.</w:t>
            </w:r>
          </w:p>
          <w:p>
            <w:pPr>
              <w:spacing w:after="20"/>
              <w:ind w:left="20"/>
              <w:jc w:val="both"/>
            </w:pPr>
            <w:r>
              <w:rPr>
                <w:rFonts w:ascii="Times New Roman"/>
                <w:b w:val="false"/>
                <w:i w:val="false"/>
                <w:color w:val="000000"/>
                <w:sz w:val="20"/>
              </w:rPr>
              <w:t>
кафедрой</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Профессорлар</w:t>
            </w:r>
          </w:p>
          <w:p>
            <w:pPr>
              <w:spacing w:after="20"/>
              <w:ind w:left="20"/>
              <w:jc w:val="both"/>
            </w:pPr>
            <w:r>
              <w:rPr>
                <w:rFonts w:ascii="Times New Roman"/>
                <w:b w:val="false"/>
                <w:i w:val="false"/>
                <w:color w:val="000000"/>
                <w:sz w:val="20"/>
              </w:rPr>
              <w:t>
Профессоров</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Доценттер</w:t>
            </w:r>
          </w:p>
          <w:p>
            <w:pPr>
              <w:spacing w:after="20"/>
              <w:ind w:left="20"/>
              <w:jc w:val="both"/>
            </w:pPr>
            <w:r>
              <w:rPr>
                <w:rFonts w:ascii="Times New Roman"/>
                <w:b w:val="false"/>
                <w:i w:val="false"/>
                <w:color w:val="000000"/>
                <w:sz w:val="20"/>
              </w:rPr>
              <w:t>
Доцентов</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p>
            <w:pPr>
              <w:spacing w:after="20"/>
              <w:ind w:left="20"/>
              <w:jc w:val="both"/>
            </w:pPr>
            <w:r>
              <w:rPr>
                <w:rFonts w:ascii="Times New Roman"/>
                <w:b w:val="false"/>
                <w:i w:val="false"/>
                <w:color w:val="000000"/>
                <w:sz w:val="20"/>
              </w:rPr>
              <w:t>
оқытушы-</w:t>
            </w:r>
          </w:p>
          <w:p>
            <w:pPr>
              <w:spacing w:after="20"/>
              <w:ind w:left="20"/>
              <w:jc w:val="both"/>
            </w:pPr>
            <w:r>
              <w:rPr>
                <w:rFonts w:ascii="Times New Roman"/>
                <w:b w:val="false"/>
                <w:i w:val="false"/>
                <w:color w:val="000000"/>
                <w:sz w:val="20"/>
              </w:rPr>
              <w:t>
лар</w:t>
            </w:r>
          </w:p>
          <w:p>
            <w:pPr>
              <w:spacing w:after="20"/>
              <w:ind w:left="20"/>
              <w:jc w:val="both"/>
            </w:pPr>
            <w:r>
              <w:rPr>
                <w:rFonts w:ascii="Times New Roman"/>
                <w:b w:val="false"/>
                <w:i w:val="false"/>
                <w:color w:val="000000"/>
                <w:sz w:val="20"/>
              </w:rPr>
              <w:t>
Ст.</w:t>
            </w:r>
          </w:p>
          <w:p>
            <w:pPr>
              <w:spacing w:after="20"/>
              <w:ind w:left="20"/>
              <w:jc w:val="both"/>
            </w:pPr>
            <w:r>
              <w:rPr>
                <w:rFonts w:ascii="Times New Roman"/>
                <w:b w:val="false"/>
                <w:i w:val="false"/>
                <w:color w:val="000000"/>
                <w:sz w:val="20"/>
              </w:rPr>
              <w:t>
препода-</w:t>
            </w:r>
          </w:p>
          <w:p>
            <w:pPr>
              <w:spacing w:after="20"/>
              <w:ind w:left="20"/>
              <w:jc w:val="both"/>
            </w:pPr>
            <w:r>
              <w:rPr>
                <w:rFonts w:ascii="Times New Roman"/>
                <w:b w:val="false"/>
                <w:i w:val="false"/>
                <w:color w:val="000000"/>
                <w:sz w:val="20"/>
              </w:rPr>
              <w:t>
ватель</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Ассистенттер</w:t>
            </w:r>
          </w:p>
          <w:p>
            <w:pPr>
              <w:spacing w:after="20"/>
              <w:ind w:left="20"/>
              <w:jc w:val="both"/>
            </w:pPr>
            <w:r>
              <w:rPr>
                <w:rFonts w:ascii="Times New Roman"/>
                <w:b w:val="false"/>
                <w:i w:val="false"/>
                <w:color w:val="000000"/>
                <w:sz w:val="20"/>
              </w:rPr>
              <w:t>
Ассистент</w:t>
            </w:r>
          </w:p>
          <w:p>
            <w:pPr>
              <w:spacing w:after="20"/>
              <w:ind w:left="20"/>
              <w:jc w:val="both"/>
            </w:pPr>
            <w:r>
              <w:rPr>
                <w:rFonts w:ascii="Times New Roman"/>
                <w:b w:val="false"/>
                <w:i w:val="false"/>
                <w:color w:val="000000"/>
                <w:sz w:val="20"/>
              </w:rPr>
              <w:t>
(преподава-</w:t>
            </w:r>
          </w:p>
          <w:p>
            <w:pPr>
              <w:spacing w:after="20"/>
              <w:ind w:left="20"/>
              <w:jc w:val="both"/>
            </w:pPr>
            <w:r>
              <w:rPr>
                <w:rFonts w:ascii="Times New Roman"/>
                <w:b w:val="false"/>
                <w:i w:val="false"/>
                <w:color w:val="000000"/>
                <w:sz w:val="20"/>
              </w:rPr>
              <w:t>
теля)</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w:t>
            </w:r>
          </w:p>
          <w:p>
            <w:pPr>
              <w:spacing w:after="20"/>
              <w:ind w:left="20"/>
              <w:jc w:val="both"/>
            </w:pPr>
            <w:r>
              <w:rPr>
                <w:rFonts w:ascii="Times New Roman"/>
                <w:b w:val="false"/>
                <w:i w:val="false"/>
                <w:color w:val="000000"/>
                <w:sz w:val="20"/>
              </w:rPr>
              <w:t>
Утв.</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Оқу қосалқы қызметкерлердің бекітілген штаты _________ адам</w:t>
      </w:r>
    </w:p>
    <w:p>
      <w:pPr>
        <w:spacing w:after="0"/>
        <w:ind w:left="0"/>
        <w:jc w:val="both"/>
      </w:pPr>
      <w:r>
        <w:rPr>
          <w:rFonts w:ascii="Times New Roman"/>
          <w:b w:val="false"/>
          <w:i w:val="false"/>
          <w:color w:val="000000"/>
          <w:sz w:val="28"/>
        </w:rPr>
        <w:t>
      санында, одан басқа § 52 бойынша ______________ бірлігі.</w:t>
      </w:r>
    </w:p>
    <w:p>
      <w:pPr>
        <w:spacing w:after="0"/>
        <w:ind w:left="0"/>
        <w:jc w:val="both"/>
      </w:pPr>
      <w:r>
        <w:rPr>
          <w:rFonts w:ascii="Times New Roman"/>
          <w:b w:val="false"/>
          <w:i w:val="false"/>
          <w:color w:val="000000"/>
          <w:sz w:val="28"/>
        </w:rPr>
        <w:t>
      Штат учебно-вспомогательного персонала утвержден в количестве</w:t>
      </w:r>
    </w:p>
    <w:p>
      <w:pPr>
        <w:spacing w:after="0"/>
        <w:ind w:left="0"/>
        <w:jc w:val="both"/>
      </w:pPr>
      <w:r>
        <w:rPr>
          <w:rFonts w:ascii="Times New Roman"/>
          <w:b w:val="false"/>
          <w:i w:val="false"/>
          <w:color w:val="000000"/>
          <w:sz w:val="28"/>
        </w:rPr>
        <w:t>
      __________ единиц, кроме того по § 52 ________ единиц.</w:t>
      </w:r>
    </w:p>
    <w:p>
      <w:pPr>
        <w:spacing w:after="0"/>
        <w:ind w:left="0"/>
        <w:jc w:val="both"/>
      </w:pPr>
      <w:r>
        <w:rPr>
          <w:rFonts w:ascii="Times New Roman"/>
          <w:b w:val="false"/>
          <w:i w:val="false"/>
          <w:color w:val="000000"/>
          <w:sz w:val="28"/>
        </w:rPr>
        <w:t>
      ІІ. Кафедраға бекітілген оқу пәндерінің тізімі (жоо оқу-әдістемелік</w:t>
      </w:r>
    </w:p>
    <w:p>
      <w:pPr>
        <w:spacing w:after="0"/>
        <w:ind w:left="0"/>
        <w:jc w:val="both"/>
      </w:pPr>
      <w:r>
        <w:rPr>
          <w:rFonts w:ascii="Times New Roman"/>
          <w:b w:val="false"/>
          <w:i w:val="false"/>
          <w:color w:val="000000"/>
          <w:sz w:val="28"/>
        </w:rPr>
        <w:t>
      кенесінің шешімі, хаттама № ________, ______________ дан)</w:t>
      </w:r>
    </w:p>
    <w:p>
      <w:pPr>
        <w:spacing w:after="0"/>
        <w:ind w:left="0"/>
        <w:jc w:val="both"/>
      </w:pPr>
      <w:r>
        <w:rPr>
          <w:rFonts w:ascii="Times New Roman"/>
          <w:b w:val="false"/>
          <w:i w:val="false"/>
          <w:color w:val="000000"/>
          <w:sz w:val="28"/>
        </w:rPr>
        <w:t>
      Перечень учебных дисциплин закрепленных за кафедрой (решение</w:t>
      </w:r>
    </w:p>
    <w:p>
      <w:pPr>
        <w:spacing w:after="0"/>
        <w:ind w:left="0"/>
        <w:jc w:val="both"/>
      </w:pPr>
      <w:r>
        <w:rPr>
          <w:rFonts w:ascii="Times New Roman"/>
          <w:b w:val="false"/>
          <w:i w:val="false"/>
          <w:color w:val="000000"/>
          <w:sz w:val="28"/>
        </w:rPr>
        <w:t>
      учебно-методического совета вуза, протокол № _____ от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654"/>
        <w:gridCol w:w="1469"/>
        <w:gridCol w:w="1654"/>
        <w:gridCol w:w="1655"/>
        <w:gridCol w:w="1655"/>
        <w:gridCol w:w="1655"/>
        <w:gridCol w:w="1655"/>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пәнінің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учебной</w:t>
            </w:r>
          </w:p>
          <w:p>
            <w:pPr>
              <w:spacing w:after="20"/>
              <w:ind w:left="20"/>
              <w:jc w:val="both"/>
            </w:pPr>
            <w:r>
              <w:rPr>
                <w:rFonts w:ascii="Times New Roman"/>
                <w:b w:val="false"/>
                <w:i w:val="false"/>
                <w:color w:val="000000"/>
                <w:sz w:val="20"/>
              </w:rPr>
              <w:t>
дисцип-</w:t>
            </w:r>
          </w:p>
          <w:p>
            <w:pPr>
              <w:spacing w:after="20"/>
              <w:ind w:left="20"/>
              <w:jc w:val="both"/>
            </w:pPr>
            <w:r>
              <w:rPr>
                <w:rFonts w:ascii="Times New Roman"/>
                <w:b w:val="false"/>
                <w:i w:val="false"/>
                <w:color w:val="000000"/>
                <w:sz w:val="20"/>
              </w:rPr>
              <w:t>
лины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жоспарына</w:t>
            </w:r>
          </w:p>
          <w:p>
            <w:pPr>
              <w:spacing w:after="20"/>
              <w:ind w:left="20"/>
              <w:jc w:val="both"/>
            </w:pPr>
            <w:r>
              <w:rPr>
                <w:rFonts w:ascii="Times New Roman"/>
                <w:b w:val="false"/>
                <w:i w:val="false"/>
                <w:color w:val="000000"/>
                <w:sz w:val="20"/>
              </w:rPr>
              <w:t>
сәйкес</w:t>
            </w:r>
          </w:p>
          <w:p>
            <w:pPr>
              <w:spacing w:after="20"/>
              <w:ind w:left="20"/>
              <w:jc w:val="both"/>
            </w:pPr>
            <w:r>
              <w:rPr>
                <w:rFonts w:ascii="Times New Roman"/>
                <w:b w:val="false"/>
                <w:i w:val="false"/>
                <w:color w:val="000000"/>
                <w:sz w:val="20"/>
              </w:rPr>
              <w:t>
қай</w:t>
            </w:r>
          </w:p>
          <w:p>
            <w:pPr>
              <w:spacing w:after="20"/>
              <w:ind w:left="20"/>
              <w:jc w:val="both"/>
            </w:pPr>
            <w:r>
              <w:rPr>
                <w:rFonts w:ascii="Times New Roman"/>
                <w:b w:val="false"/>
                <w:i w:val="false"/>
                <w:color w:val="000000"/>
                <w:sz w:val="20"/>
              </w:rPr>
              <w:t>
циклдан</w:t>
            </w:r>
          </w:p>
          <w:p>
            <w:pPr>
              <w:spacing w:after="20"/>
              <w:ind w:left="20"/>
              <w:jc w:val="both"/>
            </w:pPr>
            <w:r>
              <w:rPr>
                <w:rFonts w:ascii="Times New Roman"/>
                <w:b w:val="false"/>
                <w:i w:val="false"/>
                <w:color w:val="000000"/>
                <w:sz w:val="20"/>
              </w:rPr>
              <w:t>
Из какого</w:t>
            </w:r>
          </w:p>
          <w:p>
            <w:pPr>
              <w:spacing w:after="20"/>
              <w:ind w:left="20"/>
              <w:jc w:val="both"/>
            </w:pPr>
            <w:r>
              <w:rPr>
                <w:rFonts w:ascii="Times New Roman"/>
                <w:b w:val="false"/>
                <w:i w:val="false"/>
                <w:color w:val="000000"/>
                <w:sz w:val="20"/>
              </w:rPr>
              <w:t>
цикла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учебного</w:t>
            </w:r>
          </w:p>
          <w:p>
            <w:pPr>
              <w:spacing w:after="20"/>
              <w:ind w:left="20"/>
              <w:jc w:val="both"/>
            </w:pPr>
            <w:r>
              <w:rPr>
                <w:rFonts w:ascii="Times New Roman"/>
                <w:b w:val="false"/>
                <w:i w:val="false"/>
                <w:color w:val="000000"/>
                <w:sz w:val="20"/>
              </w:rPr>
              <w:t>
плана</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w:t>
            </w:r>
          </w:p>
          <w:p>
            <w:pPr>
              <w:spacing w:after="20"/>
              <w:ind w:left="20"/>
              <w:jc w:val="both"/>
            </w:pPr>
            <w:r>
              <w:rPr>
                <w:rFonts w:ascii="Times New Roman"/>
                <w:b w:val="false"/>
                <w:i w:val="false"/>
                <w:color w:val="000000"/>
                <w:sz w:val="20"/>
              </w:rPr>
              <w:t>
және таңдау</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Обязатель-</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по выбору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w:t>
            </w:r>
          </w:p>
          <w:p>
            <w:pPr>
              <w:spacing w:after="20"/>
              <w:ind w:left="20"/>
              <w:jc w:val="both"/>
            </w:pPr>
            <w:r>
              <w:rPr>
                <w:rFonts w:ascii="Times New Roman"/>
                <w:b w:val="false"/>
                <w:i w:val="false"/>
                <w:color w:val="000000"/>
                <w:sz w:val="20"/>
              </w:rPr>
              <w:t>
атауы және</w:t>
            </w:r>
          </w:p>
          <w:p>
            <w:pPr>
              <w:spacing w:after="20"/>
              <w:ind w:left="20"/>
              <w:jc w:val="both"/>
            </w:pPr>
            <w:r>
              <w:rPr>
                <w:rFonts w:ascii="Times New Roman"/>
                <w:b w:val="false"/>
                <w:i w:val="false"/>
                <w:color w:val="000000"/>
                <w:sz w:val="20"/>
              </w:rPr>
              <w:t>
коды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ности</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курсы</w:t>
            </w:r>
          </w:p>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изу-</w:t>
            </w:r>
          </w:p>
          <w:p>
            <w:pPr>
              <w:spacing w:after="20"/>
              <w:ind w:left="20"/>
              <w:jc w:val="both"/>
            </w:pPr>
            <w:r>
              <w:rPr>
                <w:rFonts w:ascii="Times New Roman"/>
                <w:b w:val="false"/>
                <w:i w:val="false"/>
                <w:color w:val="000000"/>
                <w:sz w:val="20"/>
              </w:rPr>
              <w:t>
чения</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w:t>
            </w:r>
          </w:p>
          <w:p>
            <w:pPr>
              <w:spacing w:after="20"/>
              <w:ind w:left="20"/>
              <w:jc w:val="both"/>
            </w:pPr>
            <w:r>
              <w:rPr>
                <w:rFonts w:ascii="Times New Roman"/>
                <w:b w:val="false"/>
                <w:i w:val="false"/>
                <w:color w:val="000000"/>
                <w:sz w:val="20"/>
              </w:rPr>
              <w:t>
мі</w:t>
            </w:r>
          </w:p>
          <w:p>
            <w:pPr>
              <w:spacing w:after="20"/>
              <w:ind w:left="20"/>
              <w:jc w:val="both"/>
            </w:pPr>
            <w:r>
              <w:rPr>
                <w:rFonts w:ascii="Times New Roman"/>
                <w:b w:val="false"/>
                <w:i w:val="false"/>
                <w:color w:val="000000"/>
                <w:sz w:val="20"/>
              </w:rPr>
              <w:t>
Объем</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Приме-</w:t>
            </w:r>
          </w:p>
          <w:p>
            <w:pPr>
              <w:spacing w:after="20"/>
              <w:ind w:left="20"/>
              <w:jc w:val="both"/>
            </w:pPr>
            <w:r>
              <w:rPr>
                <w:rFonts w:ascii="Times New Roman"/>
                <w:b w:val="false"/>
                <w:i w:val="false"/>
                <w:color w:val="000000"/>
                <w:sz w:val="20"/>
              </w:rPr>
              <w:t>
чание</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IІІ. Қафедра отырысының жоспары</w:t>
      </w:r>
    </w:p>
    <w:p>
      <w:pPr>
        <w:spacing w:after="0"/>
        <w:ind w:left="0"/>
        <w:jc w:val="both"/>
      </w:pPr>
      <w:r>
        <w:rPr>
          <w:rFonts w:ascii="Times New Roman"/>
          <w:b w:val="false"/>
          <w:i w:val="false"/>
          <w:color w:val="000000"/>
          <w:sz w:val="28"/>
        </w:rPr>
        <w:t>
      План заседания кафедры</w:t>
      </w:r>
    </w:p>
    <w:p>
      <w:pPr>
        <w:spacing w:after="0"/>
        <w:ind w:left="0"/>
        <w:jc w:val="both"/>
      </w:pPr>
      <w:r>
        <w:rPr>
          <w:rFonts w:ascii="Times New Roman"/>
          <w:b w:val="false"/>
          <w:i w:val="false"/>
          <w:color w:val="000000"/>
          <w:sz w:val="28"/>
        </w:rPr>
        <w:t>
      күзгі семестр</w:t>
      </w:r>
    </w:p>
    <w:p>
      <w:pPr>
        <w:spacing w:after="0"/>
        <w:ind w:left="0"/>
        <w:jc w:val="both"/>
      </w:pPr>
      <w:r>
        <w:rPr>
          <w:rFonts w:ascii="Times New Roman"/>
          <w:b w:val="false"/>
          <w:i w:val="false"/>
          <w:color w:val="000000"/>
          <w:sz w:val="28"/>
        </w:rPr>
        <w:t>
      осенний семестр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Отырыс күні</w:t>
            </w:r>
          </w:p>
          <w:p>
            <w:pPr>
              <w:spacing w:after="20"/>
              <w:ind w:left="20"/>
              <w:jc w:val="both"/>
            </w:pPr>
            <w:r>
              <w:rPr>
                <w:rFonts w:ascii="Times New Roman"/>
                <w:b w:val="false"/>
                <w:i w:val="false"/>
                <w:color w:val="000000"/>
                <w:sz w:val="20"/>
              </w:rPr>
              <w:t>
Дата заседания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p>
            <w:pPr>
              <w:spacing w:after="20"/>
              <w:ind w:left="20"/>
              <w:jc w:val="both"/>
            </w:pPr>
            <w:r>
              <w:rPr>
                <w:rFonts w:ascii="Times New Roman"/>
                <w:b w:val="false"/>
                <w:i w:val="false"/>
                <w:color w:val="000000"/>
                <w:sz w:val="20"/>
              </w:rPr>
              <w:t>
мәселелер</w:t>
            </w:r>
          </w:p>
          <w:p>
            <w:pPr>
              <w:spacing w:after="20"/>
              <w:ind w:left="20"/>
              <w:jc w:val="both"/>
            </w:pPr>
            <w:r>
              <w:rPr>
                <w:rFonts w:ascii="Times New Roman"/>
                <w:b w:val="false"/>
                <w:i w:val="false"/>
                <w:color w:val="000000"/>
                <w:sz w:val="20"/>
              </w:rPr>
              <w:t>
Вопросы для</w:t>
            </w:r>
          </w:p>
          <w:p>
            <w:pPr>
              <w:spacing w:after="20"/>
              <w:ind w:left="20"/>
              <w:jc w:val="both"/>
            </w:pPr>
            <w:r>
              <w:rPr>
                <w:rFonts w:ascii="Times New Roman"/>
                <w:b w:val="false"/>
                <w:i w:val="false"/>
                <w:color w:val="000000"/>
                <w:sz w:val="20"/>
              </w:rPr>
              <w:t>
обсуждения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Баяндамашы</w:t>
            </w:r>
          </w:p>
          <w:p>
            <w:pPr>
              <w:spacing w:after="20"/>
              <w:ind w:left="20"/>
              <w:jc w:val="both"/>
            </w:pPr>
            <w:r>
              <w:rPr>
                <w:rFonts w:ascii="Times New Roman"/>
                <w:b w:val="false"/>
                <w:i w:val="false"/>
                <w:color w:val="000000"/>
                <w:sz w:val="20"/>
              </w:rPr>
              <w:t>
Докладчик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весенний семестр</w:t>
      </w:r>
    </w:p>
    <w:p>
      <w:pPr>
        <w:spacing w:after="0"/>
        <w:ind w:left="0"/>
        <w:jc w:val="both"/>
      </w:pPr>
      <w:r>
        <w:rPr>
          <w:rFonts w:ascii="Times New Roman"/>
          <w:b w:val="false"/>
          <w:i w:val="false"/>
          <w:color w:val="000000"/>
          <w:sz w:val="28"/>
        </w:rPr>
        <w:t>
      көктемгі семестр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3402"/>
        <w:gridCol w:w="2092"/>
        <w:gridCol w:w="3404"/>
      </w:tblGrid>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Отырыс күні</w:t>
            </w:r>
          </w:p>
          <w:p>
            <w:pPr>
              <w:spacing w:after="20"/>
              <w:ind w:left="20"/>
              <w:jc w:val="both"/>
            </w:pPr>
            <w:r>
              <w:rPr>
                <w:rFonts w:ascii="Times New Roman"/>
                <w:b w:val="false"/>
                <w:i w:val="false"/>
                <w:color w:val="000000"/>
                <w:sz w:val="20"/>
              </w:rPr>
              <w:t>
Дата заседания</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p>
            <w:pPr>
              <w:spacing w:after="20"/>
              <w:ind w:left="20"/>
              <w:jc w:val="both"/>
            </w:pPr>
            <w:r>
              <w:rPr>
                <w:rFonts w:ascii="Times New Roman"/>
                <w:b w:val="false"/>
                <w:i w:val="false"/>
                <w:color w:val="000000"/>
                <w:sz w:val="20"/>
              </w:rPr>
              <w:t>
мәселелер</w:t>
            </w:r>
          </w:p>
          <w:p>
            <w:pPr>
              <w:spacing w:after="20"/>
              <w:ind w:left="20"/>
              <w:jc w:val="both"/>
            </w:pPr>
            <w:r>
              <w:rPr>
                <w:rFonts w:ascii="Times New Roman"/>
                <w:b w:val="false"/>
                <w:i w:val="false"/>
                <w:color w:val="000000"/>
                <w:sz w:val="20"/>
              </w:rPr>
              <w:t>
Вопросы для</w:t>
            </w:r>
          </w:p>
          <w:p>
            <w:pPr>
              <w:spacing w:after="20"/>
              <w:ind w:left="20"/>
              <w:jc w:val="both"/>
            </w:pPr>
            <w:r>
              <w:rPr>
                <w:rFonts w:ascii="Times New Roman"/>
                <w:b w:val="false"/>
                <w:i w:val="false"/>
                <w:color w:val="000000"/>
                <w:sz w:val="20"/>
              </w:rPr>
              <w:t>
обсуждения</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Баяндамашы</w:t>
            </w:r>
          </w:p>
          <w:p>
            <w:pPr>
              <w:spacing w:after="20"/>
              <w:ind w:left="20"/>
              <w:jc w:val="both"/>
            </w:pPr>
            <w:r>
              <w:rPr>
                <w:rFonts w:ascii="Times New Roman"/>
                <w:b w:val="false"/>
                <w:i w:val="false"/>
                <w:color w:val="000000"/>
                <w:sz w:val="20"/>
              </w:rPr>
              <w:t>
Докладчик</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ІV. Лекция курстарын оқу мен дайындау</w:t>
      </w:r>
    </w:p>
    <w:p>
      <w:pPr>
        <w:spacing w:after="0"/>
        <w:ind w:left="0"/>
        <w:jc w:val="both"/>
      </w:pPr>
      <w:r>
        <w:rPr>
          <w:rFonts w:ascii="Times New Roman"/>
          <w:b w:val="false"/>
          <w:i w:val="false"/>
          <w:color w:val="000000"/>
          <w:sz w:val="28"/>
        </w:rPr>
        <w:t>
      Чтение и подготовка лекционных занятий</w:t>
      </w:r>
    </w:p>
    <w:p>
      <w:pPr>
        <w:spacing w:after="0"/>
        <w:ind w:left="0"/>
        <w:jc w:val="both"/>
      </w:pPr>
      <w:r>
        <w:rPr>
          <w:rFonts w:ascii="Times New Roman"/>
          <w:b w:val="false"/>
          <w:i w:val="false"/>
          <w:color w:val="000000"/>
          <w:sz w:val="28"/>
        </w:rPr>
        <w:t>
      а)  лекция оқу</w:t>
      </w:r>
    </w:p>
    <w:p>
      <w:pPr>
        <w:spacing w:after="0"/>
        <w:ind w:left="0"/>
        <w:jc w:val="both"/>
      </w:pPr>
      <w:r>
        <w:rPr>
          <w:rFonts w:ascii="Times New Roman"/>
          <w:b w:val="false"/>
          <w:i w:val="false"/>
          <w:color w:val="000000"/>
          <w:sz w:val="28"/>
        </w:rPr>
        <w:t>
      чтение лекций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5802"/>
        <w:gridCol w:w="2284"/>
        <w:gridCol w:w="1405"/>
        <w:gridCol w:w="1405"/>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кредитов</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5802"/>
        <w:gridCol w:w="2284"/>
        <w:gridCol w:w="1405"/>
        <w:gridCol w:w="1405"/>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кредитов</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Лекцияларды жаңа пәндер бойынша дайындау</w:t>
      </w:r>
    </w:p>
    <w:p>
      <w:pPr>
        <w:spacing w:after="0"/>
        <w:ind w:left="0"/>
        <w:jc w:val="both"/>
      </w:pPr>
      <w:r>
        <w:rPr>
          <w:rFonts w:ascii="Times New Roman"/>
          <w:b w:val="false"/>
          <w:i w:val="false"/>
          <w:color w:val="000000"/>
          <w:sz w:val="28"/>
        </w:rPr>
        <w:t>
      Подготовка лекций по новым дисциплинам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Жаңа пәндер үшін өздік жұмыс көлемі анықталады</w:t>
      </w:r>
    </w:p>
    <w:p>
      <w:pPr>
        <w:spacing w:after="0"/>
        <w:ind w:left="0"/>
        <w:jc w:val="both"/>
      </w:pPr>
      <w:r>
        <w:rPr>
          <w:rFonts w:ascii="Times New Roman"/>
          <w:b w:val="false"/>
          <w:i w:val="false"/>
          <w:color w:val="000000"/>
          <w:sz w:val="28"/>
        </w:rPr>
        <w:t>
      Для новых дисциплин определяется трудоемкость элементов самостоятельной работы</w:t>
      </w:r>
    </w:p>
    <w:p>
      <w:pPr>
        <w:spacing w:after="0"/>
        <w:ind w:left="0"/>
        <w:jc w:val="both"/>
      </w:pPr>
      <w:r>
        <w:rPr>
          <w:rFonts w:ascii="Times New Roman"/>
          <w:b w:val="false"/>
          <w:i w:val="false"/>
          <w:color w:val="000000"/>
          <w:sz w:val="28"/>
        </w:rPr>
        <w:t>
      V. Лабораториялық жұмыс</w:t>
      </w:r>
    </w:p>
    <w:p>
      <w:pPr>
        <w:spacing w:after="0"/>
        <w:ind w:left="0"/>
        <w:jc w:val="both"/>
      </w:pPr>
      <w:r>
        <w:rPr>
          <w:rFonts w:ascii="Times New Roman"/>
          <w:b w:val="false"/>
          <w:i w:val="false"/>
          <w:color w:val="000000"/>
          <w:sz w:val="28"/>
        </w:rPr>
        <w:t>
      Лабораторные работы</w:t>
      </w:r>
    </w:p>
    <w:p>
      <w:pPr>
        <w:spacing w:after="0"/>
        <w:ind w:left="0"/>
        <w:jc w:val="both"/>
      </w:pPr>
      <w:r>
        <w:rPr>
          <w:rFonts w:ascii="Times New Roman"/>
          <w:b w:val="false"/>
          <w:i w:val="false"/>
          <w:color w:val="000000"/>
          <w:sz w:val="28"/>
        </w:rPr>
        <w:t>
      а) Жаңа лабораториялық жұмыстарды дайындау</w:t>
      </w:r>
    </w:p>
    <w:p>
      <w:pPr>
        <w:spacing w:after="0"/>
        <w:ind w:left="0"/>
        <w:jc w:val="both"/>
      </w:pPr>
      <w:r>
        <w:rPr>
          <w:rFonts w:ascii="Times New Roman"/>
          <w:b w:val="false"/>
          <w:i w:val="false"/>
          <w:color w:val="000000"/>
          <w:sz w:val="28"/>
        </w:rPr>
        <w:t>
      Подготовка новых лабораторных работ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2"/>
        <w:gridCol w:w="3262"/>
        <w:gridCol w:w="5776"/>
      </w:tblGrid>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орындайды</w:t>
            </w:r>
          </w:p>
          <w:p>
            <w:pPr>
              <w:spacing w:after="20"/>
              <w:ind w:left="20"/>
              <w:jc w:val="both"/>
            </w:pPr>
            <w:r>
              <w:rPr>
                <w:rFonts w:ascii="Times New Roman"/>
                <w:b w:val="false"/>
                <w:i w:val="false"/>
                <w:color w:val="000000"/>
                <w:sz w:val="20"/>
              </w:rPr>
              <w:t>
Кто выполняет</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атауы</w:t>
            </w:r>
          </w:p>
          <w:p>
            <w:pPr>
              <w:spacing w:after="20"/>
              <w:ind w:left="20"/>
              <w:jc w:val="both"/>
            </w:pPr>
            <w:r>
              <w:rPr>
                <w:rFonts w:ascii="Times New Roman"/>
                <w:b w:val="false"/>
                <w:i w:val="false"/>
                <w:color w:val="000000"/>
                <w:sz w:val="20"/>
              </w:rPr>
              <w:t>
Наименование работы</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 мерзімі мен түрі</w:t>
            </w:r>
          </w:p>
          <w:p>
            <w:pPr>
              <w:spacing w:after="20"/>
              <w:ind w:left="20"/>
              <w:jc w:val="both"/>
            </w:pPr>
            <w:r>
              <w:rPr>
                <w:rFonts w:ascii="Times New Roman"/>
                <w:b w:val="false"/>
                <w:i w:val="false"/>
                <w:color w:val="000000"/>
                <w:sz w:val="20"/>
              </w:rPr>
              <w:t>
Срок форма окончания</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Бұрыннан бар лабораториялық жұмыстарды жаңғырту</w:t>
      </w:r>
    </w:p>
    <w:p>
      <w:pPr>
        <w:spacing w:after="0"/>
        <w:ind w:left="0"/>
        <w:jc w:val="both"/>
      </w:pPr>
      <w:r>
        <w:rPr>
          <w:rFonts w:ascii="Times New Roman"/>
          <w:b w:val="false"/>
          <w:i w:val="false"/>
          <w:color w:val="000000"/>
          <w:sz w:val="28"/>
        </w:rPr>
        <w:t>
      Модернизация существующих лабораторных работ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Ескірген лабораториялық қондырғыларды ауыстыру және жаңасын сатып алу</w:t>
      </w:r>
    </w:p>
    <w:p>
      <w:pPr>
        <w:spacing w:after="0"/>
        <w:ind w:left="0"/>
        <w:jc w:val="both"/>
      </w:pPr>
      <w:r>
        <w:rPr>
          <w:rFonts w:ascii="Times New Roman"/>
          <w:b w:val="false"/>
          <w:i w:val="false"/>
          <w:color w:val="000000"/>
          <w:sz w:val="28"/>
        </w:rPr>
        <w:t>
      Замена устаревшего и приобретение нового лабораторного оборудования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 Жоғары оқу орны ішілік лекция курстарын, оқу-әдістемелік кешендерін, силлабустарын, лабораториялық тәжірибелерді, практикалық және семинарлық сабақтарға арналған оқу құралдарын, әдістемелік нұсқауларды шығаруға дайындық</w:t>
      </w:r>
    </w:p>
    <w:p>
      <w:pPr>
        <w:spacing w:after="0"/>
        <w:ind w:left="0"/>
        <w:jc w:val="both"/>
      </w:pPr>
      <w:r>
        <w:rPr>
          <w:rFonts w:ascii="Times New Roman"/>
          <w:b w:val="false"/>
          <w:i w:val="false"/>
          <w:color w:val="000000"/>
          <w:sz w:val="28"/>
        </w:rPr>
        <w:t>
      Подготовка к внутривузовскому изданию курсов лекций, учебно-методических комплексов, силлабусов, лабораторных практикумов, учебных пособий для практических и семинарских занятий, методических рекомендаций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5"/>
        <w:gridCol w:w="4513"/>
        <w:gridCol w:w="2596"/>
        <w:gridCol w:w="2596"/>
      </w:tblGrid>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(баспа таба)</w:t>
            </w:r>
          </w:p>
          <w:p>
            <w:pPr>
              <w:spacing w:after="20"/>
              <w:ind w:left="20"/>
              <w:jc w:val="both"/>
            </w:pPr>
            <w:r>
              <w:rPr>
                <w:rFonts w:ascii="Times New Roman"/>
                <w:b w:val="false"/>
                <w:i w:val="false"/>
                <w:color w:val="000000"/>
                <w:sz w:val="20"/>
              </w:rPr>
              <w:t>
Объем (печ.листов)</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ОББ жұмысты</w:t>
            </w:r>
          </w:p>
          <w:p>
            <w:pPr>
              <w:spacing w:after="20"/>
              <w:ind w:left="20"/>
              <w:jc w:val="both"/>
            </w:pPr>
            <w:r>
              <w:rPr>
                <w:rFonts w:ascii="Times New Roman"/>
                <w:b w:val="false"/>
                <w:i w:val="false"/>
                <w:color w:val="000000"/>
                <w:sz w:val="20"/>
              </w:rPr>
              <w:t>
ұсыну мерзімі</w:t>
            </w:r>
          </w:p>
          <w:p>
            <w:pPr>
              <w:spacing w:after="20"/>
              <w:ind w:left="20"/>
              <w:jc w:val="both"/>
            </w:pPr>
            <w:r>
              <w:rPr>
                <w:rFonts w:ascii="Times New Roman"/>
                <w:b w:val="false"/>
                <w:i w:val="false"/>
                <w:color w:val="000000"/>
                <w:sz w:val="20"/>
              </w:rPr>
              <w:t>
Срок</w:t>
            </w:r>
          </w:p>
          <w:p>
            <w:pPr>
              <w:spacing w:after="20"/>
              <w:ind w:left="20"/>
              <w:jc w:val="both"/>
            </w:pPr>
            <w:r>
              <w:rPr>
                <w:rFonts w:ascii="Times New Roman"/>
                <w:b w:val="false"/>
                <w:i w:val="false"/>
                <w:color w:val="000000"/>
                <w:sz w:val="20"/>
              </w:rPr>
              <w:t>
представления</w:t>
            </w:r>
          </w:p>
          <w:p>
            <w:pPr>
              <w:spacing w:after="20"/>
              <w:ind w:left="20"/>
              <w:jc w:val="both"/>
            </w:pPr>
            <w:r>
              <w:rPr>
                <w:rFonts w:ascii="Times New Roman"/>
                <w:b w:val="false"/>
                <w:i w:val="false"/>
                <w:color w:val="000000"/>
                <w:sz w:val="20"/>
              </w:rPr>
              <w:t>
работы</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 Кафедра пәндерін оқулықтармен және оқу-құралдарымен қамтамасыз ету</w:t>
      </w:r>
    </w:p>
    <w:p>
      <w:pPr>
        <w:spacing w:after="0"/>
        <w:ind w:left="0"/>
        <w:jc w:val="both"/>
      </w:pPr>
      <w:r>
        <w:rPr>
          <w:rFonts w:ascii="Times New Roman"/>
          <w:b w:val="false"/>
          <w:i w:val="false"/>
          <w:color w:val="000000"/>
          <w:sz w:val="28"/>
        </w:rPr>
        <w:t>
      Обеспеченность дисциплин кафедры учебниками и учебными пособиями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Оқулықтармен</w:t>
            </w:r>
          </w:p>
          <w:p>
            <w:pPr>
              <w:spacing w:after="20"/>
              <w:ind w:left="20"/>
              <w:jc w:val="both"/>
            </w:pPr>
            <w:r>
              <w:rPr>
                <w:rFonts w:ascii="Times New Roman"/>
                <w:b w:val="false"/>
                <w:i w:val="false"/>
                <w:color w:val="000000"/>
                <w:sz w:val="20"/>
              </w:rPr>
              <w:t>
Учебниками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құралдарымен</w:t>
            </w:r>
          </w:p>
          <w:p>
            <w:pPr>
              <w:spacing w:after="20"/>
              <w:ind w:left="20"/>
              <w:jc w:val="both"/>
            </w:pPr>
            <w:r>
              <w:rPr>
                <w:rFonts w:ascii="Times New Roman"/>
                <w:b w:val="false"/>
                <w:i w:val="false"/>
                <w:color w:val="000000"/>
                <w:sz w:val="20"/>
              </w:rPr>
              <w:t>
Учебными</w:t>
            </w:r>
          </w:p>
          <w:p>
            <w:pPr>
              <w:spacing w:after="20"/>
              <w:ind w:left="20"/>
              <w:jc w:val="both"/>
            </w:pPr>
            <w:r>
              <w:rPr>
                <w:rFonts w:ascii="Times New Roman"/>
                <w:b w:val="false"/>
                <w:i w:val="false"/>
                <w:color w:val="000000"/>
                <w:sz w:val="20"/>
              </w:rPr>
              <w:t>
пособиями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VІІІ. Кафедра пәндерін оқу-әдістемелік кешендермен және силлабустармен қамтамасыз ету</w:t>
      </w:r>
    </w:p>
    <w:p>
      <w:pPr>
        <w:spacing w:after="0"/>
        <w:ind w:left="0"/>
        <w:jc w:val="both"/>
      </w:pPr>
      <w:r>
        <w:rPr>
          <w:rFonts w:ascii="Times New Roman"/>
          <w:b w:val="false"/>
          <w:i w:val="false"/>
          <w:color w:val="000000"/>
          <w:sz w:val="28"/>
        </w:rPr>
        <w:t>
      Обеспеченность дисциплин кафедры учебно-методическими комплексами и силлабусами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УМК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Силлабуссами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ІX. ОТҚ қамтамасыз етілген сабақтар саны</w:t>
      </w:r>
    </w:p>
    <w:p>
      <w:pPr>
        <w:spacing w:after="0"/>
        <w:ind w:left="0"/>
        <w:jc w:val="both"/>
      </w:pPr>
      <w:r>
        <w:rPr>
          <w:rFonts w:ascii="Times New Roman"/>
          <w:b w:val="false"/>
          <w:i w:val="false"/>
          <w:color w:val="000000"/>
          <w:sz w:val="28"/>
        </w:rPr>
        <w:t>
                     Число занятий, обеспеченных ТСО (фактически)</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Оқу-әдістемелік картасы бойынша ОТҚ-мен камтамасыз етілуге міндетті сабақтар саны.</w:t>
      </w:r>
    </w:p>
    <w:p>
      <w:pPr>
        <w:spacing w:after="0"/>
        <w:ind w:left="0"/>
        <w:jc w:val="both"/>
      </w:pPr>
      <w:r>
        <w:rPr>
          <w:rFonts w:ascii="Times New Roman"/>
          <w:b w:val="false"/>
          <w:i w:val="false"/>
          <w:color w:val="000000"/>
          <w:sz w:val="28"/>
        </w:rPr>
        <w:t>
      Число занятий, которые должны быть обеспечены ТСО по учебно-методической карте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УМК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Силлабуссами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Қашықтықтан оқыту технологияларын пайдалану</w:t>
      </w:r>
    </w:p>
    <w:p>
      <w:pPr>
        <w:spacing w:after="0"/>
        <w:ind w:left="0"/>
        <w:jc w:val="both"/>
      </w:pPr>
      <w:r>
        <w:rPr>
          <w:rFonts w:ascii="Times New Roman"/>
          <w:b w:val="false"/>
          <w:i w:val="false"/>
          <w:color w:val="000000"/>
          <w:sz w:val="28"/>
        </w:rPr>
        <w:t>
      Использование дистанционных технологий обучения</w:t>
      </w:r>
    </w:p>
    <w:p>
      <w:pPr>
        <w:spacing w:after="0"/>
        <w:ind w:left="0"/>
        <w:jc w:val="both"/>
      </w:pPr>
      <w:r>
        <w:rPr>
          <w:rFonts w:ascii="Times New Roman"/>
          <w:b w:val="false"/>
          <w:i w:val="false"/>
          <w:color w:val="000000"/>
          <w:sz w:val="28"/>
        </w:rPr>
        <w:t>
      а) уәкілетті органның рұқсаты</w:t>
      </w:r>
    </w:p>
    <w:p>
      <w:pPr>
        <w:spacing w:after="0"/>
        <w:ind w:left="0"/>
        <w:jc w:val="both"/>
      </w:pPr>
      <w:r>
        <w:rPr>
          <w:rFonts w:ascii="Times New Roman"/>
          <w:b w:val="false"/>
          <w:i w:val="false"/>
          <w:color w:val="000000"/>
          <w:sz w:val="28"/>
        </w:rPr>
        <w:t>
         разрешение уполномоченного органа 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 қашықтықтан оқыту технологиясының түрлері</w:t>
      </w:r>
    </w:p>
    <w:p>
      <w:pPr>
        <w:spacing w:after="0"/>
        <w:ind w:left="0"/>
        <w:jc w:val="both"/>
      </w:pPr>
      <w:r>
        <w:rPr>
          <w:rFonts w:ascii="Times New Roman"/>
          <w:b w:val="false"/>
          <w:i w:val="false"/>
          <w:color w:val="000000"/>
          <w:sz w:val="28"/>
        </w:rPr>
        <w:t>
      виды технологий дистанционного обучения 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г) қашықтықтан оқытуға қойылатын біліктілік талаптары</w:t>
      </w:r>
    </w:p>
    <w:p>
      <w:pPr>
        <w:spacing w:after="0"/>
        <w:ind w:left="0"/>
        <w:jc w:val="both"/>
      </w:pPr>
      <w:r>
        <w:rPr>
          <w:rFonts w:ascii="Times New Roman"/>
          <w:b w:val="false"/>
          <w:i w:val="false"/>
          <w:color w:val="000000"/>
          <w:sz w:val="28"/>
        </w:rPr>
        <w:t>
      квалификационные требования к дистанционному обучению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 технологиясы</w:t>
            </w:r>
          </w:p>
          <w:p>
            <w:pPr>
              <w:spacing w:after="20"/>
              <w:ind w:left="20"/>
              <w:jc w:val="both"/>
            </w:pPr>
            <w:r>
              <w:rPr>
                <w:rFonts w:ascii="Times New Roman"/>
                <w:b w:val="false"/>
                <w:i w:val="false"/>
                <w:color w:val="000000"/>
                <w:sz w:val="20"/>
              </w:rPr>
              <w:t>
Технология  дистанционного</w:t>
            </w:r>
          </w:p>
          <w:p>
            <w:pPr>
              <w:spacing w:after="20"/>
              <w:ind w:left="20"/>
              <w:jc w:val="both"/>
            </w:pPr>
            <w:r>
              <w:rPr>
                <w:rFonts w:ascii="Times New Roman"/>
                <w:b w:val="false"/>
                <w:i w:val="false"/>
                <w:color w:val="000000"/>
                <w:sz w:val="20"/>
              </w:rPr>
              <w:t>
обучения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талаптарына сәйкестігі</w:t>
            </w:r>
          </w:p>
          <w:p>
            <w:pPr>
              <w:spacing w:after="20"/>
              <w:ind w:left="20"/>
              <w:jc w:val="both"/>
            </w:pPr>
            <w:r>
              <w:rPr>
                <w:rFonts w:ascii="Times New Roman"/>
                <w:b w:val="false"/>
                <w:i w:val="false"/>
                <w:color w:val="000000"/>
                <w:sz w:val="20"/>
              </w:rPr>
              <w:t>
Соответствие квалификационным</w:t>
            </w:r>
          </w:p>
          <w:p>
            <w:pPr>
              <w:spacing w:after="20"/>
              <w:ind w:left="20"/>
              <w:jc w:val="both"/>
            </w:pPr>
            <w:r>
              <w:rPr>
                <w:rFonts w:ascii="Times New Roman"/>
                <w:b w:val="false"/>
                <w:i w:val="false"/>
                <w:color w:val="000000"/>
                <w:sz w:val="20"/>
              </w:rPr>
              <w:t>
требованиями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 қашықтықтан оқытудың оқу пәндерінің тізбесі</w:t>
      </w:r>
    </w:p>
    <w:p>
      <w:pPr>
        <w:spacing w:after="0"/>
        <w:ind w:left="0"/>
        <w:jc w:val="both"/>
      </w:pPr>
      <w:r>
        <w:rPr>
          <w:rFonts w:ascii="Times New Roman"/>
          <w:b w:val="false"/>
          <w:i w:val="false"/>
          <w:color w:val="000000"/>
          <w:sz w:val="28"/>
        </w:rPr>
        <w:t>
      перечень учебных дисциплин дистанционных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3633"/>
        <w:gridCol w:w="5034"/>
      </w:tblGrid>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 дисциплин</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w:t>
            </w:r>
          </w:p>
          <w:p>
            <w:pPr>
              <w:spacing w:after="20"/>
              <w:ind w:left="20"/>
              <w:jc w:val="both"/>
            </w:pPr>
            <w:r>
              <w:rPr>
                <w:rFonts w:ascii="Times New Roman"/>
                <w:b w:val="false"/>
                <w:i w:val="false"/>
                <w:color w:val="000000"/>
                <w:sz w:val="20"/>
              </w:rPr>
              <w:t>
технологиясы</w:t>
            </w:r>
          </w:p>
          <w:p>
            <w:pPr>
              <w:spacing w:after="20"/>
              <w:ind w:left="20"/>
              <w:jc w:val="both"/>
            </w:pPr>
            <w:r>
              <w:rPr>
                <w:rFonts w:ascii="Times New Roman"/>
                <w:b w:val="false"/>
                <w:i w:val="false"/>
                <w:color w:val="000000"/>
                <w:sz w:val="20"/>
              </w:rPr>
              <w:t>
Технология</w:t>
            </w:r>
          </w:p>
          <w:p>
            <w:pPr>
              <w:spacing w:after="20"/>
              <w:ind w:left="20"/>
              <w:jc w:val="both"/>
            </w:pPr>
            <w:r>
              <w:rPr>
                <w:rFonts w:ascii="Times New Roman"/>
                <w:b w:val="false"/>
                <w:i w:val="false"/>
                <w:color w:val="000000"/>
                <w:sz w:val="20"/>
              </w:rPr>
              <w:t>
дистанционного</w:t>
            </w:r>
          </w:p>
          <w:p>
            <w:pPr>
              <w:spacing w:after="20"/>
              <w:ind w:left="20"/>
              <w:jc w:val="both"/>
            </w:pPr>
            <w:r>
              <w:rPr>
                <w:rFonts w:ascii="Times New Roman"/>
                <w:b w:val="false"/>
                <w:i w:val="false"/>
                <w:color w:val="000000"/>
                <w:sz w:val="20"/>
              </w:rPr>
              <w:t>
обучения</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өзге</w:t>
            </w:r>
          </w:p>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Техническое и иное</w:t>
            </w:r>
          </w:p>
          <w:p>
            <w:pPr>
              <w:spacing w:after="20"/>
              <w:ind w:left="20"/>
              <w:jc w:val="both"/>
            </w:pPr>
            <w:r>
              <w:rPr>
                <w:rFonts w:ascii="Times New Roman"/>
                <w:b w:val="false"/>
                <w:i w:val="false"/>
                <w:color w:val="000000"/>
                <w:sz w:val="20"/>
              </w:rPr>
              <w:t>
обеспечение</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қашықтықтан оқытуды кадрлық қамтамасыз ету</w:t>
      </w:r>
    </w:p>
    <w:p>
      <w:pPr>
        <w:spacing w:after="0"/>
        <w:ind w:left="0"/>
        <w:jc w:val="both"/>
      </w:pPr>
      <w:r>
        <w:rPr>
          <w:rFonts w:ascii="Times New Roman"/>
          <w:b w:val="false"/>
          <w:i w:val="false"/>
          <w:color w:val="000000"/>
          <w:sz w:val="28"/>
        </w:rPr>
        <w:t>
      кадровое обеспечение дистанционного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7"/>
        <w:gridCol w:w="2434"/>
        <w:gridCol w:w="4619"/>
      </w:tblGrid>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ПОҚ Т.А.Ә.</w:t>
            </w:r>
          </w:p>
          <w:p>
            <w:pPr>
              <w:spacing w:after="20"/>
              <w:ind w:left="20"/>
              <w:jc w:val="both"/>
            </w:pPr>
            <w:r>
              <w:rPr>
                <w:rFonts w:ascii="Times New Roman"/>
                <w:b w:val="false"/>
                <w:i w:val="false"/>
                <w:color w:val="000000"/>
                <w:sz w:val="20"/>
              </w:rPr>
              <w:t>
Ф.И.О. ППС</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пән</w:t>
            </w:r>
          </w:p>
          <w:p>
            <w:pPr>
              <w:spacing w:after="20"/>
              <w:ind w:left="20"/>
              <w:jc w:val="both"/>
            </w:pPr>
            <w:r>
              <w:rPr>
                <w:rFonts w:ascii="Times New Roman"/>
                <w:b w:val="false"/>
                <w:i w:val="false"/>
                <w:color w:val="000000"/>
                <w:sz w:val="20"/>
              </w:rPr>
              <w:t>
Преподаваемая</w:t>
            </w:r>
          </w:p>
          <w:p>
            <w:pPr>
              <w:spacing w:after="20"/>
              <w:ind w:left="20"/>
              <w:jc w:val="both"/>
            </w:pPr>
            <w:r>
              <w:rPr>
                <w:rFonts w:ascii="Times New Roman"/>
                <w:b w:val="false"/>
                <w:i w:val="false"/>
                <w:color w:val="000000"/>
                <w:sz w:val="20"/>
              </w:rPr>
              <w:t>
дисциплина</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деңгейі</w:t>
            </w:r>
          </w:p>
          <w:p>
            <w:pPr>
              <w:spacing w:after="20"/>
              <w:ind w:left="20"/>
              <w:jc w:val="both"/>
            </w:pPr>
            <w:r>
              <w:rPr>
                <w:rFonts w:ascii="Times New Roman"/>
                <w:b w:val="false"/>
                <w:i w:val="false"/>
                <w:color w:val="000000"/>
                <w:sz w:val="20"/>
              </w:rPr>
              <w:t>
(біліктілік курсынан өткен</w:t>
            </w:r>
          </w:p>
          <w:p>
            <w:pPr>
              <w:spacing w:after="20"/>
              <w:ind w:left="20"/>
              <w:jc w:val="both"/>
            </w:pPr>
            <w:r>
              <w:rPr>
                <w:rFonts w:ascii="Times New Roman"/>
                <w:b w:val="false"/>
                <w:i w:val="false"/>
                <w:color w:val="000000"/>
                <w:sz w:val="20"/>
              </w:rPr>
              <w:t>
құжаттың түрі) Уровень</w:t>
            </w:r>
          </w:p>
          <w:p>
            <w:pPr>
              <w:spacing w:after="20"/>
              <w:ind w:left="20"/>
              <w:jc w:val="both"/>
            </w:pPr>
            <w:r>
              <w:rPr>
                <w:rFonts w:ascii="Times New Roman"/>
                <w:b w:val="false"/>
                <w:i w:val="false"/>
                <w:color w:val="000000"/>
                <w:sz w:val="20"/>
              </w:rPr>
              <w:t>
квалификации (вид документа</w:t>
            </w:r>
          </w:p>
          <w:p>
            <w:pPr>
              <w:spacing w:after="20"/>
              <w:ind w:left="20"/>
              <w:jc w:val="both"/>
            </w:pPr>
            <w:r>
              <w:rPr>
                <w:rFonts w:ascii="Times New Roman"/>
                <w:b w:val="false"/>
                <w:i w:val="false"/>
                <w:color w:val="000000"/>
                <w:sz w:val="20"/>
              </w:rPr>
              <w:t>
где прошел квалификацию)</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5"/>
        <w:gridCol w:w="2635"/>
        <w:gridCol w:w="5000"/>
      </w:tblGrid>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ИТ и УВП</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міндет</w:t>
            </w:r>
          </w:p>
          <w:p>
            <w:pPr>
              <w:spacing w:after="20"/>
              <w:ind w:left="20"/>
              <w:jc w:val="both"/>
            </w:pPr>
            <w:r>
              <w:rPr>
                <w:rFonts w:ascii="Times New Roman"/>
                <w:b w:val="false"/>
                <w:i w:val="false"/>
                <w:color w:val="000000"/>
                <w:sz w:val="20"/>
              </w:rPr>
              <w:t>
Функциональная</w:t>
            </w:r>
          </w:p>
          <w:p>
            <w:pPr>
              <w:spacing w:after="20"/>
              <w:ind w:left="20"/>
              <w:jc w:val="both"/>
            </w:pPr>
            <w:r>
              <w:rPr>
                <w:rFonts w:ascii="Times New Roman"/>
                <w:b w:val="false"/>
                <w:i w:val="false"/>
                <w:color w:val="000000"/>
                <w:sz w:val="20"/>
              </w:rPr>
              <w:t>
обязанность</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деңгейі</w:t>
            </w:r>
          </w:p>
          <w:p>
            <w:pPr>
              <w:spacing w:after="20"/>
              <w:ind w:left="20"/>
              <w:jc w:val="both"/>
            </w:pPr>
            <w:r>
              <w:rPr>
                <w:rFonts w:ascii="Times New Roman"/>
                <w:b w:val="false"/>
                <w:i w:val="false"/>
                <w:color w:val="000000"/>
                <w:sz w:val="20"/>
              </w:rPr>
              <w:t>
(біліктілік курсынан өткен</w:t>
            </w:r>
          </w:p>
          <w:p>
            <w:pPr>
              <w:spacing w:after="20"/>
              <w:ind w:left="20"/>
              <w:jc w:val="both"/>
            </w:pPr>
            <w:r>
              <w:rPr>
                <w:rFonts w:ascii="Times New Roman"/>
                <w:b w:val="false"/>
                <w:i w:val="false"/>
                <w:color w:val="000000"/>
                <w:sz w:val="20"/>
              </w:rPr>
              <w:t>
құжаттың түрі) Уровень</w:t>
            </w:r>
          </w:p>
          <w:p>
            <w:pPr>
              <w:spacing w:after="20"/>
              <w:ind w:left="20"/>
              <w:jc w:val="both"/>
            </w:pPr>
            <w:r>
              <w:rPr>
                <w:rFonts w:ascii="Times New Roman"/>
                <w:b w:val="false"/>
                <w:i w:val="false"/>
                <w:color w:val="000000"/>
                <w:sz w:val="20"/>
              </w:rPr>
              <w:t>
квалификации (вид документа</w:t>
            </w:r>
          </w:p>
          <w:p>
            <w:pPr>
              <w:spacing w:after="20"/>
              <w:ind w:left="20"/>
              <w:jc w:val="both"/>
            </w:pPr>
            <w:r>
              <w:rPr>
                <w:rFonts w:ascii="Times New Roman"/>
                <w:b w:val="false"/>
                <w:i w:val="false"/>
                <w:color w:val="000000"/>
                <w:sz w:val="20"/>
              </w:rPr>
              <w:t>
где прошел квалификацию)</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 Оқу курстары бойынша студенттердің өздік</w:t>
      </w:r>
    </w:p>
    <w:p>
      <w:pPr>
        <w:spacing w:after="0"/>
        <w:ind w:left="0"/>
        <w:jc w:val="both"/>
      </w:pPr>
      <w:r>
        <w:rPr>
          <w:rFonts w:ascii="Times New Roman"/>
          <w:b w:val="false"/>
          <w:i w:val="false"/>
          <w:color w:val="000000"/>
          <w:sz w:val="28"/>
        </w:rPr>
        <w:t>
      жұмысының бақылау жоспары</w:t>
      </w:r>
    </w:p>
    <w:p>
      <w:pPr>
        <w:spacing w:after="0"/>
        <w:ind w:left="0"/>
        <w:jc w:val="both"/>
      </w:pPr>
      <w:r>
        <w:rPr>
          <w:rFonts w:ascii="Times New Roman"/>
          <w:b w:val="false"/>
          <w:i w:val="false"/>
          <w:color w:val="000000"/>
          <w:sz w:val="28"/>
        </w:rPr>
        <w:t>
      Планы текущего контроля самостоятельной работы</w:t>
      </w:r>
    </w:p>
    <w:p>
      <w:pPr>
        <w:spacing w:after="0"/>
        <w:ind w:left="0"/>
        <w:jc w:val="both"/>
      </w:pPr>
      <w:r>
        <w:rPr>
          <w:rFonts w:ascii="Times New Roman"/>
          <w:b w:val="false"/>
          <w:i w:val="false"/>
          <w:color w:val="000000"/>
          <w:sz w:val="28"/>
        </w:rPr>
        <w:t>
      студентов по учебным курсам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1419"/>
        <w:gridCol w:w="1419"/>
        <w:gridCol w:w="1420"/>
        <w:gridCol w:w="1260"/>
        <w:gridCol w:w="1420"/>
        <w:gridCol w:w="1905"/>
        <w:gridCol w:w="1261"/>
        <w:gridCol w:w="1421"/>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курстары-</w:t>
            </w:r>
          </w:p>
          <w:p>
            <w:pPr>
              <w:spacing w:after="20"/>
              <w:ind w:left="20"/>
              <w:jc w:val="both"/>
            </w:pPr>
            <w:r>
              <w:rPr>
                <w:rFonts w:ascii="Times New Roman"/>
                <w:b w:val="false"/>
                <w:i w:val="false"/>
                <w:color w:val="000000"/>
                <w:sz w:val="20"/>
              </w:rPr>
              <w:t>
ның атауы</w:t>
            </w:r>
          </w:p>
          <w:p>
            <w:pPr>
              <w:spacing w:after="20"/>
              <w:ind w:left="20"/>
              <w:jc w:val="both"/>
            </w:pPr>
            <w:r>
              <w:rPr>
                <w:rFonts w:ascii="Times New Roman"/>
                <w:b w:val="false"/>
                <w:i w:val="false"/>
                <w:color w:val="000000"/>
                <w:sz w:val="20"/>
              </w:rPr>
              <w:t>
Наименова-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учебных</w:t>
            </w:r>
          </w:p>
          <w:p>
            <w:pPr>
              <w:spacing w:after="20"/>
              <w:ind w:left="20"/>
              <w:jc w:val="both"/>
            </w:pPr>
            <w:r>
              <w:rPr>
                <w:rFonts w:ascii="Times New Roman"/>
                <w:b w:val="false"/>
                <w:i w:val="false"/>
                <w:color w:val="000000"/>
                <w:sz w:val="20"/>
              </w:rPr>
              <w:t>
курсов</w:t>
            </w:r>
          </w:p>
        </w:tc>
        <w:tc>
          <w:tcPr>
            <w:tcW w:w="1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w:t>
            </w:r>
          </w:p>
          <w:p>
            <w:pPr>
              <w:spacing w:after="20"/>
              <w:ind w:left="20"/>
              <w:jc w:val="both"/>
            </w:pPr>
            <w:r>
              <w:rPr>
                <w:rFonts w:ascii="Times New Roman"/>
                <w:b w:val="false"/>
                <w:i w:val="false"/>
                <w:color w:val="000000"/>
                <w:sz w:val="20"/>
              </w:rPr>
              <w:t>
дайын-</w:t>
            </w:r>
          </w:p>
          <w:p>
            <w:pPr>
              <w:spacing w:after="20"/>
              <w:ind w:left="20"/>
              <w:jc w:val="both"/>
            </w:pPr>
            <w:r>
              <w:rPr>
                <w:rFonts w:ascii="Times New Roman"/>
                <w:b w:val="false"/>
                <w:i w:val="false"/>
                <w:color w:val="000000"/>
                <w:sz w:val="20"/>
              </w:rPr>
              <w:t>
дайды</w:t>
            </w:r>
          </w:p>
          <w:p>
            <w:pPr>
              <w:spacing w:after="20"/>
              <w:ind w:left="20"/>
              <w:jc w:val="both"/>
            </w:pPr>
            <w:r>
              <w:rPr>
                <w:rFonts w:ascii="Times New Roman"/>
                <w:b w:val="false"/>
                <w:i w:val="false"/>
                <w:color w:val="000000"/>
                <w:sz w:val="20"/>
              </w:rPr>
              <w:t>
Кто</w:t>
            </w:r>
          </w:p>
          <w:p>
            <w:pPr>
              <w:spacing w:after="20"/>
              <w:ind w:left="20"/>
              <w:jc w:val="both"/>
            </w:pPr>
            <w:r>
              <w:rPr>
                <w:rFonts w:ascii="Times New Roman"/>
                <w:b w:val="false"/>
                <w:i w:val="false"/>
                <w:color w:val="000000"/>
                <w:sz w:val="20"/>
              </w:rPr>
              <w:t>
готовит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шараларының түрі және мерзімі</w:t>
            </w:r>
          </w:p>
          <w:p>
            <w:pPr>
              <w:spacing w:after="20"/>
              <w:ind w:left="20"/>
              <w:jc w:val="both"/>
            </w:pPr>
            <w:r>
              <w:rPr>
                <w:rFonts w:ascii="Times New Roman"/>
                <w:b w:val="false"/>
                <w:i w:val="false"/>
                <w:color w:val="000000"/>
                <w:sz w:val="20"/>
              </w:rPr>
              <w:t>
Вид контрольных мероприятий и сроки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p>
            <w:pPr>
              <w:spacing w:after="20"/>
              <w:ind w:left="20"/>
              <w:jc w:val="both"/>
            </w:pPr>
            <w:r>
              <w:rPr>
                <w:rFonts w:ascii="Times New Roman"/>
                <w:b w:val="false"/>
                <w:i w:val="false"/>
                <w:color w:val="000000"/>
                <w:sz w:val="20"/>
              </w:rPr>
              <w:t>
лок-</w:t>
            </w:r>
          </w:p>
          <w:p>
            <w:pPr>
              <w:spacing w:after="20"/>
              <w:ind w:left="20"/>
              <w:jc w:val="both"/>
            </w:pPr>
            <w:r>
              <w:rPr>
                <w:rFonts w:ascii="Times New Roman"/>
                <w:b w:val="false"/>
                <w:i w:val="false"/>
                <w:color w:val="000000"/>
                <w:sz w:val="20"/>
              </w:rPr>
              <w:t>
виум</w:t>
            </w:r>
          </w:p>
          <w:p>
            <w:pPr>
              <w:spacing w:after="20"/>
              <w:ind w:left="20"/>
              <w:jc w:val="both"/>
            </w:pPr>
            <w:r>
              <w:rPr>
                <w:rFonts w:ascii="Times New Roman"/>
                <w:b w:val="false"/>
                <w:i w:val="false"/>
                <w:color w:val="000000"/>
                <w:sz w:val="20"/>
              </w:rPr>
              <w:t>
Кол-</w:t>
            </w:r>
          </w:p>
          <w:p>
            <w:pPr>
              <w:spacing w:after="20"/>
              <w:ind w:left="20"/>
              <w:jc w:val="both"/>
            </w:pPr>
            <w:r>
              <w:rPr>
                <w:rFonts w:ascii="Times New Roman"/>
                <w:b w:val="false"/>
                <w:i w:val="false"/>
                <w:color w:val="000000"/>
                <w:sz w:val="20"/>
              </w:rPr>
              <w:t>
лок-</w:t>
            </w:r>
          </w:p>
          <w:p>
            <w:pPr>
              <w:spacing w:after="20"/>
              <w:ind w:left="20"/>
              <w:jc w:val="both"/>
            </w:pPr>
            <w:r>
              <w:rPr>
                <w:rFonts w:ascii="Times New Roman"/>
                <w:b w:val="false"/>
                <w:i w:val="false"/>
                <w:color w:val="000000"/>
                <w:sz w:val="20"/>
              </w:rPr>
              <w:t>
виум</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w:t>
            </w:r>
          </w:p>
          <w:p>
            <w:pPr>
              <w:spacing w:after="20"/>
              <w:ind w:left="20"/>
              <w:jc w:val="both"/>
            </w:pPr>
            <w:r>
              <w:rPr>
                <w:rFonts w:ascii="Times New Roman"/>
                <w:b w:val="false"/>
                <w:i w:val="false"/>
                <w:color w:val="000000"/>
                <w:sz w:val="20"/>
              </w:rPr>
              <w:t>
жұмысы</w:t>
            </w:r>
          </w:p>
          <w:p>
            <w:pPr>
              <w:spacing w:after="20"/>
              <w:ind w:left="20"/>
              <w:jc w:val="both"/>
            </w:pPr>
            <w:r>
              <w:rPr>
                <w:rFonts w:ascii="Times New Roman"/>
                <w:b w:val="false"/>
                <w:i w:val="false"/>
                <w:color w:val="000000"/>
                <w:sz w:val="20"/>
              </w:rPr>
              <w:t>
Контр.</w:t>
            </w:r>
          </w:p>
          <w:p>
            <w:pPr>
              <w:spacing w:after="20"/>
              <w:ind w:left="20"/>
              <w:jc w:val="both"/>
            </w:pPr>
            <w:r>
              <w:rPr>
                <w:rFonts w:ascii="Times New Roman"/>
                <w:b w:val="false"/>
                <w:i w:val="false"/>
                <w:color w:val="000000"/>
                <w:sz w:val="20"/>
              </w:rPr>
              <w:t>
работа</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нар</w:t>
            </w:r>
          </w:p>
          <w:p>
            <w:pPr>
              <w:spacing w:after="20"/>
              <w:ind w:left="20"/>
              <w:jc w:val="both"/>
            </w:pPr>
            <w:r>
              <w:rPr>
                <w:rFonts w:ascii="Times New Roman"/>
                <w:b w:val="false"/>
                <w:i w:val="false"/>
                <w:color w:val="000000"/>
                <w:sz w:val="20"/>
              </w:rPr>
              <w:t>
Се-</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нар</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w:t>
            </w:r>
          </w:p>
          <w:p>
            <w:pPr>
              <w:spacing w:after="20"/>
              <w:ind w:left="20"/>
              <w:jc w:val="both"/>
            </w:pPr>
            <w:r>
              <w:rPr>
                <w:rFonts w:ascii="Times New Roman"/>
                <w:b w:val="false"/>
                <w:i w:val="false"/>
                <w:color w:val="000000"/>
                <w:sz w:val="20"/>
              </w:rPr>
              <w:t>
лық сұ-</w:t>
            </w:r>
          </w:p>
          <w:p>
            <w:pPr>
              <w:spacing w:after="20"/>
              <w:ind w:left="20"/>
              <w:jc w:val="both"/>
            </w:pPr>
            <w:r>
              <w:rPr>
                <w:rFonts w:ascii="Times New Roman"/>
                <w:b w:val="false"/>
                <w:i w:val="false"/>
                <w:color w:val="000000"/>
                <w:sz w:val="20"/>
              </w:rPr>
              <w:t>
раусал</w:t>
            </w:r>
          </w:p>
          <w:p>
            <w:pPr>
              <w:spacing w:after="20"/>
              <w:ind w:left="20"/>
              <w:jc w:val="both"/>
            </w:pPr>
            <w:r>
              <w:rPr>
                <w:rFonts w:ascii="Times New Roman"/>
                <w:b w:val="false"/>
                <w:i w:val="false"/>
                <w:color w:val="000000"/>
                <w:sz w:val="20"/>
              </w:rPr>
              <w:t>
Теоре-</w:t>
            </w:r>
          </w:p>
          <w:p>
            <w:pPr>
              <w:spacing w:after="20"/>
              <w:ind w:left="20"/>
              <w:jc w:val="both"/>
            </w:pPr>
            <w:r>
              <w:rPr>
                <w:rFonts w:ascii="Times New Roman"/>
                <w:b w:val="false"/>
                <w:i w:val="false"/>
                <w:color w:val="000000"/>
                <w:sz w:val="20"/>
              </w:rPr>
              <w:t>
тичес-</w:t>
            </w:r>
          </w:p>
          <w:p>
            <w:pPr>
              <w:spacing w:after="20"/>
              <w:ind w:left="20"/>
              <w:jc w:val="both"/>
            </w:pPr>
            <w:r>
              <w:rPr>
                <w:rFonts w:ascii="Times New Roman"/>
                <w:b w:val="false"/>
                <w:i w:val="false"/>
                <w:color w:val="000000"/>
                <w:sz w:val="20"/>
              </w:rPr>
              <w:t>
кий</w:t>
            </w:r>
          </w:p>
          <w:p>
            <w:pPr>
              <w:spacing w:after="20"/>
              <w:ind w:left="20"/>
              <w:jc w:val="both"/>
            </w:pPr>
            <w:r>
              <w:rPr>
                <w:rFonts w:ascii="Times New Roman"/>
                <w:b w:val="false"/>
                <w:i w:val="false"/>
                <w:color w:val="000000"/>
                <w:sz w:val="20"/>
              </w:rPr>
              <w:t>
опрос</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w:t>
            </w:r>
          </w:p>
          <w:p>
            <w:pPr>
              <w:spacing w:after="20"/>
              <w:ind w:left="20"/>
              <w:jc w:val="both"/>
            </w:pPr>
            <w:r>
              <w:rPr>
                <w:rFonts w:ascii="Times New Roman"/>
                <w:b w:val="false"/>
                <w:i w:val="false"/>
                <w:color w:val="000000"/>
                <w:sz w:val="20"/>
              </w:rPr>
              <w:t>
жұмысы</w:t>
            </w:r>
          </w:p>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граф.</w:t>
            </w:r>
          </w:p>
          <w:p>
            <w:pPr>
              <w:spacing w:after="20"/>
              <w:ind w:left="20"/>
              <w:jc w:val="both"/>
            </w:pPr>
            <w:r>
              <w:rPr>
                <w:rFonts w:ascii="Times New Roman"/>
                <w:b w:val="false"/>
                <w:i w:val="false"/>
                <w:color w:val="000000"/>
                <w:sz w:val="20"/>
              </w:rPr>
              <w:t>
жұмыс</w:t>
            </w:r>
          </w:p>
          <w:p>
            <w:pPr>
              <w:spacing w:after="20"/>
              <w:ind w:left="20"/>
              <w:jc w:val="both"/>
            </w:pPr>
            <w:r>
              <w:rPr>
                <w:rFonts w:ascii="Times New Roman"/>
                <w:b w:val="false"/>
                <w:i w:val="false"/>
                <w:color w:val="000000"/>
                <w:sz w:val="20"/>
              </w:rPr>
              <w:t>
есебі</w:t>
            </w:r>
          </w:p>
          <w:p>
            <w:pPr>
              <w:spacing w:after="20"/>
              <w:ind w:left="20"/>
              <w:jc w:val="both"/>
            </w:pPr>
            <w:r>
              <w:rPr>
                <w:rFonts w:ascii="Times New Roman"/>
                <w:b w:val="false"/>
                <w:i w:val="false"/>
                <w:color w:val="000000"/>
                <w:sz w:val="20"/>
              </w:rPr>
              <w:t>
домашн.</w:t>
            </w:r>
          </w:p>
          <w:p>
            <w:pPr>
              <w:spacing w:after="20"/>
              <w:ind w:left="20"/>
              <w:jc w:val="both"/>
            </w:pPr>
            <w:r>
              <w:rPr>
                <w:rFonts w:ascii="Times New Roman"/>
                <w:b w:val="false"/>
                <w:i w:val="false"/>
                <w:color w:val="000000"/>
                <w:sz w:val="20"/>
              </w:rPr>
              <w:t>
и расчет</w:t>
            </w:r>
          </w:p>
          <w:p>
            <w:pPr>
              <w:spacing w:after="20"/>
              <w:ind w:left="20"/>
              <w:jc w:val="both"/>
            </w:pPr>
            <w:r>
              <w:rPr>
                <w:rFonts w:ascii="Times New Roman"/>
                <w:b w:val="false"/>
                <w:i w:val="false"/>
                <w:color w:val="000000"/>
                <w:sz w:val="20"/>
              </w:rPr>
              <w:t>
граф.</w:t>
            </w:r>
          </w:p>
          <w:p>
            <w:pPr>
              <w:spacing w:after="20"/>
              <w:ind w:left="20"/>
              <w:jc w:val="both"/>
            </w:pPr>
            <w:r>
              <w:rPr>
                <w:rFonts w:ascii="Times New Roman"/>
                <w:b w:val="false"/>
                <w:i w:val="false"/>
                <w:color w:val="000000"/>
                <w:sz w:val="20"/>
              </w:rPr>
              <w:t>
раб.</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w:t>
            </w:r>
          </w:p>
          <w:p>
            <w:pPr>
              <w:spacing w:after="20"/>
              <w:ind w:left="20"/>
              <w:jc w:val="both"/>
            </w:pPr>
            <w:r>
              <w:rPr>
                <w:rFonts w:ascii="Times New Roman"/>
                <w:b w:val="false"/>
                <w:i w:val="false"/>
                <w:color w:val="000000"/>
                <w:sz w:val="20"/>
              </w:rPr>
              <w:t>
ланған</w:t>
            </w:r>
          </w:p>
          <w:p>
            <w:pPr>
              <w:spacing w:after="20"/>
              <w:ind w:left="20"/>
              <w:jc w:val="both"/>
            </w:pPr>
            <w:r>
              <w:rPr>
                <w:rFonts w:ascii="Times New Roman"/>
                <w:b w:val="false"/>
                <w:i w:val="false"/>
                <w:color w:val="000000"/>
                <w:sz w:val="20"/>
              </w:rPr>
              <w:t>
бақылау</w:t>
            </w:r>
          </w:p>
          <w:p>
            <w:pPr>
              <w:spacing w:after="20"/>
              <w:ind w:left="20"/>
              <w:jc w:val="both"/>
            </w:pPr>
            <w:r>
              <w:rPr>
                <w:rFonts w:ascii="Times New Roman"/>
                <w:b w:val="false"/>
                <w:i w:val="false"/>
                <w:color w:val="000000"/>
                <w:sz w:val="20"/>
              </w:rPr>
              <w:t>
Програ-</w:t>
            </w:r>
          </w:p>
          <w:p>
            <w:pPr>
              <w:spacing w:after="20"/>
              <w:ind w:left="20"/>
              <w:jc w:val="both"/>
            </w:pPr>
            <w:r>
              <w:rPr>
                <w:rFonts w:ascii="Times New Roman"/>
                <w:b w:val="false"/>
                <w:i w:val="false"/>
                <w:color w:val="000000"/>
                <w:sz w:val="20"/>
              </w:rPr>
              <w:t>
мирован.</w:t>
            </w:r>
          </w:p>
          <w:p>
            <w:pPr>
              <w:spacing w:after="20"/>
              <w:ind w:left="20"/>
              <w:jc w:val="both"/>
            </w:pPr>
            <w:r>
              <w:rPr>
                <w:rFonts w:ascii="Times New Roman"/>
                <w:b w:val="false"/>
                <w:i w:val="false"/>
                <w:color w:val="000000"/>
                <w:sz w:val="20"/>
              </w:rPr>
              <w:t>
контроль</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XII. Оқу үрдісінің сапасын бақылау және ашық лекциялар</w:t>
      </w:r>
    </w:p>
    <w:p>
      <w:pPr>
        <w:spacing w:after="0"/>
        <w:ind w:left="0"/>
        <w:jc w:val="both"/>
      </w:pPr>
      <w:r>
        <w:rPr>
          <w:rFonts w:ascii="Times New Roman"/>
          <w:b w:val="false"/>
          <w:i w:val="false"/>
          <w:color w:val="000000"/>
          <w:sz w:val="28"/>
        </w:rPr>
        <w:t>
      Контроль качества учебного процесса и открытые лекции</w:t>
      </w:r>
    </w:p>
    <w:p>
      <w:pPr>
        <w:spacing w:after="0"/>
        <w:ind w:left="0"/>
        <w:jc w:val="both"/>
      </w:pPr>
      <w:r>
        <w:rPr>
          <w:rFonts w:ascii="Times New Roman"/>
          <w:b w:val="false"/>
          <w:i w:val="false"/>
          <w:color w:val="000000"/>
          <w:sz w:val="28"/>
        </w:rPr>
        <w:t>
            а) Лекциялардың, зертханалық және практикалық сабақтарының сапасын бақылау</w:t>
      </w:r>
    </w:p>
    <w:p>
      <w:pPr>
        <w:spacing w:after="0"/>
        <w:ind w:left="0"/>
        <w:jc w:val="both"/>
      </w:pPr>
      <w:r>
        <w:rPr>
          <w:rFonts w:ascii="Times New Roman"/>
          <w:b w:val="false"/>
          <w:i w:val="false"/>
          <w:color w:val="000000"/>
          <w:sz w:val="28"/>
        </w:rPr>
        <w:t>
      Контроль качества лекций, лабораторных и практических занятий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8"/>
        <w:gridCol w:w="3138"/>
        <w:gridCol w:w="3138"/>
        <w:gridCol w:w="1930"/>
        <w:gridCol w:w="956"/>
      </w:tblGrid>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w:t>
            </w:r>
          </w:p>
          <w:p>
            <w:pPr>
              <w:spacing w:after="20"/>
              <w:ind w:left="20"/>
              <w:jc w:val="both"/>
            </w:pPr>
            <w:r>
              <w:rPr>
                <w:rFonts w:ascii="Times New Roman"/>
                <w:b w:val="false"/>
                <w:i w:val="false"/>
                <w:color w:val="000000"/>
                <w:sz w:val="20"/>
              </w:rPr>
              <w:t>
түрі</w:t>
            </w:r>
          </w:p>
          <w:p>
            <w:pPr>
              <w:spacing w:after="20"/>
              <w:ind w:left="20"/>
              <w:jc w:val="both"/>
            </w:pPr>
            <w:r>
              <w:rPr>
                <w:rFonts w:ascii="Times New Roman"/>
                <w:b w:val="false"/>
                <w:i w:val="false"/>
                <w:color w:val="000000"/>
                <w:sz w:val="20"/>
              </w:rPr>
              <w:t>
Вид учебных</w:t>
            </w:r>
          </w:p>
          <w:p>
            <w:pPr>
              <w:spacing w:after="20"/>
              <w:ind w:left="20"/>
              <w:jc w:val="both"/>
            </w:pPr>
            <w:r>
              <w:rPr>
                <w:rFonts w:ascii="Times New Roman"/>
                <w:b w:val="false"/>
                <w:i w:val="false"/>
                <w:color w:val="000000"/>
                <w:sz w:val="20"/>
              </w:rPr>
              <w:t>
занятий</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бақылайды</w:t>
            </w:r>
          </w:p>
          <w:p>
            <w:pPr>
              <w:spacing w:after="20"/>
              <w:ind w:left="20"/>
              <w:jc w:val="both"/>
            </w:pPr>
            <w:r>
              <w:rPr>
                <w:rFonts w:ascii="Times New Roman"/>
                <w:b w:val="false"/>
                <w:i w:val="false"/>
                <w:color w:val="000000"/>
                <w:sz w:val="20"/>
              </w:rPr>
              <w:t>
Кто контролирует</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Ашық лекциялар</w:t>
      </w:r>
    </w:p>
    <w:p>
      <w:pPr>
        <w:spacing w:after="0"/>
        <w:ind w:left="0"/>
        <w:jc w:val="both"/>
      </w:pPr>
      <w:r>
        <w:rPr>
          <w:rFonts w:ascii="Times New Roman"/>
          <w:b w:val="false"/>
          <w:i w:val="false"/>
          <w:color w:val="000000"/>
          <w:sz w:val="28"/>
        </w:rPr>
        <w:t>
      Открытые занятия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9"/>
        <w:gridCol w:w="1328"/>
        <w:gridCol w:w="8813"/>
      </w:tblGrid>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с к е р т у</w:t>
            </w:r>
          </w:p>
          <w:p>
            <w:pPr>
              <w:spacing w:after="20"/>
              <w:ind w:left="20"/>
              <w:jc w:val="both"/>
            </w:pPr>
            <w:r>
              <w:rPr>
                <w:rFonts w:ascii="Times New Roman"/>
                <w:b w:val="false"/>
                <w:i w:val="false"/>
                <w:color w:val="000000"/>
                <w:sz w:val="20"/>
              </w:rPr>
              <w:t>
П р и м е ч а н и е</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XIІІ. Практикаға басшылық</w:t>
      </w:r>
    </w:p>
    <w:p>
      <w:pPr>
        <w:spacing w:after="0"/>
        <w:ind w:left="0"/>
        <w:jc w:val="both"/>
      </w:pPr>
      <w:r>
        <w:rPr>
          <w:rFonts w:ascii="Times New Roman"/>
          <w:b w:val="false"/>
          <w:i w:val="false"/>
          <w:color w:val="000000"/>
          <w:sz w:val="28"/>
        </w:rPr>
        <w:t>
      Руководство практикой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1"/>
        <w:gridCol w:w="827"/>
        <w:gridCol w:w="1515"/>
        <w:gridCol w:w="1515"/>
        <w:gridCol w:w="1515"/>
        <w:gridCol w:w="1515"/>
        <w:gridCol w:w="1516"/>
        <w:gridCol w:w="1516"/>
      </w:tblGrid>
      <w:tr>
        <w:trPr>
          <w:trHeight w:val="30" w:hRule="atLeast"/>
        </w:trPr>
        <w:tc>
          <w:tcPr>
            <w:tcW w:w="2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тегі,</w:t>
            </w:r>
          </w:p>
          <w:p>
            <w:pPr>
              <w:spacing w:after="20"/>
              <w:ind w:left="20"/>
              <w:jc w:val="both"/>
            </w:pPr>
            <w:r>
              <w:rPr>
                <w:rFonts w:ascii="Times New Roman"/>
                <w:b w:val="false"/>
                <w:i w:val="false"/>
                <w:color w:val="000000"/>
                <w:sz w:val="20"/>
              </w:rPr>
              <w:t>
аты, әкесінің аты</w:t>
            </w:r>
          </w:p>
          <w:p>
            <w:pPr>
              <w:spacing w:after="20"/>
              <w:ind w:left="20"/>
              <w:jc w:val="both"/>
            </w:pPr>
            <w:r>
              <w:rPr>
                <w:rFonts w:ascii="Times New Roman"/>
                <w:b w:val="false"/>
                <w:i w:val="false"/>
                <w:color w:val="000000"/>
                <w:sz w:val="20"/>
              </w:rPr>
              <w:t>
Фамилия, имя,</w:t>
            </w:r>
          </w:p>
          <w:p>
            <w:pPr>
              <w:spacing w:after="20"/>
              <w:ind w:left="20"/>
              <w:jc w:val="both"/>
            </w:pPr>
            <w:r>
              <w:rPr>
                <w:rFonts w:ascii="Times New Roman"/>
                <w:b w:val="false"/>
                <w:i w:val="false"/>
                <w:color w:val="000000"/>
                <w:sz w:val="20"/>
              </w:rPr>
              <w:t>
отчество</w:t>
            </w:r>
          </w:p>
          <w:p>
            <w:pPr>
              <w:spacing w:after="20"/>
              <w:ind w:left="20"/>
              <w:jc w:val="both"/>
            </w:pPr>
            <w:r>
              <w:rPr>
                <w:rFonts w:ascii="Times New Roman"/>
                <w:b w:val="false"/>
                <w:i w:val="false"/>
                <w:color w:val="000000"/>
                <w:sz w:val="20"/>
              </w:rPr>
              <w:t>
преподавателя</w:t>
            </w:r>
          </w:p>
        </w:tc>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p>
            <w:pPr>
              <w:spacing w:after="20"/>
              <w:ind w:left="20"/>
              <w:jc w:val="both"/>
            </w:pPr>
            <w:r>
              <w:rPr>
                <w:rFonts w:ascii="Times New Roman"/>
                <w:b w:val="false"/>
                <w:i w:val="false"/>
                <w:color w:val="000000"/>
                <w:sz w:val="20"/>
              </w:rPr>
              <w:t>
Груп-</w:t>
            </w:r>
          </w:p>
          <w:p>
            <w:pPr>
              <w:spacing w:after="20"/>
              <w:ind w:left="20"/>
              <w:jc w:val="both"/>
            </w:pPr>
            <w:r>
              <w:rPr>
                <w:rFonts w:ascii="Times New Roman"/>
                <w:b w:val="false"/>
                <w:i w:val="false"/>
                <w:color w:val="000000"/>
                <w:sz w:val="20"/>
              </w:rPr>
              <w:t>
па</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w:t>
            </w:r>
          </w:p>
          <w:p>
            <w:pPr>
              <w:spacing w:after="20"/>
              <w:ind w:left="20"/>
              <w:jc w:val="both"/>
            </w:pPr>
            <w:r>
              <w:rPr>
                <w:rFonts w:ascii="Times New Roman"/>
                <w:b w:val="false"/>
                <w:i w:val="false"/>
                <w:color w:val="000000"/>
                <w:sz w:val="20"/>
              </w:rPr>
              <w:t>
денттер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студ</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w:t>
            </w:r>
          </w:p>
          <w:p>
            <w:pPr>
              <w:spacing w:after="20"/>
              <w:ind w:left="20"/>
              <w:jc w:val="both"/>
            </w:pPr>
            <w:r>
              <w:rPr>
                <w:rFonts w:ascii="Times New Roman"/>
                <w:b w:val="false"/>
                <w:i w:val="false"/>
                <w:color w:val="000000"/>
                <w:sz w:val="20"/>
              </w:rPr>
              <w:t>
рібе</w:t>
            </w:r>
          </w:p>
          <w:p>
            <w:pPr>
              <w:spacing w:after="20"/>
              <w:ind w:left="20"/>
              <w:jc w:val="both"/>
            </w:pPr>
            <w:r>
              <w:rPr>
                <w:rFonts w:ascii="Times New Roman"/>
                <w:b w:val="false"/>
                <w:i w:val="false"/>
                <w:color w:val="000000"/>
                <w:sz w:val="20"/>
              </w:rPr>
              <w:t>
түрі</w:t>
            </w:r>
          </w:p>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прак-</w:t>
            </w:r>
          </w:p>
          <w:p>
            <w:pPr>
              <w:spacing w:after="20"/>
              <w:ind w:left="20"/>
              <w:jc w:val="both"/>
            </w:pPr>
            <w:r>
              <w:rPr>
                <w:rFonts w:ascii="Times New Roman"/>
                <w:b w:val="false"/>
                <w:i w:val="false"/>
                <w:color w:val="000000"/>
                <w:sz w:val="20"/>
              </w:rPr>
              <w:t>
тики</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Тәжирі-</w:t>
            </w:r>
          </w:p>
          <w:p>
            <w:pPr>
              <w:spacing w:after="20"/>
              <w:ind w:left="20"/>
              <w:jc w:val="both"/>
            </w:pPr>
            <w:r>
              <w:rPr>
                <w:rFonts w:ascii="Times New Roman"/>
                <w:b w:val="false"/>
                <w:i w:val="false"/>
                <w:color w:val="000000"/>
                <w:sz w:val="20"/>
              </w:rPr>
              <w:t>
беден</w:t>
            </w:r>
          </w:p>
          <w:p>
            <w:pPr>
              <w:spacing w:after="20"/>
              <w:ind w:left="20"/>
              <w:jc w:val="both"/>
            </w:pPr>
            <w:r>
              <w:rPr>
                <w:rFonts w:ascii="Times New Roman"/>
                <w:b w:val="false"/>
                <w:i w:val="false"/>
                <w:color w:val="000000"/>
                <w:sz w:val="20"/>
              </w:rPr>
              <w:t>
өтетін</w:t>
            </w:r>
          </w:p>
          <w:p>
            <w:pPr>
              <w:spacing w:after="20"/>
              <w:ind w:left="20"/>
              <w:jc w:val="both"/>
            </w:pPr>
            <w:r>
              <w:rPr>
                <w:rFonts w:ascii="Times New Roman"/>
                <w:b w:val="false"/>
                <w:i w:val="false"/>
                <w:color w:val="000000"/>
                <w:sz w:val="20"/>
              </w:rPr>
              <w:t>
жері</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практи-</w:t>
            </w:r>
          </w:p>
          <w:p>
            <w:pPr>
              <w:spacing w:after="20"/>
              <w:ind w:left="20"/>
              <w:jc w:val="both"/>
            </w:pPr>
            <w:r>
              <w:rPr>
                <w:rFonts w:ascii="Times New Roman"/>
                <w:b w:val="false"/>
                <w:i w:val="false"/>
                <w:color w:val="000000"/>
                <w:sz w:val="20"/>
              </w:rPr>
              <w:t>
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Тәжирібе</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p>
            <w:pPr>
              <w:spacing w:after="20"/>
              <w:ind w:left="20"/>
              <w:jc w:val="both"/>
            </w:pPr>
            <w:r>
              <w:rPr>
                <w:rFonts w:ascii="Times New Roman"/>
                <w:b w:val="false"/>
                <w:i w:val="false"/>
                <w:color w:val="000000"/>
                <w:sz w:val="20"/>
              </w:rPr>
              <w:t>
практики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p>
            <w:pPr>
              <w:spacing w:after="20"/>
              <w:ind w:left="20"/>
              <w:jc w:val="both"/>
            </w:pPr>
            <w:r>
              <w:rPr>
                <w:rFonts w:ascii="Times New Roman"/>
                <w:b w:val="false"/>
                <w:i w:val="false"/>
                <w:color w:val="000000"/>
                <w:sz w:val="20"/>
              </w:rPr>
              <w:t>
та-</w:t>
            </w:r>
          </w:p>
          <w:p>
            <w:pPr>
              <w:spacing w:after="20"/>
              <w:ind w:left="20"/>
              <w:jc w:val="both"/>
            </w:pPr>
            <w:r>
              <w:rPr>
                <w:rFonts w:ascii="Times New Roman"/>
                <w:b w:val="false"/>
                <w:i w:val="false"/>
                <w:color w:val="000000"/>
                <w:sz w:val="20"/>
              </w:rPr>
              <w:t>
луы</w:t>
            </w:r>
          </w:p>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чало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w:t>
            </w:r>
          </w:p>
          <w:p>
            <w:pPr>
              <w:spacing w:after="20"/>
              <w:ind w:left="20"/>
              <w:jc w:val="both"/>
            </w:pPr>
            <w:r>
              <w:rPr>
                <w:rFonts w:ascii="Times New Roman"/>
                <w:b w:val="false"/>
                <w:i w:val="false"/>
                <w:color w:val="000000"/>
                <w:sz w:val="20"/>
              </w:rPr>
              <w:t>
луы</w:t>
            </w:r>
          </w:p>
          <w:p>
            <w:pPr>
              <w:spacing w:after="20"/>
              <w:ind w:left="20"/>
              <w:jc w:val="both"/>
            </w:pPr>
            <w:r>
              <w:rPr>
                <w:rFonts w:ascii="Times New Roman"/>
                <w:b w:val="false"/>
                <w:i w:val="false"/>
                <w:color w:val="000000"/>
                <w:sz w:val="20"/>
              </w:rPr>
              <w:t>
Оконча-</w:t>
            </w:r>
          </w:p>
          <w:p>
            <w:pPr>
              <w:spacing w:after="20"/>
              <w:ind w:left="20"/>
              <w:jc w:val="both"/>
            </w:pPr>
            <w:r>
              <w:rPr>
                <w:rFonts w:ascii="Times New Roman"/>
                <w:b w:val="false"/>
                <w:i w:val="false"/>
                <w:color w:val="000000"/>
                <w:sz w:val="20"/>
              </w:rPr>
              <w:t>
ние</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XІV. Кафедраның профессор–оқытушылар</w:t>
      </w:r>
    </w:p>
    <w:p>
      <w:pPr>
        <w:spacing w:after="0"/>
        <w:ind w:left="0"/>
        <w:jc w:val="both"/>
      </w:pPr>
      <w:r>
        <w:rPr>
          <w:rFonts w:ascii="Times New Roman"/>
          <w:b w:val="false"/>
          <w:i w:val="false"/>
          <w:color w:val="000000"/>
          <w:sz w:val="28"/>
        </w:rPr>
        <w:t>
      құрамының біліктілігін арттыру жөніндегі жұмыс</w:t>
      </w:r>
    </w:p>
    <w:p>
      <w:pPr>
        <w:spacing w:after="0"/>
        <w:ind w:left="0"/>
        <w:jc w:val="both"/>
      </w:pPr>
      <w:r>
        <w:rPr>
          <w:rFonts w:ascii="Times New Roman"/>
          <w:b w:val="false"/>
          <w:i w:val="false"/>
          <w:color w:val="000000"/>
          <w:sz w:val="28"/>
        </w:rPr>
        <w:t>
      Работа по повышению квалификации</w:t>
      </w:r>
    </w:p>
    <w:p>
      <w:pPr>
        <w:spacing w:after="0"/>
        <w:ind w:left="0"/>
        <w:jc w:val="both"/>
      </w:pPr>
      <w:r>
        <w:rPr>
          <w:rFonts w:ascii="Times New Roman"/>
          <w:b w:val="false"/>
          <w:i w:val="false"/>
          <w:color w:val="000000"/>
          <w:sz w:val="28"/>
        </w:rPr>
        <w:t>
      профессорско-преподавательского состава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4435"/>
        <w:gridCol w:w="3441"/>
        <w:gridCol w:w="1195"/>
        <w:gridCol w:w="1196"/>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 арттыру</w:t>
            </w:r>
          </w:p>
          <w:p>
            <w:pPr>
              <w:spacing w:after="20"/>
              <w:ind w:left="20"/>
              <w:jc w:val="both"/>
            </w:pPr>
            <w:r>
              <w:rPr>
                <w:rFonts w:ascii="Times New Roman"/>
                <w:b w:val="false"/>
                <w:i w:val="false"/>
                <w:color w:val="000000"/>
                <w:sz w:val="20"/>
              </w:rPr>
              <w:t>
түрі (жұмыстан қол</w:t>
            </w:r>
          </w:p>
          <w:p>
            <w:pPr>
              <w:spacing w:after="20"/>
              <w:ind w:left="20"/>
              <w:jc w:val="both"/>
            </w:pPr>
            <w:r>
              <w:rPr>
                <w:rFonts w:ascii="Times New Roman"/>
                <w:b w:val="false"/>
                <w:i w:val="false"/>
                <w:color w:val="000000"/>
                <w:sz w:val="20"/>
              </w:rPr>
              <w:t>
үзіп немесе қол үзбей)</w:t>
            </w:r>
          </w:p>
          <w:p>
            <w:pPr>
              <w:spacing w:after="20"/>
              <w:ind w:left="20"/>
              <w:jc w:val="both"/>
            </w:pPr>
            <w:r>
              <w:rPr>
                <w:rFonts w:ascii="Times New Roman"/>
                <w:b w:val="false"/>
                <w:i w:val="false"/>
                <w:color w:val="000000"/>
                <w:sz w:val="20"/>
              </w:rPr>
              <w:t>
Вид повышения</w:t>
            </w:r>
          </w:p>
          <w:p>
            <w:pPr>
              <w:spacing w:after="20"/>
              <w:ind w:left="20"/>
              <w:jc w:val="both"/>
            </w:pPr>
            <w:r>
              <w:rPr>
                <w:rFonts w:ascii="Times New Roman"/>
                <w:b w:val="false"/>
                <w:i w:val="false"/>
                <w:color w:val="000000"/>
                <w:sz w:val="20"/>
              </w:rPr>
              <w:t>
квалификации (с</w:t>
            </w:r>
          </w:p>
          <w:p>
            <w:pPr>
              <w:spacing w:after="20"/>
              <w:ind w:left="20"/>
              <w:jc w:val="both"/>
            </w:pPr>
            <w:r>
              <w:rPr>
                <w:rFonts w:ascii="Times New Roman"/>
                <w:b w:val="false"/>
                <w:i w:val="false"/>
                <w:color w:val="000000"/>
                <w:sz w:val="20"/>
              </w:rPr>
              <w:t>
отрывом или без отрыва</w:t>
            </w:r>
          </w:p>
          <w:p>
            <w:pPr>
              <w:spacing w:after="20"/>
              <w:ind w:left="20"/>
              <w:jc w:val="both"/>
            </w:pPr>
            <w:r>
              <w:rPr>
                <w:rFonts w:ascii="Times New Roman"/>
                <w:b w:val="false"/>
                <w:i w:val="false"/>
                <w:color w:val="000000"/>
                <w:sz w:val="20"/>
              </w:rPr>
              <w:t>
от работы)</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w:t>
            </w:r>
          </w:p>
          <w:p>
            <w:pPr>
              <w:spacing w:after="20"/>
              <w:ind w:left="20"/>
              <w:jc w:val="both"/>
            </w:pPr>
            <w:r>
              <w:rPr>
                <w:rFonts w:ascii="Times New Roman"/>
                <w:b w:val="false"/>
                <w:i w:val="false"/>
                <w:color w:val="000000"/>
                <w:sz w:val="20"/>
              </w:rPr>
              <w:t>
әкесінің</w:t>
            </w:r>
          </w:p>
          <w:p>
            <w:pPr>
              <w:spacing w:after="20"/>
              <w:ind w:left="20"/>
              <w:jc w:val="both"/>
            </w:pPr>
            <w:r>
              <w:rPr>
                <w:rFonts w:ascii="Times New Roman"/>
                <w:b w:val="false"/>
                <w:i w:val="false"/>
                <w:color w:val="000000"/>
                <w:sz w:val="20"/>
              </w:rPr>
              <w:t>
аты, лауазымы</w:t>
            </w:r>
          </w:p>
          <w:p>
            <w:pPr>
              <w:spacing w:after="20"/>
              <w:ind w:left="20"/>
              <w:jc w:val="both"/>
            </w:pPr>
            <w:r>
              <w:rPr>
                <w:rFonts w:ascii="Times New Roman"/>
                <w:b w:val="false"/>
                <w:i w:val="false"/>
                <w:color w:val="000000"/>
                <w:sz w:val="20"/>
              </w:rPr>
              <w:t>
Фамилия, имя,</w:t>
            </w:r>
          </w:p>
          <w:p>
            <w:pPr>
              <w:spacing w:after="20"/>
              <w:ind w:left="20"/>
              <w:jc w:val="both"/>
            </w:pPr>
            <w:r>
              <w:rPr>
                <w:rFonts w:ascii="Times New Roman"/>
                <w:b w:val="false"/>
                <w:i w:val="false"/>
                <w:color w:val="000000"/>
                <w:sz w:val="20"/>
              </w:rPr>
              <w:t>
отчество,</w:t>
            </w:r>
          </w:p>
          <w:p>
            <w:pPr>
              <w:spacing w:after="20"/>
              <w:ind w:left="20"/>
              <w:jc w:val="both"/>
            </w:pPr>
            <w:r>
              <w:rPr>
                <w:rFonts w:ascii="Times New Roman"/>
                <w:b w:val="false"/>
                <w:i w:val="false"/>
                <w:color w:val="000000"/>
                <w:sz w:val="20"/>
              </w:rPr>
              <w:t>
занимаемая</w:t>
            </w:r>
          </w:p>
          <w:p>
            <w:pPr>
              <w:spacing w:after="20"/>
              <w:ind w:left="20"/>
              <w:jc w:val="both"/>
            </w:pPr>
            <w:r>
              <w:rPr>
                <w:rFonts w:ascii="Times New Roman"/>
                <w:b w:val="false"/>
                <w:i w:val="false"/>
                <w:color w:val="000000"/>
                <w:sz w:val="20"/>
              </w:rPr>
              <w:t>
должность</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w:t>
            </w:r>
          </w:p>
          <w:p>
            <w:pPr>
              <w:spacing w:after="20"/>
              <w:ind w:left="20"/>
              <w:jc w:val="both"/>
            </w:pPr>
            <w:r>
              <w:rPr>
                <w:rFonts w:ascii="Times New Roman"/>
                <w:b w:val="false"/>
                <w:i w:val="false"/>
                <w:color w:val="000000"/>
                <w:sz w:val="20"/>
              </w:rPr>
              <w:t>
жіберіледі</w:t>
            </w:r>
          </w:p>
          <w:p>
            <w:pPr>
              <w:spacing w:after="20"/>
              <w:ind w:left="20"/>
              <w:jc w:val="both"/>
            </w:pPr>
            <w:r>
              <w:rPr>
                <w:rFonts w:ascii="Times New Roman"/>
                <w:b w:val="false"/>
                <w:i w:val="false"/>
                <w:color w:val="000000"/>
                <w:sz w:val="20"/>
              </w:rPr>
              <w:t>
Куда</w:t>
            </w:r>
          </w:p>
          <w:p>
            <w:pPr>
              <w:spacing w:after="20"/>
              <w:ind w:left="20"/>
              <w:jc w:val="both"/>
            </w:pPr>
            <w:r>
              <w:rPr>
                <w:rFonts w:ascii="Times New Roman"/>
                <w:b w:val="false"/>
                <w:i w:val="false"/>
                <w:color w:val="000000"/>
                <w:sz w:val="20"/>
              </w:rPr>
              <w:t>
направляется</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 Кафедраның ғылыми семинарларының жұмысы</w:t>
      </w:r>
    </w:p>
    <w:p>
      <w:pPr>
        <w:spacing w:after="0"/>
        <w:ind w:left="0"/>
        <w:jc w:val="both"/>
      </w:pPr>
      <w:r>
        <w:rPr>
          <w:rFonts w:ascii="Times New Roman"/>
          <w:b w:val="false"/>
          <w:i w:val="false"/>
          <w:color w:val="000000"/>
          <w:sz w:val="28"/>
        </w:rPr>
        <w:t>
      Работа научных семинаров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2"/>
        <w:gridCol w:w="3392"/>
        <w:gridCol w:w="5516"/>
      </w:tblGrid>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 Ғылыми-зерттеу жұмыстары</w:t>
      </w:r>
    </w:p>
    <w:p>
      <w:pPr>
        <w:spacing w:after="0"/>
        <w:ind w:left="0"/>
        <w:jc w:val="both"/>
      </w:pPr>
      <w:r>
        <w:rPr>
          <w:rFonts w:ascii="Times New Roman"/>
          <w:b w:val="false"/>
          <w:i w:val="false"/>
          <w:color w:val="000000"/>
          <w:sz w:val="28"/>
        </w:rPr>
        <w:t>
      Научно-исследовательская работа</w:t>
      </w:r>
    </w:p>
    <w:p>
      <w:pPr>
        <w:spacing w:after="0"/>
        <w:ind w:left="0"/>
        <w:jc w:val="both"/>
      </w:pPr>
      <w:r>
        <w:rPr>
          <w:rFonts w:ascii="Times New Roman"/>
          <w:b w:val="false"/>
          <w:i w:val="false"/>
          <w:color w:val="000000"/>
          <w:sz w:val="28"/>
        </w:rPr>
        <w:t>
      а) НИР ППС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2"/>
        <w:gridCol w:w="3449"/>
        <w:gridCol w:w="1883"/>
        <w:gridCol w:w="1883"/>
        <w:gridCol w:w="1883"/>
      </w:tblGrid>
      <w:tr>
        <w:trPr>
          <w:trHeight w:val="30" w:hRule="atLeast"/>
        </w:trPr>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w:t>
            </w:r>
          </w:p>
          <w:p>
            <w:pPr>
              <w:spacing w:after="20"/>
              <w:ind w:left="20"/>
              <w:jc w:val="both"/>
            </w:pPr>
            <w:r>
              <w:rPr>
                <w:rFonts w:ascii="Times New Roman"/>
                <w:b w:val="false"/>
                <w:i w:val="false"/>
                <w:color w:val="000000"/>
                <w:sz w:val="20"/>
              </w:rPr>
              <w:t>
тақырыбының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научно-исследовательской</w:t>
            </w:r>
          </w:p>
          <w:p>
            <w:pPr>
              <w:spacing w:after="20"/>
              <w:ind w:left="20"/>
              <w:jc w:val="both"/>
            </w:pPr>
            <w:r>
              <w:rPr>
                <w:rFonts w:ascii="Times New Roman"/>
                <w:b w:val="false"/>
                <w:i w:val="false"/>
                <w:color w:val="000000"/>
                <w:sz w:val="20"/>
              </w:rPr>
              <w:t>
темы</w:t>
            </w:r>
          </w:p>
        </w:tc>
        <w:tc>
          <w:tcPr>
            <w:tcW w:w="1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p>
            <w:pPr>
              <w:spacing w:after="20"/>
              <w:ind w:left="20"/>
              <w:jc w:val="both"/>
            </w:pPr>
            <w:r>
              <w:rPr>
                <w:rFonts w:ascii="Times New Roman"/>
                <w:b w:val="false"/>
                <w:i w:val="false"/>
                <w:color w:val="000000"/>
                <w:sz w:val="20"/>
              </w:rPr>
              <w:t>
басшысы</w:t>
            </w:r>
          </w:p>
          <w:p>
            <w:pPr>
              <w:spacing w:after="20"/>
              <w:ind w:left="20"/>
              <w:jc w:val="both"/>
            </w:pPr>
            <w:r>
              <w:rPr>
                <w:rFonts w:ascii="Times New Roman"/>
                <w:b w:val="false"/>
                <w:i w:val="false"/>
                <w:color w:val="000000"/>
                <w:sz w:val="20"/>
              </w:rPr>
              <w:t>
Руководитель</w:t>
            </w:r>
          </w:p>
          <w:p>
            <w:pPr>
              <w:spacing w:after="20"/>
              <w:ind w:left="20"/>
              <w:jc w:val="both"/>
            </w:pPr>
            <w:r>
              <w:rPr>
                <w:rFonts w:ascii="Times New Roman"/>
                <w:b w:val="false"/>
                <w:i w:val="false"/>
                <w:color w:val="000000"/>
                <w:sz w:val="20"/>
              </w:rPr>
              <w:t>
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p>
            <w:pPr>
              <w:spacing w:after="20"/>
              <w:ind w:left="20"/>
              <w:jc w:val="both"/>
            </w:pPr>
            <w:r>
              <w:rPr>
                <w:rFonts w:ascii="Times New Roman"/>
                <w:b w:val="false"/>
                <w:i w:val="false"/>
                <w:color w:val="000000"/>
                <w:sz w:val="20"/>
              </w:rPr>
              <w:t>
Срок исполнения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p>
            <w:pPr>
              <w:spacing w:after="20"/>
              <w:ind w:left="20"/>
              <w:jc w:val="both"/>
            </w:pPr>
            <w:r>
              <w:rPr>
                <w:rFonts w:ascii="Times New Roman"/>
                <w:b w:val="false"/>
                <w:i w:val="false"/>
                <w:color w:val="000000"/>
                <w:sz w:val="20"/>
              </w:rPr>
              <w:t>
Начало</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Бітуі</w:t>
            </w:r>
          </w:p>
          <w:p>
            <w:pPr>
              <w:spacing w:after="20"/>
              <w:ind w:left="20"/>
              <w:jc w:val="both"/>
            </w:pPr>
            <w:r>
              <w:rPr>
                <w:rFonts w:ascii="Times New Roman"/>
                <w:b w:val="false"/>
                <w:i w:val="false"/>
                <w:color w:val="000000"/>
                <w:sz w:val="20"/>
              </w:rPr>
              <w:t>
Окончание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студенттердің, магистранттардың, докторанттардың ғылыми-зерттеу жұмыстары</w:t>
      </w:r>
    </w:p>
    <w:p>
      <w:pPr>
        <w:spacing w:after="0"/>
        <w:ind w:left="0"/>
        <w:jc w:val="both"/>
      </w:pPr>
      <w:r>
        <w:rPr>
          <w:rFonts w:ascii="Times New Roman"/>
          <w:b w:val="false"/>
          <w:i w:val="false"/>
          <w:color w:val="000000"/>
          <w:sz w:val="28"/>
        </w:rPr>
        <w:t>
      НИР студентов, магистрантов, докторантов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XVII. Студенттермен жүргізілетін тәрбие жұмысының негізгі іс-шаралары</w:t>
      </w:r>
    </w:p>
    <w:p>
      <w:pPr>
        <w:spacing w:after="0"/>
        <w:ind w:left="0"/>
        <w:jc w:val="both"/>
      </w:pPr>
      <w:r>
        <w:rPr>
          <w:rFonts w:ascii="Times New Roman"/>
          <w:b w:val="false"/>
          <w:i w:val="false"/>
          <w:color w:val="000000"/>
          <w:sz w:val="28"/>
        </w:rPr>
        <w:t>
      Основные мероприятия по воспитательной работе со студентами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3280"/>
        <w:gridCol w:w="3007"/>
        <w:gridCol w:w="300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r>
              <w:br/>
            </w:r>
            <w:r>
              <w:rPr>
                <w:rFonts w:ascii="Times New Roman"/>
                <w:b w:val="false"/>
                <w:i w:val="false"/>
                <w:color w:val="000000"/>
                <w:sz w:val="20"/>
              </w:rPr>
              <w:t>
Наименование мероприятий</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r>
              <w:br/>
            </w:r>
            <w:r>
              <w:rPr>
                <w:rFonts w:ascii="Times New Roman"/>
                <w:b w:val="false"/>
                <w:i w:val="false"/>
                <w:color w:val="000000"/>
                <w:sz w:val="20"/>
              </w:rPr>
              <w:t>
Срок</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r>
              <w:br/>
            </w:r>
            <w:r>
              <w:rPr>
                <w:rFonts w:ascii="Times New Roman"/>
                <w:b w:val="false"/>
                <w:i w:val="false"/>
                <w:color w:val="000000"/>
                <w:sz w:val="20"/>
              </w:rPr>
              <w:t>
Исполнитель</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XVIII. Жаңадан студенттер қабылдау жөніндегі жұмыс (кәсіптік</w:t>
      </w:r>
    </w:p>
    <w:p>
      <w:pPr>
        <w:spacing w:after="0"/>
        <w:ind w:left="0"/>
        <w:jc w:val="both"/>
      </w:pPr>
      <w:r>
        <w:rPr>
          <w:rFonts w:ascii="Times New Roman"/>
          <w:b w:val="false"/>
          <w:i w:val="false"/>
          <w:color w:val="000000"/>
          <w:sz w:val="28"/>
        </w:rPr>
        <w:t>
      бағдарлау жұмысы, мамандар даярлауға келісім жасау бойынша жұмыс)</w:t>
      </w:r>
    </w:p>
    <w:p>
      <w:pPr>
        <w:spacing w:after="0"/>
        <w:ind w:left="0"/>
        <w:jc w:val="both"/>
      </w:pPr>
      <w:r>
        <w:rPr>
          <w:rFonts w:ascii="Times New Roman"/>
          <w:b w:val="false"/>
          <w:i w:val="false"/>
          <w:color w:val="000000"/>
          <w:sz w:val="28"/>
        </w:rPr>
        <w:t>
      Работа по обеспечению приема (Профориентационная работа, работа по</w:t>
      </w:r>
    </w:p>
    <w:p>
      <w:pPr>
        <w:spacing w:after="0"/>
        <w:ind w:left="0"/>
        <w:jc w:val="both"/>
      </w:pPr>
      <w:r>
        <w:rPr>
          <w:rFonts w:ascii="Times New Roman"/>
          <w:b w:val="false"/>
          <w:i w:val="false"/>
          <w:color w:val="000000"/>
          <w:sz w:val="28"/>
        </w:rPr>
        <w:t>
      заключению договоров на подготовку специалистов)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3280"/>
        <w:gridCol w:w="3007"/>
        <w:gridCol w:w="300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аталуы</w:t>
            </w:r>
            <w:r>
              <w:br/>
            </w:r>
            <w:r>
              <w:rPr>
                <w:rFonts w:ascii="Times New Roman"/>
                <w:b w:val="false"/>
                <w:i w:val="false"/>
                <w:color w:val="000000"/>
                <w:sz w:val="20"/>
              </w:rPr>
              <w:t>
Наименование мероприятий</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r>
              <w:br/>
            </w:r>
            <w:r>
              <w:rPr>
                <w:rFonts w:ascii="Times New Roman"/>
                <w:b w:val="false"/>
                <w:i w:val="false"/>
                <w:color w:val="000000"/>
                <w:sz w:val="20"/>
              </w:rPr>
              <w:t>
Срок</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r>
              <w:br/>
            </w:r>
            <w:r>
              <w:rPr>
                <w:rFonts w:ascii="Times New Roman"/>
                <w:b w:val="false"/>
                <w:i w:val="false"/>
                <w:color w:val="000000"/>
                <w:sz w:val="20"/>
              </w:rPr>
              <w:t>
Исполнитель</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XIX. Кафедраның басқа жұмыс түрлері</w:t>
      </w:r>
    </w:p>
    <w:p>
      <w:pPr>
        <w:spacing w:after="0"/>
        <w:ind w:left="0"/>
        <w:jc w:val="both"/>
      </w:pPr>
      <w:r>
        <w:rPr>
          <w:rFonts w:ascii="Times New Roman"/>
          <w:b w:val="false"/>
          <w:i w:val="false"/>
          <w:color w:val="000000"/>
          <w:sz w:val="28"/>
        </w:rPr>
        <w:t>
      Другие виды работы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5"/>
        <w:gridCol w:w="3571"/>
        <w:gridCol w:w="3572"/>
        <w:gridCol w:w="3572"/>
      </w:tblGrid>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түрі</w:t>
            </w:r>
            <w:r>
              <w:br/>
            </w:r>
            <w:r>
              <w:rPr>
                <w:rFonts w:ascii="Times New Roman"/>
                <w:b w:val="false"/>
                <w:i w:val="false"/>
                <w:color w:val="000000"/>
                <w:sz w:val="20"/>
              </w:rPr>
              <w:t>
Виды работ</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r>
              <w:br/>
            </w:r>
            <w:r>
              <w:rPr>
                <w:rFonts w:ascii="Times New Roman"/>
                <w:b w:val="false"/>
                <w:i w:val="false"/>
                <w:color w:val="000000"/>
                <w:sz w:val="20"/>
              </w:rPr>
              <w:t>
Срок</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r>
              <w:br/>
            </w:r>
            <w:r>
              <w:rPr>
                <w:rFonts w:ascii="Times New Roman"/>
                <w:b w:val="false"/>
                <w:i w:val="false"/>
                <w:color w:val="000000"/>
                <w:sz w:val="20"/>
              </w:rPr>
              <w:t>
Исполнитель</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XX. 200____ 200____ оқу жылына жалпы кафедралық міндеттер бөлу</w:t>
      </w:r>
    </w:p>
    <w:p>
      <w:pPr>
        <w:spacing w:after="0"/>
        <w:ind w:left="0"/>
        <w:jc w:val="both"/>
      </w:pPr>
      <w:r>
        <w:rPr>
          <w:rFonts w:ascii="Times New Roman"/>
          <w:b w:val="false"/>
          <w:i w:val="false"/>
          <w:color w:val="000000"/>
          <w:sz w:val="28"/>
        </w:rPr>
        <w:t>
      Распределение общекафедральных поручений на 200____ 200___ уч.год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4666"/>
        <w:gridCol w:w="2545"/>
        <w:gridCol w:w="2545"/>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міндеттердің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основных поручений</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поручений</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Профессорлық–оқытушылық құрам</w:t>
      </w:r>
    </w:p>
    <w:p>
      <w:pPr>
        <w:spacing w:after="0"/>
        <w:ind w:left="0"/>
        <w:jc w:val="both"/>
      </w:pPr>
      <w:r>
        <w:rPr>
          <w:rFonts w:ascii="Times New Roman"/>
          <w:b w:val="false"/>
          <w:i w:val="false"/>
          <w:color w:val="000000"/>
          <w:sz w:val="28"/>
        </w:rPr>
        <w:t>
      Профессорско–преподавательский состав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XXI. Жылдық жоспардың орындалуы туралы деканның қорытындысы</w:t>
      </w:r>
    </w:p>
    <w:p>
      <w:pPr>
        <w:spacing w:after="0"/>
        <w:ind w:left="0"/>
        <w:jc w:val="both"/>
      </w:pPr>
      <w:r>
        <w:rPr>
          <w:rFonts w:ascii="Times New Roman"/>
          <w:b w:val="false"/>
          <w:i w:val="false"/>
          <w:color w:val="000000"/>
          <w:sz w:val="28"/>
        </w:rPr>
        <w:t>
      Заключение декана по выполнению годового плана_______________________________________________________________________________________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Жоспар 200___ жылғы "_____" кафедраның отырысында талқыланды.</w:t>
      </w:r>
    </w:p>
    <w:p>
      <w:pPr>
        <w:spacing w:after="0"/>
        <w:ind w:left="0"/>
        <w:jc w:val="both"/>
      </w:pPr>
      <w:r>
        <w:rPr>
          <w:rFonts w:ascii="Times New Roman"/>
          <w:b w:val="false"/>
          <w:i w:val="false"/>
          <w:color w:val="000000"/>
          <w:sz w:val="28"/>
        </w:rPr>
        <w:t>
      Кафедра меңгерушісі _____________________</w:t>
      </w:r>
    </w:p>
    <w:p>
      <w:pPr>
        <w:spacing w:after="0"/>
        <w:ind w:left="0"/>
        <w:jc w:val="both"/>
      </w:pPr>
      <w:r>
        <w:rPr>
          <w:rFonts w:ascii="Times New Roman"/>
          <w:b w:val="false"/>
          <w:i w:val="false"/>
          <w:color w:val="000000"/>
          <w:sz w:val="28"/>
        </w:rPr>
        <w:t>
      "______" __________________ 200_____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Ескерту:</w:t>
      </w:r>
      <w:r>
        <w:rPr>
          <w:rFonts w:ascii="Times New Roman"/>
          <w:b w:val="false"/>
          <w:i w:val="false"/>
          <w:color w:val="000000"/>
          <w:sz w:val="28"/>
        </w:rPr>
        <w:t xml:space="preserve"> жоспар 2 данада жасалып, 25 мамырға дейін факультет деканына бекіту үшін ұсынылады және деканат пен кафедрада сақталады.</w:t>
      </w:r>
    </w:p>
    <w:p>
      <w:pPr>
        <w:spacing w:after="0"/>
        <w:ind w:left="0"/>
        <w:jc w:val="both"/>
      </w:pPr>
      <w:r>
        <w:rPr>
          <w:rFonts w:ascii="Times New Roman"/>
          <w:b w:val="false"/>
          <w:i w:val="false"/>
          <w:color w:val="000000"/>
          <w:sz w:val="28"/>
        </w:rPr>
        <w:t>
      План обсужден на заседании кафедры "_____" _____________ 200_____ год.</w:t>
      </w:r>
    </w:p>
    <w:p>
      <w:pPr>
        <w:spacing w:after="0"/>
        <w:ind w:left="0"/>
        <w:jc w:val="both"/>
      </w:pPr>
      <w:r>
        <w:rPr>
          <w:rFonts w:ascii="Times New Roman"/>
          <w:b w:val="false"/>
          <w:i w:val="false"/>
          <w:color w:val="000000"/>
          <w:sz w:val="28"/>
        </w:rPr>
        <w:t>
      Заведующий кафедрой 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План составлен в 2-х экз. до 25 мая представляется декану факультета на утверждение и хранится в деканате и на кафедре.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left"/>
      </w:pPr>
      <w:r>
        <w:rPr>
          <w:rFonts w:ascii="Times New Roman"/>
          <w:b/>
          <w:i w:val="false"/>
          <w:color w:val="000000"/>
        </w:rPr>
        <w:t xml:space="preserve"> Сертификат единого национального тестирования для поступающих в высшее учебное заведение на платной основе</w:t>
      </w:r>
    </w:p>
    <w:p>
      <w:pPr>
        <w:spacing w:after="0"/>
        <w:ind w:left="0"/>
        <w:jc w:val="both"/>
      </w:pPr>
      <w:r>
        <w:rPr>
          <w:rFonts w:ascii="Times New Roman"/>
          <w:b w:val="false"/>
          <w:i w:val="false"/>
          <w:color w:val="ff0000"/>
          <w:sz w:val="28"/>
        </w:rPr>
        <w:t xml:space="preserve">
      Сноска. Форма сертификата в редакции приказа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p>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bookmarkStart w:name="z30" w:id="513"/>
    <w:p>
      <w:pPr>
        <w:spacing w:after="0"/>
        <w:ind w:left="0"/>
        <w:jc w:val="left"/>
      </w:pPr>
      <w:r>
        <w:rPr>
          <w:rFonts w:ascii="Times New Roman"/>
          <w:b/>
          <w:i w:val="false"/>
          <w:color w:val="000000"/>
        </w:rPr>
        <w:t xml:space="preserve"> Сертификат комплексного тестирования</w:t>
      </w:r>
    </w:p>
    <w:bookmarkEnd w:id="513"/>
    <w:p>
      <w:pPr>
        <w:spacing w:after="0"/>
        <w:ind w:left="0"/>
        <w:jc w:val="both"/>
      </w:pPr>
      <w:r>
        <w:rPr>
          <w:rFonts w:ascii="Times New Roman"/>
          <w:b w:val="false"/>
          <w:i w:val="false"/>
          <w:color w:val="ff0000"/>
          <w:sz w:val="28"/>
        </w:rPr>
        <w:t xml:space="preserve">
      Сноска. Форма сертификата комплексного тестирования исключена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left"/>
      </w:pPr>
      <w:r>
        <w:rPr>
          <w:rFonts w:ascii="Times New Roman"/>
          <w:b/>
          <w:i w:val="false"/>
          <w:color w:val="000000"/>
        </w:rPr>
        <w:t xml:space="preserve"> Свидетельство о присуждении образовательного гранта по группам образовательных программ высшего образования</w:t>
      </w:r>
    </w:p>
    <w:p>
      <w:pPr>
        <w:spacing w:after="0"/>
        <w:ind w:left="0"/>
        <w:jc w:val="both"/>
      </w:pPr>
      <w:r>
        <w:rPr>
          <w:rFonts w:ascii="Times New Roman"/>
          <w:b w:val="false"/>
          <w:i w:val="false"/>
          <w:color w:val="ff0000"/>
          <w:sz w:val="28"/>
        </w:rPr>
        <w:t xml:space="preserve">
      Сноска. Форма свидетельства о присуждении образовательного гранта в редакции приказа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bookmarkStart w:name="z1020" w:id="514"/>
    <w:p>
      <w:pPr>
        <w:spacing w:after="0"/>
        <w:ind w:left="0"/>
        <w:jc w:val="left"/>
      </w:pPr>
      <w:r>
        <w:rPr>
          <w:rFonts w:ascii="Times New Roman"/>
          <w:b/>
          <w:i w:val="false"/>
          <w:color w:val="000000"/>
        </w:rPr>
        <w:t xml:space="preserve"> Заявление для участия в едином национальном тестировании</w:t>
      </w:r>
    </w:p>
    <w:bookmarkEnd w:id="514"/>
    <w:p>
      <w:pPr>
        <w:spacing w:after="0"/>
        <w:ind w:left="0"/>
        <w:jc w:val="both"/>
      </w:pPr>
      <w:r>
        <w:rPr>
          <w:rFonts w:ascii="Times New Roman"/>
          <w:b w:val="false"/>
          <w:i w:val="false"/>
          <w:color w:val="ff0000"/>
          <w:sz w:val="28"/>
        </w:rPr>
        <w:t xml:space="preserve">
      Сноска. Заявление на единое национальное тестирование в редакции приказа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p>
    <w:bookmarkStart w:name="z34"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5438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438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left"/>
      </w:pPr>
      <w:r>
        <w:rPr>
          <w:rFonts w:ascii="Times New Roman"/>
          <w:b/>
          <w:i w:val="false"/>
          <w:color w:val="000000"/>
        </w:rPr>
        <w:t xml:space="preserve"> Заявление для участия в конкурсе на присуждение образовательного гранта</w:t>
      </w:r>
      <w:r>
        <w:br/>
      </w:r>
      <w:r>
        <w:rPr>
          <w:rFonts w:ascii="Times New Roman"/>
          <w:b/>
          <w:i w:val="false"/>
          <w:color w:val="000000"/>
        </w:rPr>
        <w:t>(высшее образование)</w:t>
      </w:r>
    </w:p>
    <w:p>
      <w:pPr>
        <w:spacing w:after="0"/>
        <w:ind w:left="0"/>
        <w:jc w:val="both"/>
      </w:pPr>
      <w:r>
        <w:rPr>
          <w:rFonts w:ascii="Times New Roman"/>
          <w:b w:val="false"/>
          <w:i w:val="false"/>
          <w:color w:val="ff0000"/>
          <w:sz w:val="28"/>
        </w:rPr>
        <w:t xml:space="preserve">
      Сноска. Форма заявления на конкурс по присуждению образовательного гранта в редакции приказа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44"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6327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327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23 октября 2007 года № 502</w:t>
            </w:r>
          </w:p>
        </w:tc>
      </w:tr>
    </w:tbl>
    <w:p>
      <w:pPr>
        <w:spacing w:after="0"/>
        <w:ind w:left="0"/>
        <w:jc w:val="both"/>
      </w:pPr>
      <w:r>
        <w:rPr>
          <w:rFonts w:ascii="Times New Roman"/>
          <w:b w:val="false"/>
          <w:i w:val="false"/>
          <w:color w:val="ff0000"/>
          <w:sz w:val="28"/>
        </w:rPr>
        <w:t xml:space="preserve">
      Сноска. Форма листа ответов для единого национального тестирования и комплексного тестирования абитуриентов исключена приказом Министра образования и науки РК от 15.06.2017 </w:t>
      </w:r>
      <w:r>
        <w:rPr>
          <w:rFonts w:ascii="Times New Roman"/>
          <w:b w:val="false"/>
          <w:i w:val="false"/>
          <w:color w:val="ff0000"/>
          <w:sz w:val="28"/>
        </w:rPr>
        <w:t>№ 280</w:t>
      </w:r>
      <w:r>
        <w:rPr>
          <w:rFonts w:ascii="Times New Roman"/>
          <w:b w:val="false"/>
          <w:i w:val="false"/>
          <w:color w:val="ff0000"/>
          <w:sz w:val="28"/>
        </w:rPr>
        <w:t xml:space="preserve"> (вводится в действие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val="false"/>
          <w:i w:val="false"/>
          <w:color w:val="ff0000"/>
          <w:sz w:val="28"/>
        </w:rPr>
        <w:t xml:space="preserve">
      Сноска. Форма дополнена листом ответов итоговой аттестации обучающихся 11 (12) класса в соответствии с приказом Министра образования и науки РК от 15.06.2017 </w:t>
      </w:r>
      <w:r>
        <w:rPr>
          <w:rFonts w:ascii="Times New Roman"/>
          <w:b w:val="false"/>
          <w:i w:val="false"/>
          <w:color w:val="ff0000"/>
          <w:sz w:val="28"/>
        </w:rPr>
        <w:t>№ 280</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014" w:id="517"/>
    <w:p>
      <w:pPr>
        <w:spacing w:after="0"/>
        <w:ind w:left="0"/>
        <w:jc w:val="left"/>
      </w:pPr>
      <w:r>
        <w:rPr>
          <w:rFonts w:ascii="Times New Roman"/>
          <w:b/>
          <w:i w:val="false"/>
          <w:color w:val="000000"/>
        </w:rPr>
        <w:t xml:space="preserve"> Лист ответов итоговой аттестации обучающихся 11(12) класса</w:t>
      </w:r>
    </w:p>
    <w:bookmarkEnd w:id="517"/>
    <w:bookmarkStart w:name="z1015"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8" w:id="519"/>
    <w:p>
      <w:pPr>
        <w:spacing w:after="0"/>
        <w:ind w:left="0"/>
        <w:jc w:val="left"/>
      </w:pPr>
      <w:r>
        <w:rPr>
          <w:rFonts w:ascii="Times New Roman"/>
          <w:b/>
          <w:i w:val="false"/>
          <w:color w:val="000000"/>
        </w:rPr>
        <w:t xml:space="preserve"> Сертификат единого национального тестирования для выпускников организаций технического и профессионального, послесреднего образования, поступающих по родственным направлениям подготовки кадров высшего образования, предусматривающих сокращенные сроки обучения</w:t>
      </w:r>
    </w:p>
    <w:bookmarkEnd w:id="519"/>
    <w:p>
      <w:pPr>
        <w:spacing w:after="0"/>
        <w:ind w:left="0"/>
        <w:jc w:val="both"/>
      </w:pPr>
      <w:r>
        <w:rPr>
          <w:rFonts w:ascii="Times New Roman"/>
          <w:b w:val="false"/>
          <w:i w:val="false"/>
          <w:color w:val="ff0000"/>
          <w:sz w:val="28"/>
        </w:rPr>
        <w:t xml:space="preserve">
      Сноска. Форма дополнена сертификатом комплексного тестирования в соответствии с приказом Министра образования и науки РК от 15.06.2017 </w:t>
      </w:r>
      <w:r>
        <w:rPr>
          <w:rFonts w:ascii="Times New Roman"/>
          <w:b w:val="false"/>
          <w:i w:val="false"/>
          <w:color w:val="ff0000"/>
          <w:sz w:val="28"/>
        </w:rPr>
        <w:t>№ 280</w:t>
      </w:r>
      <w:r>
        <w:rPr>
          <w:rFonts w:ascii="Times New Roman"/>
          <w:b w:val="false"/>
          <w:i w:val="false"/>
          <w:color w:val="ff0000"/>
          <w:sz w:val="28"/>
        </w:rPr>
        <w:t xml:space="preserve"> (вводится в действие после дня его первого официального опубликования); в редакции приказа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54"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3" w:id="521"/>
    <w:p>
      <w:pPr>
        <w:spacing w:after="0"/>
        <w:ind w:left="0"/>
        <w:jc w:val="left"/>
      </w:pPr>
      <w:r>
        <w:rPr>
          <w:rFonts w:ascii="Times New Roman"/>
          <w:b/>
          <w:i w:val="false"/>
          <w:color w:val="000000"/>
        </w:rPr>
        <w:t xml:space="preserve"> Сертификат единого национального тестирования для участия в конкурсе на присуждение образовательного гранта или для поступающих в высшее учебное заведение на платной основе</w:t>
      </w:r>
    </w:p>
    <w:bookmarkEnd w:id="521"/>
    <w:p>
      <w:pPr>
        <w:spacing w:after="0"/>
        <w:ind w:left="0"/>
        <w:jc w:val="both"/>
      </w:pPr>
      <w:r>
        <w:rPr>
          <w:rFonts w:ascii="Times New Roman"/>
          <w:b w:val="false"/>
          <w:i w:val="false"/>
          <w:color w:val="ff0000"/>
          <w:sz w:val="28"/>
        </w:rPr>
        <w:t xml:space="preserve">
      Сноска. Приказ дополнен формой сертификата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024"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8" w:id="523"/>
    <w:p>
      <w:pPr>
        <w:spacing w:after="0"/>
        <w:ind w:left="0"/>
        <w:jc w:val="left"/>
      </w:pPr>
      <w:r>
        <w:rPr>
          <w:rFonts w:ascii="Times New Roman"/>
          <w:b/>
          <w:i w:val="false"/>
          <w:color w:val="000000"/>
        </w:rPr>
        <w:t xml:space="preserve"> Заявление для участия в конкурсе на присуждение образовательного гранта (высшее образование) через информационную систему </w:t>
      </w:r>
    </w:p>
    <w:bookmarkEnd w:id="523"/>
    <w:p>
      <w:pPr>
        <w:spacing w:after="0"/>
        <w:ind w:left="0"/>
        <w:jc w:val="both"/>
      </w:pPr>
      <w:r>
        <w:rPr>
          <w:rFonts w:ascii="Times New Roman"/>
          <w:b w:val="false"/>
          <w:i w:val="false"/>
          <w:color w:val="ff0000"/>
          <w:sz w:val="28"/>
        </w:rPr>
        <w:t xml:space="preserve">
      Сноска. Приказ дополнен заявлением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029"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556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33" w:id="525"/>
    <w:p>
      <w:pPr>
        <w:spacing w:after="0"/>
        <w:ind w:left="0"/>
        <w:jc w:val="left"/>
      </w:pPr>
      <w:r>
        <w:rPr>
          <w:rFonts w:ascii="Times New Roman"/>
          <w:b/>
          <w:i w:val="false"/>
          <w:color w:val="000000"/>
        </w:rPr>
        <w:t xml:space="preserve"> Заявление для участия в комплексном тестировании в магистратуру с казахским, русским, английском языком обучения</w:t>
      </w:r>
    </w:p>
    <w:bookmarkEnd w:id="525"/>
    <w:p>
      <w:pPr>
        <w:spacing w:after="0"/>
        <w:ind w:left="0"/>
        <w:jc w:val="both"/>
      </w:pPr>
      <w:r>
        <w:rPr>
          <w:rFonts w:ascii="Times New Roman"/>
          <w:b w:val="false"/>
          <w:i w:val="false"/>
          <w:color w:val="ff0000"/>
          <w:sz w:val="28"/>
        </w:rPr>
        <w:t xml:space="preserve">
      Сноска. Приказ дополнен заявлением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 в редакции приказа Министра образования и науки РК от 25.07.2019 </w:t>
      </w:r>
      <w:r>
        <w:rPr>
          <w:rFonts w:ascii="Times New Roman"/>
          <w:b w:val="false"/>
          <w:i w:val="false"/>
          <w:color w:val="ff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24"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38" w:id="527"/>
    <w:p>
      <w:pPr>
        <w:spacing w:after="0"/>
        <w:ind w:left="0"/>
        <w:jc w:val="left"/>
      </w:pPr>
      <w:r>
        <w:rPr>
          <w:rFonts w:ascii="Times New Roman"/>
          <w:b/>
          <w:i w:val="false"/>
          <w:color w:val="000000"/>
        </w:rPr>
        <w:t xml:space="preserve"> Сертификат комплексного тестирования для поступления в магистратуру с казахским или русским языком обучения</w:t>
      </w:r>
    </w:p>
    <w:bookmarkEnd w:id="527"/>
    <w:p>
      <w:pPr>
        <w:spacing w:after="0"/>
        <w:ind w:left="0"/>
        <w:jc w:val="both"/>
      </w:pPr>
      <w:r>
        <w:rPr>
          <w:rFonts w:ascii="Times New Roman"/>
          <w:b w:val="false"/>
          <w:i w:val="false"/>
          <w:color w:val="ff0000"/>
          <w:sz w:val="28"/>
        </w:rPr>
        <w:t xml:space="preserve">
      Сноска. Приказ дополнен формой сертификата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039"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42" w:id="529"/>
    <w:p>
      <w:pPr>
        <w:spacing w:after="0"/>
        <w:ind w:left="0"/>
        <w:jc w:val="left"/>
      </w:pPr>
      <w:r>
        <w:rPr>
          <w:rFonts w:ascii="Times New Roman"/>
          <w:b/>
          <w:i w:val="false"/>
          <w:color w:val="000000"/>
        </w:rPr>
        <w:t xml:space="preserve"> Сертификат комплексного тестирования для поступления в магистратуру с английским языком обучения</w:t>
      </w:r>
    </w:p>
    <w:bookmarkEnd w:id="529"/>
    <w:p>
      <w:pPr>
        <w:spacing w:after="0"/>
        <w:ind w:left="0"/>
        <w:jc w:val="both"/>
      </w:pPr>
      <w:r>
        <w:rPr>
          <w:rFonts w:ascii="Times New Roman"/>
          <w:b w:val="false"/>
          <w:i w:val="false"/>
          <w:color w:val="ff0000"/>
          <w:sz w:val="28"/>
        </w:rPr>
        <w:t xml:space="preserve">
      Сноска. Приказ дополнен формой сертификата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p>
    <w:bookmarkStart w:name="z1044"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48" w:id="531"/>
    <w:p>
      <w:pPr>
        <w:spacing w:after="0"/>
        <w:ind w:left="0"/>
        <w:jc w:val="left"/>
      </w:pPr>
      <w:r>
        <w:rPr>
          <w:rFonts w:ascii="Times New Roman"/>
          <w:b/>
          <w:i w:val="false"/>
          <w:color w:val="000000"/>
        </w:rPr>
        <w:t xml:space="preserve"> Заявление для участия в конкурсе на присуждение образовательного гранта (послевузовское образование) через информационную систему</w:t>
      </w:r>
    </w:p>
    <w:bookmarkEnd w:id="531"/>
    <w:p>
      <w:pPr>
        <w:spacing w:after="0"/>
        <w:ind w:left="0"/>
        <w:jc w:val="both"/>
      </w:pPr>
      <w:r>
        <w:rPr>
          <w:rFonts w:ascii="Times New Roman"/>
          <w:b w:val="false"/>
          <w:i w:val="false"/>
          <w:color w:val="ff0000"/>
          <w:sz w:val="28"/>
        </w:rPr>
        <w:t xml:space="preserve">
      Сноска. Приказ дополнен формой заявления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 в редакции приказа Министра образования и науки РК от 25.07.2019 </w:t>
      </w:r>
      <w:r>
        <w:rPr>
          <w:rFonts w:ascii="Times New Roman"/>
          <w:b w:val="false"/>
          <w:i w:val="false"/>
          <w:color w:val="ff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p>
    <w:bookmarkStart w:name="z29"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53" w:id="533"/>
    <w:p>
      <w:pPr>
        <w:spacing w:after="0"/>
        <w:ind w:left="0"/>
        <w:jc w:val="left"/>
      </w:pPr>
      <w:r>
        <w:rPr>
          <w:rFonts w:ascii="Times New Roman"/>
          <w:b/>
          <w:i w:val="false"/>
          <w:color w:val="000000"/>
        </w:rPr>
        <w:t xml:space="preserve"> Заявление для участия в конкурсе на присуждение образовательного гранта (послевузовское образование)</w:t>
      </w:r>
    </w:p>
    <w:bookmarkEnd w:id="533"/>
    <w:p>
      <w:pPr>
        <w:spacing w:after="0"/>
        <w:ind w:left="0"/>
        <w:jc w:val="both"/>
      </w:pPr>
      <w:r>
        <w:rPr>
          <w:rFonts w:ascii="Times New Roman"/>
          <w:b w:val="false"/>
          <w:i w:val="false"/>
          <w:color w:val="ff0000"/>
          <w:sz w:val="28"/>
        </w:rPr>
        <w:t xml:space="preserve">
      Сноска. Приказ дополнен формой заявления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 в редакции приказа Министра образования и науки РК от 25.07.2019 </w:t>
      </w:r>
      <w:r>
        <w:rPr>
          <w:rFonts w:ascii="Times New Roman"/>
          <w:b w:val="false"/>
          <w:i w:val="false"/>
          <w:color w:val="ff0000"/>
          <w:sz w:val="28"/>
        </w:rPr>
        <w:t>№ 329</w:t>
      </w:r>
      <w:r>
        <w:rPr>
          <w:rFonts w:ascii="Times New Roman"/>
          <w:b w:val="false"/>
          <w:i w:val="false"/>
          <w:color w:val="ff0000"/>
          <w:sz w:val="28"/>
        </w:rPr>
        <w:t xml:space="preserve"> (вводится в действие после дня его первого официального опубликования).</w:t>
      </w:r>
    </w:p>
    <w:p>
      <w:pPr>
        <w:spacing w:after="0"/>
        <w:ind w:left="0"/>
        <w:jc w:val="left"/>
      </w:pPr>
    </w:p>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r>
              <w:br/>
            </w:r>
            <w:r>
              <w:rPr>
                <w:rFonts w:ascii="Times New Roman"/>
                <w:b w:val="false"/>
                <w:i w:val="false"/>
                <w:color w:val="000000"/>
                <w:sz w:val="20"/>
              </w:rPr>
              <w:t xml:space="preserve">и.о. Министра образования </w:t>
            </w:r>
            <w:r>
              <w:br/>
            </w:r>
            <w:r>
              <w:rPr>
                <w:rFonts w:ascii="Times New Roman"/>
                <w:b w:val="false"/>
                <w:i w:val="false"/>
                <w:color w:val="000000"/>
                <w:sz w:val="20"/>
              </w:rPr>
              <w:t>и науки Республики Казахстан </w:t>
            </w:r>
            <w:r>
              <w:br/>
            </w:r>
            <w:r>
              <w:rPr>
                <w:rFonts w:ascii="Times New Roman"/>
                <w:b w:val="false"/>
                <w:i w:val="false"/>
                <w:color w:val="000000"/>
                <w:sz w:val="20"/>
              </w:rPr>
              <w:t>от 23 октября 2007 года № 502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58" w:id="534"/>
    <w:p>
      <w:pPr>
        <w:spacing w:after="0"/>
        <w:ind w:left="0"/>
        <w:jc w:val="left"/>
      </w:pPr>
      <w:r>
        <w:rPr>
          <w:rFonts w:ascii="Times New Roman"/>
          <w:b/>
          <w:i w:val="false"/>
          <w:color w:val="000000"/>
        </w:rPr>
        <w:t xml:space="preserve"> Свидетельство о присуждении образовательного гранта по группам образовательных программ послевузовского образования</w:t>
      </w:r>
    </w:p>
    <w:bookmarkEnd w:id="534"/>
    <w:p>
      <w:pPr>
        <w:spacing w:after="0"/>
        <w:ind w:left="0"/>
        <w:jc w:val="both"/>
      </w:pPr>
      <w:r>
        <w:rPr>
          <w:rFonts w:ascii="Times New Roman"/>
          <w:b w:val="false"/>
          <w:i w:val="false"/>
          <w:color w:val="ff0000"/>
          <w:sz w:val="28"/>
        </w:rPr>
        <w:t xml:space="preserve">
      Сноска. Приказ дополнен формой свидетельства в соответствии с приказом Министра образования и науки РК от 04.02.2019 </w:t>
      </w:r>
      <w:r>
        <w:rPr>
          <w:rFonts w:ascii="Times New Roman"/>
          <w:b w:val="false"/>
          <w:i w:val="false"/>
          <w:color w:val="ff0000"/>
          <w:sz w:val="28"/>
        </w:rPr>
        <w:t>№ 58</w:t>
      </w:r>
      <w:r>
        <w:rPr>
          <w:rFonts w:ascii="Times New Roman"/>
          <w:b w:val="false"/>
          <w:i w:val="false"/>
          <w:color w:val="ff0000"/>
          <w:sz w:val="28"/>
        </w:rPr>
        <w:t xml:space="preserve"> (вводится в действие после дня его первого официального опубликования).</w:t>
      </w:r>
    </w:p>
    <w:bookmarkStart w:name="z1059"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