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c8f2a7" w14:textId="dc8f2a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беру ұйымдары білім беру қызметінде пайдаланатын қатаң есептіліктегі құжаттардың нысанын бекіту туралы</w:t>
      </w:r>
    </w:p>
    <w:p>
      <w:pPr>
        <w:spacing w:after="0"/>
        <w:ind w:left="0"/>
        <w:jc w:val="both"/>
      </w:pPr>
      <w:r>
        <w:rPr>
          <w:rFonts w:ascii="Times New Roman"/>
          <w:b w:val="false"/>
          <w:i w:val="false"/>
          <w:color w:val="000000"/>
          <w:sz w:val="28"/>
        </w:rPr>
        <w:t>Қазақстан Республикасы Білім және ғылым министрлігі 2007 жылғы 23 қазандағы N 502 Бұйрығы. Қазақстан Республикасының Әділет министрлігінде 2007 жылғы 9 қарашада Нормативтік құқықтық кесімдерді мемлекеттік тіркеудің тізіліміне N 4991 болып енгізілді.</w:t>
      </w:r>
    </w:p>
    <w:p>
      <w:pPr>
        <w:spacing w:after="0"/>
        <w:ind w:left="0"/>
        <w:jc w:val="both"/>
      </w:pPr>
      <w:r>
        <w:rPr>
          <w:rFonts w:ascii="Times New Roman"/>
          <w:b w:val="false"/>
          <w:i w:val="false"/>
          <w:color w:val="ff0000"/>
          <w:sz w:val="28"/>
        </w:rPr>
        <w:t xml:space="preserve">
      Ескерту. Бұйрықтың тақырыбы жаңа редакцияда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both"/>
      </w:pPr>
      <w:r>
        <w:rPr>
          <w:rFonts w:ascii="Times New Roman"/>
          <w:b w:val="false"/>
          <w:i w:val="false"/>
          <w:color w:val="000000"/>
          <w:sz w:val="28"/>
        </w:rPr>
        <w:t xml:space="preserve">
      "Білім туралы" Қазақстан Республикасы Заңының </w:t>
      </w:r>
      <w:r>
        <w:rPr>
          <w:rFonts w:ascii="Times New Roman"/>
          <w:b w:val="false"/>
          <w:i w:val="false"/>
          <w:color w:val="000000"/>
          <w:sz w:val="28"/>
        </w:rPr>
        <w:t>5-бабының</w:t>
      </w:r>
      <w:r>
        <w:rPr>
          <w:rFonts w:ascii="Times New Roman"/>
          <w:b w:val="false"/>
          <w:i w:val="false"/>
          <w:color w:val="000000"/>
          <w:sz w:val="28"/>
        </w:rPr>
        <w:t xml:space="preserve"> 23-тармақшасын жүзеге асыру мақсатында </w:t>
      </w:r>
      <w:r>
        <w:rPr>
          <w:rFonts w:ascii="Times New Roman"/>
          <w:b/>
          <w:i w:val="false"/>
          <w:color w:val="000000"/>
          <w:sz w:val="28"/>
        </w:rPr>
        <w:t>БҰЙЫРАМЫН:</w:t>
      </w:r>
    </w:p>
    <w:bookmarkStart w:name="z2" w:id="0"/>
    <w:p>
      <w:pPr>
        <w:spacing w:after="0"/>
        <w:ind w:left="0"/>
        <w:jc w:val="both"/>
      </w:pPr>
      <w:r>
        <w:rPr>
          <w:rFonts w:ascii="Times New Roman"/>
          <w:b w:val="false"/>
          <w:i w:val="false"/>
          <w:color w:val="000000"/>
          <w:sz w:val="28"/>
        </w:rPr>
        <w:t>
      1. Қоса беріліп отырған Білім беру ұйымдары білім беру қызметінде пайдаланатын қатаң есептіліктегі құжаттардың нысаны бекітілсін.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Білім және ғылым министрінің 29.08.2016 </w:t>
      </w:r>
      <w:r>
        <w:rPr>
          <w:rFonts w:ascii="Times New Roman"/>
          <w:b w:val="false"/>
          <w:i w:val="false"/>
          <w:color w:val="000000"/>
          <w:sz w:val="28"/>
        </w:rPr>
        <w:t>№ 531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 w:id="1"/>
    <w:p>
      <w:pPr>
        <w:spacing w:after="0"/>
        <w:ind w:left="0"/>
        <w:jc w:val="both"/>
      </w:pPr>
      <w:r>
        <w:rPr>
          <w:rFonts w:ascii="Times New Roman"/>
          <w:b w:val="false"/>
          <w:i w:val="false"/>
          <w:color w:val="000000"/>
          <w:sz w:val="28"/>
        </w:rPr>
        <w:t>
       2. Мектепке дейінгі және жалпы орта білім департаменті (М.Т. Санатова) осы бұйрықты белгіленген тәртіппен Қазақстан Республикасының Әділет министрлігіне мемлекеттік тіркеуге ұсынсын.</w:t>
      </w:r>
    </w:p>
    <w:bookmarkEnd w:id="1"/>
    <w:bookmarkStart w:name="z4" w:id="2"/>
    <w:p>
      <w:pPr>
        <w:spacing w:after="0"/>
        <w:ind w:left="0"/>
        <w:jc w:val="both"/>
      </w:pPr>
      <w:r>
        <w:rPr>
          <w:rFonts w:ascii="Times New Roman"/>
          <w:b w:val="false"/>
          <w:i w:val="false"/>
          <w:color w:val="000000"/>
          <w:sz w:val="28"/>
        </w:rPr>
        <w:t>
      3. Осы бұйрық Қазақстан Республикасының Әділет министрлігінде мемлекеттік тіркеуден өткен күннен бастап күшіне енеді.</w:t>
      </w:r>
    </w:p>
    <w:bookmarkEnd w:id="2"/>
    <w:bookmarkStart w:name="z5" w:id="3"/>
    <w:p>
      <w:pPr>
        <w:spacing w:after="0"/>
        <w:ind w:left="0"/>
        <w:jc w:val="both"/>
      </w:pPr>
      <w:r>
        <w:rPr>
          <w:rFonts w:ascii="Times New Roman"/>
          <w:b w:val="false"/>
          <w:i w:val="false"/>
          <w:color w:val="000000"/>
          <w:sz w:val="28"/>
        </w:rPr>
        <w:t xml:space="preserve">
      4. Қазақстан Республикасы Білім және ғылым министрінің 2004 жылғы 26 қарашадағы </w:t>
      </w:r>
      <w:r>
        <w:rPr>
          <w:rFonts w:ascii="Times New Roman"/>
          <w:b w:val="false"/>
          <w:i w:val="false"/>
          <w:color w:val="000000"/>
          <w:sz w:val="28"/>
        </w:rPr>
        <w:t>N 969</w:t>
      </w:r>
      <w:r>
        <w:rPr>
          <w:rFonts w:ascii="Times New Roman"/>
          <w:b w:val="false"/>
          <w:i w:val="false"/>
          <w:color w:val="000000"/>
          <w:sz w:val="28"/>
        </w:rPr>
        <w:t xml:space="preserve"> "Білім беру қызметінде білім беру ұйымдары пайдаланатын қатаң есептегі құжаттардың нысандарын бекіту туралы" бұйрығы (Нормативтік құқықтық актілерді мемлекеттік тіркеудің тізілімінде N 3280-мен тіркелген) күшін жойды деп танылсын.</w:t>
      </w:r>
    </w:p>
    <w:bookmarkEnd w:id="3"/>
    <w:bookmarkStart w:name="z6" w:id="4"/>
    <w:p>
      <w:pPr>
        <w:spacing w:after="0"/>
        <w:ind w:left="0"/>
        <w:jc w:val="both"/>
      </w:pPr>
      <w:r>
        <w:rPr>
          <w:rFonts w:ascii="Times New Roman"/>
          <w:b w:val="false"/>
          <w:i w:val="false"/>
          <w:color w:val="000000"/>
          <w:sz w:val="28"/>
        </w:rPr>
        <w:t>
      5. Осы бұйрықтың орындалуын бақылау Қазақстан Республикасының Білім және ғылым вице-министрі К.Н. Шәмшидиноваға жүктелсін.</w:t>
      </w:r>
    </w:p>
    <w:bookmarkEnd w:id="4"/>
    <w:tbl>
      <w:tblPr>
        <w:tblW w:w="0" w:type="auto"/>
        <w:tblCellSpacing w:w="0" w:type="auto"/>
        <w:tblBorders>
          <w:top w:val="none"/>
          <w:left w:val="none"/>
          <w:bottom w:val="none"/>
          <w:right w:val="none"/>
          <w:insideH w:val="none"/>
          <w:insideV w:val="none"/>
        </w:tblBorders>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Министрдің міндетін атқарушы</w:t>
            </w:r>
            <w:r>
              <w:rPr>
                <w:rFonts w:ascii="Times New Roman"/>
                <w:b w:val="false"/>
                <w:i w:val="false"/>
                <w:color w:val="000000"/>
                <w:sz w:val="20"/>
              </w:rPr>
              <w:t>
</w:t>
            </w:r>
          </w:p>
        </w:tc>
      </w:tr>
    </w:tbl>
    <w:p>
      <w:pPr>
        <w:spacing w:after="0"/>
        <w:ind w:left="0"/>
        <w:jc w:val="both"/>
      </w:pPr>
      <w:r>
        <w:rPr>
          <w:rFonts w:ascii="Times New Roman"/>
          <w:b w:val="false"/>
          <w:i w:val="false"/>
          <w:color w:val="ff0000"/>
          <w:sz w:val="28"/>
        </w:rPr>
        <w:t xml:space="preserve">
      Ескерту. Төмендегі білім беру ұйымдарының білім беру қызметінде пайдаланатын қатаң есептегі құжаттардың барлық нысандары жаңа редакцияда берілді - ҚР Білім және ғылым министрінің м.а. 2009.09.14 N 425 </w:t>
      </w:r>
      <w:r>
        <w:rPr>
          <w:rFonts w:ascii="Times New Roman"/>
          <w:b w:val="false"/>
          <w:i w:val="false"/>
          <w:color w:val="ff0000"/>
          <w:sz w:val="28"/>
        </w:rPr>
        <w:t>бұйрығымен</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Орта білім беру ұйымындағы бұйрықтарды тіркеу кітабы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(облыс, республикалық маңызы бар қала және астана) </w:t>
      </w:r>
    </w:p>
    <w:p>
      <w:pPr>
        <w:spacing w:after="0"/>
        <w:ind w:left="0"/>
        <w:jc w:val="both"/>
      </w:pPr>
      <w:r>
        <w:rPr>
          <w:rFonts w:ascii="Times New Roman"/>
          <w:b w:val="false"/>
          <w:i w:val="false"/>
          <w:color w:val="000000"/>
          <w:sz w:val="28"/>
        </w:rPr>
        <w:t xml:space="preserve">
      _________________________________________________________ </w:t>
      </w:r>
    </w:p>
    <w:p>
      <w:pPr>
        <w:spacing w:after="0"/>
        <w:ind w:left="0"/>
        <w:jc w:val="both"/>
      </w:pPr>
      <w:r>
        <w:rPr>
          <w:rFonts w:ascii="Times New Roman"/>
          <w:b w:val="false"/>
          <w:i w:val="false"/>
          <w:color w:val="000000"/>
          <w:sz w:val="28"/>
        </w:rPr>
        <w:t xml:space="preserve">
      (аудан, қала (ауыл)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(орта білім беру ұйымының атауы) </w:t>
      </w:r>
    </w:p>
    <w:p>
      <w:pPr>
        <w:spacing w:after="0"/>
        <w:ind w:left="0"/>
        <w:jc w:val="both"/>
      </w:pPr>
      <w:r>
        <w:rPr>
          <w:rFonts w:ascii="Times New Roman"/>
          <w:b w:val="false"/>
          <w:i w:val="false"/>
          <w:color w:val="000000"/>
          <w:sz w:val="28"/>
        </w:rPr>
        <w:t xml:space="preserve">
      __________________ жылы кітап басталды </w:t>
      </w:r>
    </w:p>
    <w:p>
      <w:pPr>
        <w:spacing w:after="0"/>
        <w:ind w:left="0"/>
        <w:jc w:val="both"/>
      </w:pPr>
      <w:r>
        <w:rPr>
          <w:rFonts w:ascii="Times New Roman"/>
          <w:b w:val="false"/>
          <w:i w:val="false"/>
          <w:color w:val="000000"/>
          <w:sz w:val="28"/>
        </w:rPr>
        <w:t>
      __________________ жылы кітап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7"/>
        <w:gridCol w:w="1179"/>
        <w:gridCol w:w="1179"/>
        <w:gridCol w:w="1179"/>
        <w:gridCol w:w="7076"/>
      </w:tblGrid>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күні</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Бұйрықтың атауы</w:t>
            </w:r>
          </w:p>
        </w:tc>
        <w:tc>
          <w:tcPr>
            <w:tcW w:w="7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қол қойды (Т.А.Ә. (болған жағдайда), лауазымы</w:t>
            </w:r>
          </w:p>
        </w:tc>
      </w:tr>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Бұйрықтарды тіркеу кітабы (бұдан әрі – Кітап) орта білім беру ұйымдарында негізгі қызмет бойынша, кадрлар және оқушылардың жеке құрамы және ауысуы бойынша жүргізіледі.</w:t>
      </w:r>
    </w:p>
    <w:p>
      <w:pPr>
        <w:spacing w:after="0"/>
        <w:ind w:left="0"/>
        <w:jc w:val="both"/>
      </w:pPr>
      <w:r>
        <w:rPr>
          <w:rFonts w:ascii="Times New Roman"/>
          <w:b w:val="false"/>
          <w:i w:val="false"/>
          <w:color w:val="000000"/>
          <w:sz w:val="28"/>
        </w:rPr>
        <w:t>
      Кітаптың әрбір парағы нөмірленеді, тігіледі және орта білім беру ұйымы директорының қолы қойылып, мөр басылады. Электрондық жүйеге қосылған білім беру ұйымдарында бұйрықтарды тіркеу кітабы тек қана электронды түрде толтырылады, оны қағаз нұсқада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Орта білім беру ұйымдарының педагогикалық кеңесі хаттамаларының кітабы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(облыс, республикалық маңызы бар қала және астана)</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(аудан, қала (ауыл)</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(орта білім беру ұйымының атауы)</w:t>
      </w:r>
    </w:p>
    <w:p>
      <w:pPr>
        <w:spacing w:after="0"/>
        <w:ind w:left="0"/>
        <w:jc w:val="both"/>
      </w:pPr>
      <w:r>
        <w:rPr>
          <w:rFonts w:ascii="Times New Roman"/>
          <w:b w:val="false"/>
          <w:i w:val="false"/>
          <w:color w:val="000000"/>
          <w:sz w:val="28"/>
        </w:rPr>
        <w:t>
      __________________ жылы кітап басталды</w:t>
      </w:r>
    </w:p>
    <w:p>
      <w:pPr>
        <w:spacing w:after="0"/>
        <w:ind w:left="0"/>
        <w:jc w:val="both"/>
      </w:pPr>
      <w:r>
        <w:rPr>
          <w:rFonts w:ascii="Times New Roman"/>
          <w:b w:val="false"/>
          <w:i w:val="false"/>
          <w:color w:val="000000"/>
          <w:sz w:val="28"/>
        </w:rPr>
        <w:t>
      __________________ жылы кітап аяқталды</w:t>
      </w:r>
    </w:p>
    <w:p>
      <w:pPr>
        <w:spacing w:after="0"/>
        <w:ind w:left="0"/>
        <w:jc w:val="both"/>
      </w:pPr>
      <w:r>
        <w:rPr>
          <w:rFonts w:ascii="Times New Roman"/>
          <w:b w:val="false"/>
          <w:i w:val="false"/>
          <w:color w:val="000000"/>
          <w:sz w:val="28"/>
        </w:rPr>
        <w:t>
      № хаттама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 отырысы </w:t>
      </w:r>
    </w:p>
    <w:p>
      <w:pPr>
        <w:spacing w:after="0"/>
        <w:ind w:left="0"/>
        <w:jc w:val="both"/>
      </w:pPr>
      <w:r>
        <w:rPr>
          <w:rFonts w:ascii="Times New Roman"/>
          <w:b w:val="false"/>
          <w:i w:val="false"/>
          <w:color w:val="000000"/>
          <w:sz w:val="28"/>
        </w:rPr>
        <w:t>
      (кеңесі, жиналысы)</w:t>
      </w:r>
    </w:p>
    <w:p>
      <w:pPr>
        <w:spacing w:after="0"/>
        <w:ind w:left="0"/>
        <w:jc w:val="both"/>
      </w:pPr>
      <w:r>
        <w:rPr>
          <w:rFonts w:ascii="Times New Roman"/>
          <w:b w:val="false"/>
          <w:i w:val="false"/>
          <w:color w:val="000000"/>
          <w:sz w:val="28"/>
        </w:rPr>
        <w:t>
      (өткізілген күні толық көрсетілуі тиіс)</w:t>
      </w:r>
    </w:p>
    <w:p>
      <w:pPr>
        <w:spacing w:after="0"/>
        <w:ind w:left="0"/>
        <w:jc w:val="both"/>
      </w:pPr>
      <w:r>
        <w:rPr>
          <w:rFonts w:ascii="Times New Roman"/>
          <w:b w:val="false"/>
          <w:i w:val="false"/>
          <w:color w:val="000000"/>
          <w:sz w:val="28"/>
        </w:rPr>
        <w:t>
      Қатысқандар: (тегі, аты, әкесінің аты (болған жағдайда) толық көрсетіледі)</w:t>
      </w:r>
    </w:p>
    <w:p>
      <w:pPr>
        <w:spacing w:after="0"/>
        <w:ind w:left="0"/>
        <w:jc w:val="both"/>
      </w:pPr>
      <w:r>
        <w:rPr>
          <w:rFonts w:ascii="Times New Roman"/>
          <w:b w:val="false"/>
          <w:i w:val="false"/>
          <w:color w:val="000000"/>
          <w:sz w:val="28"/>
        </w:rPr>
        <w:t>
      Күн тәртібі:</w:t>
      </w:r>
    </w:p>
    <w:p>
      <w:pPr>
        <w:spacing w:after="0"/>
        <w:ind w:left="0"/>
        <w:jc w:val="both"/>
      </w:pPr>
      <w:r>
        <w:rPr>
          <w:rFonts w:ascii="Times New Roman"/>
          <w:b w:val="false"/>
          <w:i w:val="false"/>
          <w:color w:val="000000"/>
          <w:sz w:val="28"/>
        </w:rPr>
        <w:t>
      1. Тыңдалды: 1. Қаралған мәселенің тақырыбы.</w:t>
      </w:r>
    </w:p>
    <w:p>
      <w:pPr>
        <w:spacing w:after="0"/>
        <w:ind w:left="0"/>
        <w:jc w:val="both"/>
      </w:pPr>
      <w:r>
        <w:rPr>
          <w:rFonts w:ascii="Times New Roman"/>
          <w:b w:val="false"/>
          <w:i w:val="false"/>
          <w:color w:val="000000"/>
          <w:sz w:val="28"/>
        </w:rPr>
        <w:t>
      2. Сөйледі: 1. Сөйлеген адамның (Т.А.Ә. (болған жағдайда) және сөзінің қысқаша мазмұны.</w:t>
      </w:r>
    </w:p>
    <w:p>
      <w:pPr>
        <w:spacing w:after="0"/>
        <w:ind w:left="0"/>
        <w:jc w:val="both"/>
      </w:pPr>
      <w:r>
        <w:rPr>
          <w:rFonts w:ascii="Times New Roman"/>
          <w:b w:val="false"/>
          <w:i w:val="false"/>
          <w:color w:val="000000"/>
          <w:sz w:val="28"/>
        </w:rPr>
        <w:t>
      3. Қаулы етті: 1. Аталған мәселе бойынша қабылданған шешім</w:t>
      </w:r>
    </w:p>
    <w:p>
      <w:pPr>
        <w:spacing w:after="0"/>
        <w:ind w:left="0"/>
        <w:jc w:val="both"/>
      </w:pPr>
      <w:r>
        <w:rPr>
          <w:rFonts w:ascii="Times New Roman"/>
          <w:b w:val="false"/>
          <w:i w:val="false"/>
          <w:color w:val="000000"/>
          <w:sz w:val="28"/>
        </w:rPr>
        <w:t>
      Төраға ______________________ (Т.А.Ә. (болған жағдайда)</w:t>
      </w:r>
    </w:p>
    <w:p>
      <w:pPr>
        <w:spacing w:after="0"/>
        <w:ind w:left="0"/>
        <w:jc w:val="both"/>
      </w:pPr>
      <w:r>
        <w:rPr>
          <w:rFonts w:ascii="Times New Roman"/>
          <w:b w:val="false"/>
          <w:i w:val="false"/>
          <w:color w:val="000000"/>
          <w:sz w:val="28"/>
        </w:rPr>
        <w:t>
      Хатшы ______________________ (Т.А.Ә. (болған жағдайда)</w:t>
      </w:r>
    </w:p>
    <w:p>
      <w:pPr>
        <w:spacing w:after="0"/>
        <w:ind w:left="0"/>
        <w:jc w:val="both"/>
      </w:pPr>
      <w:r>
        <w:rPr>
          <w:rFonts w:ascii="Times New Roman"/>
          <w:b w:val="false"/>
          <w:i w:val="false"/>
          <w:color w:val="000000"/>
          <w:sz w:val="28"/>
        </w:rPr>
        <w:t>
      Ескерту: Орта білім беру ұйымының педагогикалық кеңесі хаттамаларының кітабы (бұдан әрі – Хаттамалар кітабы) барлық орта білім беру ұйымдарында жүргізіледі, онда педагогикалық кеңеске шығарылған мәселелердің талқылануы, педагогикалық кеңес мүшелерінің ұсыныстары мен ескертулері тіркеледі.</w:t>
      </w:r>
    </w:p>
    <w:p>
      <w:pPr>
        <w:spacing w:after="0"/>
        <w:ind w:left="0"/>
        <w:jc w:val="both"/>
      </w:pPr>
      <w:r>
        <w:rPr>
          <w:rFonts w:ascii="Times New Roman"/>
          <w:b w:val="false"/>
          <w:i w:val="false"/>
          <w:color w:val="000000"/>
          <w:sz w:val="28"/>
        </w:rPr>
        <w:t>
      Хаттамалар кітабы нөмірленеді, тігіледі, орта білім беру ұйымы директорының қолымен және мөрімен бекітіледі.</w:t>
      </w:r>
    </w:p>
    <w:p>
      <w:pPr>
        <w:spacing w:after="0"/>
        <w:ind w:left="0"/>
        <w:jc w:val="both"/>
      </w:pPr>
      <w:r>
        <w:rPr>
          <w:rFonts w:ascii="Times New Roman"/>
          <w:b w:val="false"/>
          <w:i w:val="false"/>
          <w:color w:val="000000"/>
          <w:sz w:val="28"/>
        </w:rPr>
        <w:t>
      Орта білім беру ұйымы педагогикалық кеңесінің хаттамасы білім беру ұйымы электрондық жүйеге қосылған жағдайда электронды түрде толтырылады, оның қағаз нұсқасын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w:t>
      </w:r>
      <w:r>
        <w:br/>
      </w:r>
      <w:r>
        <w:rPr>
          <w:rFonts w:ascii="Times New Roman"/>
          <w:b/>
          <w:i w:val="false"/>
          <w:color w:val="000000"/>
        </w:rPr>
        <w:t>Орта білім беру ұйымдарының педагог қызметкерлерінің жеке құрамын есепке алу кітабы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13.12.2017 </w:t>
      </w:r>
      <w:r>
        <w:rPr>
          <w:rFonts w:ascii="Times New Roman"/>
          <w:b w:val="false"/>
          <w:i w:val="false"/>
          <w:color w:val="ff0000"/>
          <w:sz w:val="28"/>
        </w:rPr>
        <w:t>№ 615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(облыс, республикалық маңызы бар қала және астана)</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(аудан, қала (ауыл)</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(орта білім беру ұйымының атауы)</w:t>
      </w:r>
    </w:p>
    <w:p>
      <w:pPr>
        <w:spacing w:after="0"/>
        <w:ind w:left="0"/>
        <w:jc w:val="both"/>
      </w:pPr>
      <w:r>
        <w:rPr>
          <w:rFonts w:ascii="Times New Roman"/>
          <w:b w:val="false"/>
          <w:i w:val="false"/>
          <w:color w:val="000000"/>
          <w:sz w:val="28"/>
        </w:rPr>
        <w:t>
      __________________ жылы кітап басталды</w:t>
      </w:r>
    </w:p>
    <w:p>
      <w:pPr>
        <w:spacing w:after="0"/>
        <w:ind w:left="0"/>
        <w:jc w:val="both"/>
      </w:pPr>
      <w:r>
        <w:rPr>
          <w:rFonts w:ascii="Times New Roman"/>
          <w:b w:val="false"/>
          <w:i w:val="false"/>
          <w:color w:val="000000"/>
          <w:sz w:val="28"/>
        </w:rPr>
        <w:t>
      __________________ жылы кітап аяқталды</w:t>
      </w:r>
    </w:p>
    <w:p>
      <w:pPr>
        <w:spacing w:after="0"/>
        <w:ind w:left="0"/>
        <w:jc w:val="both"/>
      </w:pPr>
      <w:r>
        <w:rPr>
          <w:rFonts w:ascii="Times New Roman"/>
          <w:b w:val="false"/>
          <w:i w:val="false"/>
          <w:color w:val="000000"/>
          <w:sz w:val="28"/>
        </w:rPr>
        <w:t>
      (сол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5"/>
        <w:gridCol w:w="3631"/>
        <w:gridCol w:w="985"/>
        <w:gridCol w:w="985"/>
        <w:gridCol w:w="985"/>
        <w:gridCol w:w="4729"/>
      </w:tblGrid>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3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 лауазымы</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 (қашан, қандай оқу орнын және факультетті бітірген, мамандығы, дипломның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Беттің соңына дейін (30 жол) </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9"/>
        <w:gridCol w:w="653"/>
        <w:gridCol w:w="1924"/>
        <w:gridCol w:w="2831"/>
        <w:gridCol w:w="2105"/>
        <w:gridCol w:w="1380"/>
        <w:gridCol w:w="1014"/>
        <w:gridCol w:w="1014"/>
      </w:tblGrid>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және қандай біліктілігін арттыру курстарын бітірді</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пәнді жүргізеді</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орта білім беру ұйымына қабылданған кездегі жалпы педагогикалық стажы</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орта білім беру ұйымында қай уақыттан бері жұмыс істейді, бұйрықтың нөмірі, күні</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Аттестаттау дан өткен күні, аттестаттау коммиссия сының шығарған қорытын дысы</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Награда лары мен атағы, ғылыми дәрежесі</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телефоны</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Кеткендігі туралы белгі</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 (30 жол)</w:t>
      </w:r>
    </w:p>
    <w:p>
      <w:pPr>
        <w:spacing w:after="0"/>
        <w:ind w:left="0"/>
        <w:jc w:val="both"/>
      </w:pPr>
      <w:r>
        <w:rPr>
          <w:rFonts w:ascii="Times New Roman"/>
          <w:b w:val="false"/>
          <w:i w:val="false"/>
          <w:color w:val="000000"/>
          <w:sz w:val="28"/>
        </w:rPr>
        <w:t>
      Ескерту: Мектептің педагогикалық қызметкерлерінің жеке құрамын есепке алу кітабы (бұдан әрі</w:t>
      </w:r>
      <w:r>
        <w:rPr>
          <w:rFonts w:ascii="Times New Roman"/>
          <w:b/>
          <w:i w:val="false"/>
          <w:color w:val="000000"/>
          <w:sz w:val="28"/>
        </w:rPr>
        <w:t xml:space="preserve"> - </w:t>
      </w:r>
      <w:r>
        <w:rPr>
          <w:rFonts w:ascii="Times New Roman"/>
          <w:b w:val="false"/>
          <w:i w:val="false"/>
          <w:color w:val="000000"/>
          <w:sz w:val="28"/>
        </w:rPr>
        <w:t>Есепке алу кітабы) барлық орта білім беру ұйымдарда жүргізіледі.</w:t>
      </w:r>
    </w:p>
    <w:p>
      <w:pPr>
        <w:spacing w:after="0"/>
        <w:ind w:left="0"/>
        <w:jc w:val="both"/>
      </w:pPr>
      <w:r>
        <w:rPr>
          <w:rFonts w:ascii="Times New Roman"/>
          <w:b w:val="false"/>
          <w:i w:val="false"/>
          <w:color w:val="000000"/>
          <w:sz w:val="28"/>
        </w:rPr>
        <w:t xml:space="preserve">
      Жұмысқа кірген педагогикалық қызметкерлер келесі нөмір тәртібімен жазылады. Бір бетке 10 адамнан артық жазылмайды. </w:t>
      </w:r>
    </w:p>
    <w:p>
      <w:pPr>
        <w:spacing w:after="0"/>
        <w:ind w:left="0"/>
        <w:jc w:val="both"/>
      </w:pPr>
      <w:r>
        <w:rPr>
          <w:rFonts w:ascii="Times New Roman"/>
          <w:b w:val="false"/>
          <w:i w:val="false"/>
          <w:color w:val="000000"/>
          <w:sz w:val="28"/>
        </w:rPr>
        <w:t xml:space="preserve">
      Кітаптағы жазбалар тиісті құжатпен негізделген болуы қажет. </w:t>
      </w:r>
    </w:p>
    <w:p>
      <w:pPr>
        <w:spacing w:after="0"/>
        <w:ind w:left="0"/>
        <w:jc w:val="both"/>
      </w:pPr>
      <w:r>
        <w:rPr>
          <w:rFonts w:ascii="Times New Roman"/>
          <w:b w:val="false"/>
          <w:i w:val="false"/>
          <w:color w:val="000000"/>
          <w:sz w:val="28"/>
        </w:rPr>
        <w:t>
      Есепке алу кітабы нөмірленеді, тігіледі, орта білім беру ұйымының қолы және мөрімен бекітіледі.</w:t>
      </w:r>
    </w:p>
    <w:p>
      <w:pPr>
        <w:spacing w:after="0"/>
        <w:ind w:left="0"/>
        <w:jc w:val="both"/>
      </w:pPr>
      <w:r>
        <w:rPr>
          <w:rFonts w:ascii="Times New Roman"/>
          <w:b w:val="false"/>
          <w:i w:val="false"/>
          <w:color w:val="000000"/>
          <w:sz w:val="28"/>
        </w:rPr>
        <w:t>
      Педагогикалық қызметкерлердің жеке құрамын есепке алу кітабы орта білім беру ұйымы электрондық жүйеге қосылған жағдайда электронды түрде толтырылады, оның қағаз нұсқасын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Білім алушыларды жазатын алфавиттік кітап</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13.12.2017 </w:t>
      </w:r>
      <w:r>
        <w:rPr>
          <w:rFonts w:ascii="Times New Roman"/>
          <w:b w:val="false"/>
          <w:i w:val="false"/>
          <w:color w:val="ff0000"/>
          <w:sz w:val="28"/>
        </w:rPr>
        <w:t>№ 615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(облыс, республикалық маңызы бар қала және астана)</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(аудан, қала (ауыл)</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(орта білім беру ұйымының атауы)</w:t>
      </w:r>
    </w:p>
    <w:p>
      <w:pPr>
        <w:spacing w:after="0"/>
        <w:ind w:left="0"/>
        <w:jc w:val="both"/>
      </w:pPr>
      <w:r>
        <w:rPr>
          <w:rFonts w:ascii="Times New Roman"/>
          <w:b w:val="false"/>
          <w:i w:val="false"/>
          <w:color w:val="000000"/>
          <w:sz w:val="28"/>
        </w:rPr>
        <w:t>
      __________________ жылы кітап басталды</w:t>
      </w:r>
    </w:p>
    <w:p>
      <w:pPr>
        <w:spacing w:after="0"/>
        <w:ind w:left="0"/>
        <w:jc w:val="both"/>
      </w:pPr>
      <w:r>
        <w:rPr>
          <w:rFonts w:ascii="Times New Roman"/>
          <w:b w:val="false"/>
          <w:i w:val="false"/>
          <w:color w:val="000000"/>
          <w:sz w:val="28"/>
        </w:rPr>
        <w:t>
      __________________ жылы кітап аяқталды</w:t>
      </w:r>
    </w:p>
    <w:p>
      <w:pPr>
        <w:spacing w:after="0"/>
        <w:ind w:left="0"/>
        <w:jc w:val="both"/>
      </w:pPr>
      <w:r>
        <w:rPr>
          <w:rFonts w:ascii="Times New Roman"/>
          <w:b w:val="false"/>
          <w:i w:val="false"/>
          <w:color w:val="000000"/>
          <w:sz w:val="28"/>
        </w:rPr>
        <w:t>
      Кітаптың ішкі беттері (сол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9"/>
        <w:gridCol w:w="4197"/>
        <w:gridCol w:w="1456"/>
        <w:gridCol w:w="1139"/>
        <w:gridCol w:w="1139"/>
        <w:gridCol w:w="2090"/>
        <w:gridCol w:w="1140"/>
      </w:tblGrid>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тегі, аты, әкесінің аты (болған жағдайда)</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 және айы</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тілі</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білім беру ұйымына қабылданған күні</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сыныпқа қабылданды</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Кітаптың ішкі беттері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2"/>
        <w:gridCol w:w="739"/>
        <w:gridCol w:w="1148"/>
        <w:gridCol w:w="1357"/>
        <w:gridCol w:w="4166"/>
        <w:gridCol w:w="2726"/>
        <w:gridCol w:w="1152"/>
      </w:tblGrid>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мекен-жайы</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 күні</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сыныптан кетті</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Кету жөніндегі бұйрықтың күні мен нөмірі</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кетті (облыс, республикалық маңызы бар қала және астана, аудан, орта білім беру ұйымы)</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Кету себептері (оның ішінде, орта білім беру ұйымын бітіргенде)</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іс қағазының берілгенін белгілеу</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Алфавиттік жазба кітабына (бұдан әрі - Алфавиттік кітап) орта білім беру ұйымының барлық оқушылары жазылады. Жыл сайын кітап жаңа қабылданған оқушылармен толықтырылып отырады. Оқушылардың тегі оның оқитын сыныбына қарамастан алфавиттік ретпен енгізіледі.</w:t>
      </w:r>
    </w:p>
    <w:p>
      <w:pPr>
        <w:spacing w:after="0"/>
        <w:ind w:left="0"/>
        <w:jc w:val="both"/>
      </w:pPr>
      <w:r>
        <w:rPr>
          <w:rFonts w:ascii="Times New Roman"/>
          <w:b w:val="false"/>
          <w:i w:val="false"/>
          <w:color w:val="000000"/>
          <w:sz w:val="28"/>
        </w:rPr>
        <w:t>
      Алфавиттің әрбір әрпіне жеке бет арналып, әр әріпке реттік нөмір қойылады. Кітаптағы рет нөмірі оқушының жеке іс қағазындағы нөмірі болып табылады.</w:t>
      </w:r>
    </w:p>
    <w:p>
      <w:pPr>
        <w:spacing w:after="0"/>
        <w:ind w:left="0"/>
        <w:jc w:val="both"/>
      </w:pPr>
      <w:r>
        <w:rPr>
          <w:rFonts w:ascii="Times New Roman"/>
          <w:b w:val="false"/>
          <w:i w:val="false"/>
          <w:color w:val="000000"/>
          <w:sz w:val="28"/>
        </w:rPr>
        <w:t>
      Жеке іс қағазда бұл нөмір бөлшек түрінде қойылады. Мысалы, № Б/1-оқушының алфавиттік кітапта "Б" әрпіндегі  №15 болып жазылғанын білдіреді.</w:t>
      </w:r>
    </w:p>
    <w:p>
      <w:pPr>
        <w:spacing w:after="0"/>
        <w:ind w:left="0"/>
        <w:jc w:val="both"/>
      </w:pPr>
      <w:r>
        <w:rPr>
          <w:rFonts w:ascii="Times New Roman"/>
          <w:b w:val="false"/>
          <w:i w:val="false"/>
          <w:color w:val="000000"/>
          <w:sz w:val="28"/>
        </w:rPr>
        <w:t>
      Егер бұйрықпен рәсімделіп мектептен шығып кеткен оқушы қайтып келсе, онда ол туралы мәлімет жаңадан келген оқушы ретінде қайтадан жазылады.</w:t>
      </w:r>
    </w:p>
    <w:p>
      <w:pPr>
        <w:spacing w:after="0"/>
        <w:ind w:left="0"/>
        <w:jc w:val="both"/>
      </w:pPr>
      <w:r>
        <w:rPr>
          <w:rFonts w:ascii="Times New Roman"/>
          <w:b w:val="false"/>
          <w:i w:val="false"/>
          <w:color w:val="000000"/>
          <w:sz w:val="28"/>
        </w:rPr>
        <w:t>
      Барлық беттері толған жағдайда жазуды жалғастыру әрбір әріп бойынша келесі нөмірлер тәртібімен жаңа кітапқа жазылады.</w:t>
      </w:r>
    </w:p>
    <w:p>
      <w:pPr>
        <w:spacing w:after="0"/>
        <w:ind w:left="0"/>
        <w:jc w:val="both"/>
      </w:pPr>
      <w:r>
        <w:rPr>
          <w:rFonts w:ascii="Times New Roman"/>
          <w:b w:val="false"/>
          <w:i w:val="false"/>
          <w:color w:val="000000"/>
          <w:sz w:val="28"/>
        </w:rPr>
        <w:t>
      Алфавиттік кітаптың беттері нөмірленіп, бауланып, директордың қолы қойылып, мөр басылады.</w:t>
      </w:r>
    </w:p>
    <w:p>
      <w:pPr>
        <w:spacing w:after="0"/>
        <w:ind w:left="0"/>
        <w:jc w:val="both"/>
      </w:pPr>
      <w:r>
        <w:rPr>
          <w:rFonts w:ascii="Times New Roman"/>
          <w:b w:val="false"/>
          <w:i w:val="false"/>
          <w:color w:val="000000"/>
          <w:sz w:val="28"/>
        </w:rPr>
        <w:t>
      Білім беру ұйымы электронды жүйеге қосылған жағдайда Алфавиттік кітап тек электронды түрде толтырылады, оның қағаз нұсқасын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Суреттің орны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 ________ жеке іс қағазы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13.12.2017 </w:t>
      </w:r>
      <w:r>
        <w:rPr>
          <w:rFonts w:ascii="Times New Roman"/>
          <w:b w:val="false"/>
          <w:i w:val="false"/>
          <w:color w:val="ff0000"/>
          <w:sz w:val="28"/>
        </w:rPr>
        <w:t>№ 615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Тегі _______________________________________________________________________________</w:t>
      </w:r>
    </w:p>
    <w:p>
      <w:pPr>
        <w:spacing w:after="0"/>
        <w:ind w:left="0"/>
        <w:jc w:val="both"/>
      </w:pPr>
      <w:r>
        <w:rPr>
          <w:rFonts w:ascii="Times New Roman"/>
          <w:b w:val="false"/>
          <w:i w:val="false"/>
          <w:color w:val="000000"/>
          <w:sz w:val="28"/>
        </w:rPr>
        <w:t>
      Аты __________________________________________________________________________</w:t>
      </w:r>
    </w:p>
    <w:p>
      <w:pPr>
        <w:spacing w:after="0"/>
        <w:ind w:left="0"/>
        <w:jc w:val="both"/>
      </w:pPr>
      <w:r>
        <w:rPr>
          <w:rFonts w:ascii="Times New Roman"/>
          <w:b w:val="false"/>
          <w:i w:val="false"/>
          <w:color w:val="000000"/>
          <w:sz w:val="28"/>
        </w:rPr>
        <w:t>
      Әкесінің аты (болған жағдайда)____________________________________________________</w:t>
      </w:r>
    </w:p>
    <w:p>
      <w:pPr>
        <w:spacing w:after="0"/>
        <w:ind w:left="0"/>
        <w:jc w:val="both"/>
      </w:pPr>
      <w:r>
        <w:rPr>
          <w:rFonts w:ascii="Times New Roman"/>
          <w:b w:val="false"/>
          <w:i w:val="false"/>
          <w:color w:val="000000"/>
          <w:sz w:val="28"/>
        </w:rPr>
        <w:t>
      Туған күні, айы, жылы ___________________________________________________________</w:t>
      </w:r>
    </w:p>
    <w:p>
      <w:pPr>
        <w:spacing w:after="0"/>
        <w:ind w:left="0"/>
        <w:jc w:val="both"/>
      </w:pPr>
      <w:r>
        <w:rPr>
          <w:rFonts w:ascii="Times New Roman"/>
          <w:b w:val="false"/>
          <w:i w:val="false"/>
          <w:color w:val="000000"/>
          <w:sz w:val="28"/>
        </w:rPr>
        <w:t>
      Мекен-жайы ___________________________________________________________________</w:t>
      </w:r>
    </w:p>
    <w:p>
      <w:pPr>
        <w:spacing w:after="0"/>
        <w:ind w:left="0"/>
        <w:jc w:val="both"/>
      </w:pPr>
      <w:r>
        <w:rPr>
          <w:rFonts w:ascii="Times New Roman"/>
          <w:b w:val="false"/>
          <w:i w:val="false"/>
          <w:color w:val="000000"/>
          <w:sz w:val="28"/>
        </w:rPr>
        <w:t>
      Тегі ___________________________________________________________________________</w:t>
      </w:r>
    </w:p>
    <w:p>
      <w:pPr>
        <w:spacing w:after="0"/>
        <w:ind w:left="0"/>
        <w:jc w:val="both"/>
      </w:pPr>
      <w:r>
        <w:rPr>
          <w:rFonts w:ascii="Times New Roman"/>
          <w:b w:val="false"/>
          <w:i w:val="false"/>
          <w:color w:val="000000"/>
          <w:sz w:val="28"/>
        </w:rPr>
        <w:t>
      Аты __________________________________________________________________________</w:t>
      </w:r>
    </w:p>
    <w:p>
      <w:pPr>
        <w:spacing w:after="0"/>
        <w:ind w:left="0"/>
        <w:jc w:val="both"/>
      </w:pPr>
      <w:r>
        <w:rPr>
          <w:rFonts w:ascii="Times New Roman"/>
          <w:b w:val="false"/>
          <w:i w:val="false"/>
          <w:color w:val="000000"/>
          <w:sz w:val="28"/>
        </w:rPr>
        <w:t>
      Әкесінің аты (болған жағдайда) ___________________________________________________</w:t>
      </w:r>
    </w:p>
    <w:p>
      <w:pPr>
        <w:spacing w:after="0"/>
        <w:ind w:left="0"/>
        <w:jc w:val="both"/>
      </w:pPr>
      <w:r>
        <w:rPr>
          <w:rFonts w:ascii="Times New Roman"/>
          <w:b w:val="false"/>
          <w:i w:val="false"/>
          <w:color w:val="000000"/>
          <w:sz w:val="28"/>
        </w:rPr>
        <w:t>
      1. Жынысы: ер, әйел _______ (астын сызу)</w:t>
      </w:r>
    </w:p>
    <w:p>
      <w:pPr>
        <w:spacing w:after="0"/>
        <w:ind w:left="0"/>
        <w:jc w:val="both"/>
      </w:pPr>
      <w:r>
        <w:rPr>
          <w:rFonts w:ascii="Times New Roman"/>
          <w:b w:val="false"/>
          <w:i w:val="false"/>
          <w:color w:val="000000"/>
          <w:sz w:val="28"/>
        </w:rPr>
        <w:t>
      2. ________________________________________________________________________ туған</w:t>
      </w:r>
    </w:p>
    <w:p>
      <w:pPr>
        <w:spacing w:after="0"/>
        <w:ind w:left="0"/>
        <w:jc w:val="both"/>
      </w:pPr>
      <w:r>
        <w:rPr>
          <w:rFonts w:ascii="Times New Roman"/>
          <w:b w:val="false"/>
          <w:i w:val="false"/>
          <w:color w:val="000000"/>
          <w:sz w:val="28"/>
        </w:rPr>
        <w:t>
      (күні, айы, жылы)</w:t>
      </w:r>
    </w:p>
    <w:p>
      <w:pPr>
        <w:spacing w:after="0"/>
        <w:ind w:left="0"/>
        <w:jc w:val="both"/>
      </w:pPr>
      <w:r>
        <w:rPr>
          <w:rFonts w:ascii="Times New Roman"/>
          <w:b w:val="false"/>
          <w:i w:val="false"/>
          <w:color w:val="000000"/>
          <w:sz w:val="28"/>
        </w:rPr>
        <w:t>
      Негізі:</w:t>
      </w:r>
    </w:p>
    <w:p>
      <w:pPr>
        <w:spacing w:after="0"/>
        <w:ind w:left="0"/>
        <w:jc w:val="both"/>
      </w:pPr>
      <w:r>
        <w:rPr>
          <w:rFonts w:ascii="Times New Roman"/>
          <w:b w:val="false"/>
          <w:i w:val="false"/>
          <w:color w:val="000000"/>
          <w:sz w:val="28"/>
        </w:rPr>
        <w:t>
      Туу туралы куәлік № ___ берілген күні ____ сериясы ____ №_______</w:t>
      </w:r>
    </w:p>
    <w:p>
      <w:pPr>
        <w:spacing w:after="0"/>
        <w:ind w:left="0"/>
        <w:jc w:val="both"/>
      </w:pPr>
      <w:r>
        <w:rPr>
          <w:rFonts w:ascii="Times New Roman"/>
          <w:b w:val="false"/>
          <w:i w:val="false"/>
          <w:color w:val="000000"/>
          <w:sz w:val="28"/>
        </w:rPr>
        <w:t>
      3. Әкесінің тегі, аты, әкесінің аты __________________________________________________</w:t>
      </w:r>
    </w:p>
    <w:p>
      <w:pPr>
        <w:spacing w:after="0"/>
        <w:ind w:left="0"/>
        <w:jc w:val="both"/>
      </w:pPr>
      <w:r>
        <w:rPr>
          <w:rFonts w:ascii="Times New Roman"/>
          <w:b w:val="false"/>
          <w:i w:val="false"/>
          <w:color w:val="000000"/>
          <w:sz w:val="28"/>
        </w:rPr>
        <w:t>
      Шешесінің тегі, аты, әкесінің аты __________________________________________________</w:t>
      </w:r>
    </w:p>
    <w:p>
      <w:pPr>
        <w:spacing w:after="0"/>
        <w:ind w:left="0"/>
        <w:jc w:val="both"/>
      </w:pPr>
      <w:r>
        <w:rPr>
          <w:rFonts w:ascii="Times New Roman"/>
          <w:b w:val="false"/>
          <w:i w:val="false"/>
          <w:color w:val="000000"/>
          <w:sz w:val="28"/>
        </w:rPr>
        <w:t>
      немесе оларды алмастыратын адамның тегі, аты, әкесінің</w:t>
      </w:r>
    </w:p>
    <w:p>
      <w:pPr>
        <w:spacing w:after="0"/>
        <w:ind w:left="0"/>
        <w:jc w:val="both"/>
      </w:pPr>
      <w:r>
        <w:rPr>
          <w:rFonts w:ascii="Times New Roman"/>
          <w:b w:val="false"/>
          <w:i w:val="false"/>
          <w:color w:val="000000"/>
          <w:sz w:val="28"/>
        </w:rPr>
        <w:t>
      аты ___________________________________________________________________________</w:t>
      </w:r>
    </w:p>
    <w:p>
      <w:pPr>
        <w:spacing w:after="0"/>
        <w:ind w:left="0"/>
        <w:jc w:val="both"/>
      </w:pPr>
      <w:r>
        <w:rPr>
          <w:rFonts w:ascii="Times New Roman"/>
          <w:b w:val="false"/>
          <w:i w:val="false"/>
          <w:color w:val="000000"/>
          <w:sz w:val="28"/>
        </w:rPr>
        <w:t>
      4. Ұлты ________________________________________________________________________</w:t>
      </w:r>
    </w:p>
    <w:p>
      <w:pPr>
        <w:spacing w:after="0"/>
        <w:ind w:left="0"/>
        <w:jc w:val="both"/>
      </w:pPr>
      <w:r>
        <w:rPr>
          <w:rFonts w:ascii="Times New Roman"/>
          <w:b w:val="false"/>
          <w:i w:val="false"/>
          <w:color w:val="000000"/>
          <w:sz w:val="28"/>
        </w:rPr>
        <w:t>
      5. Бірінші сыныпқа қабылданғанға дейін қай жерде тәрбиеленді/оқытылды/</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6. Осы орта білім беру ұйымынан басқа орта білім беру ұйымына кету туралы мәліметтер</w:t>
      </w:r>
    </w:p>
    <w:p>
      <w:pPr>
        <w:spacing w:after="0"/>
        <w:ind w:left="0"/>
        <w:jc w:val="both"/>
      </w:pPr>
      <w:r>
        <w:rPr>
          <w:rFonts w:ascii="Times New Roman"/>
          <w:b w:val="false"/>
          <w:i w:val="false"/>
          <w:color w:val="000000"/>
          <w:sz w:val="28"/>
        </w:rPr>
        <w:t>
      (ауысқан орта білім беру ұйымының атын және қай сыныпқа қабылданғанын көрсету керек)</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7. Орта білім беру ұйымынан кету туралы белгі (қашан, қайда, себептері)</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8. Білім алушының мекен-жайы</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9. Наградалары мен марапаттаулары</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10. Қоғамдық жұмысқа, олимпиадаларға, конференцияларға түрлі жарыстарға және т.б.</w:t>
      </w:r>
    </w:p>
    <w:p>
      <w:pPr>
        <w:spacing w:after="0"/>
        <w:ind w:left="0"/>
        <w:jc w:val="both"/>
      </w:pPr>
      <w:r>
        <w:rPr>
          <w:rFonts w:ascii="Times New Roman"/>
          <w:b w:val="false"/>
          <w:i w:val="false"/>
          <w:color w:val="000000"/>
          <w:sz w:val="28"/>
        </w:rPr>
        <w:t>
      қатысуы туралы қысқаша мәліметтер</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11. Оқытылған факультативтік курстар туралы мәліметтер</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Ескерту: Білім алушының жеке іс қағазы (бұдан әрі – Жеке іс қағазы) орта білім беру ұйымына қабылданған кезден бастап мектеп бітіргенше (мектептен шыққанша) әрбір оқушыға жүргізіледі.</w:t>
      </w:r>
    </w:p>
    <w:p>
      <w:pPr>
        <w:spacing w:after="0"/>
        <w:ind w:left="0"/>
        <w:jc w:val="both"/>
      </w:pPr>
      <w:r>
        <w:rPr>
          <w:rFonts w:ascii="Times New Roman"/>
          <w:b w:val="false"/>
          <w:i w:val="false"/>
          <w:color w:val="000000"/>
          <w:sz w:val="28"/>
        </w:rPr>
        <w:t>
      10-11 (12) сынып оқушыларының білім алу кезеңінде негізгі орта мектепті бітіргені туралы аттестат Жеке іс қағазында болады.</w:t>
      </w:r>
    </w:p>
    <w:p>
      <w:pPr>
        <w:spacing w:after="0"/>
        <w:ind w:left="0"/>
        <w:jc w:val="both"/>
      </w:pPr>
      <w:r>
        <w:rPr>
          <w:rFonts w:ascii="Times New Roman"/>
          <w:b w:val="false"/>
          <w:i w:val="false"/>
          <w:color w:val="000000"/>
          <w:sz w:val="28"/>
        </w:rPr>
        <w:t>
      1-4 сынып оқушыларының жеке іс қағаздарын мұғалімдер, 5-11 (12) сыныптарда жетекшілері жүргізеді.</w:t>
      </w:r>
    </w:p>
    <w:p>
      <w:pPr>
        <w:spacing w:after="0"/>
        <w:ind w:left="0"/>
        <w:jc w:val="both"/>
      </w:pPr>
      <w:r>
        <w:rPr>
          <w:rFonts w:ascii="Times New Roman"/>
          <w:b w:val="false"/>
          <w:i w:val="false"/>
          <w:color w:val="000000"/>
          <w:sz w:val="28"/>
        </w:rPr>
        <w:t>
      Оқушылардың іс қағаздары білім алуы кезінде және мектепті бітіргеннен кейін үш жылға дейін сақталады.</w:t>
      </w:r>
    </w:p>
    <w:p>
      <w:pPr>
        <w:spacing w:after="0"/>
        <w:ind w:left="0"/>
        <w:jc w:val="both"/>
      </w:pPr>
      <w:r>
        <w:rPr>
          <w:rFonts w:ascii="Times New Roman"/>
          <w:b w:val="false"/>
          <w:i w:val="false"/>
          <w:color w:val="000000"/>
          <w:sz w:val="28"/>
        </w:rPr>
        <w:t>
      Жеке іс қағазға:</w:t>
      </w:r>
    </w:p>
    <w:p>
      <w:pPr>
        <w:spacing w:after="0"/>
        <w:ind w:left="0"/>
        <w:jc w:val="both"/>
      </w:pPr>
      <w:r>
        <w:rPr>
          <w:rFonts w:ascii="Times New Roman"/>
          <w:b w:val="false"/>
          <w:i w:val="false"/>
          <w:color w:val="000000"/>
          <w:sz w:val="28"/>
        </w:rPr>
        <w:t>
      1) Туу туралы аттестаттың көшірмесі;</w:t>
      </w:r>
    </w:p>
    <w:p>
      <w:pPr>
        <w:spacing w:after="0"/>
        <w:ind w:left="0"/>
        <w:jc w:val="both"/>
      </w:pPr>
      <w:r>
        <w:rPr>
          <w:rFonts w:ascii="Times New Roman"/>
          <w:b w:val="false"/>
          <w:i w:val="false"/>
          <w:color w:val="000000"/>
          <w:sz w:val="28"/>
        </w:rPr>
        <w:t>
      2) 2 дана 3х4 көлеміндегі фотосуреті;</w:t>
      </w:r>
    </w:p>
    <w:p>
      <w:pPr>
        <w:spacing w:after="0"/>
        <w:ind w:left="0"/>
        <w:jc w:val="both"/>
      </w:pPr>
      <w:r>
        <w:rPr>
          <w:rFonts w:ascii="Times New Roman"/>
          <w:b w:val="false"/>
          <w:i w:val="false"/>
          <w:color w:val="000000"/>
          <w:sz w:val="28"/>
        </w:rPr>
        <w:t>
      3) медициналық карта (мектепке қабылданған кезде талап етіледі) және мектептің медициналық кабинетінде сақталады;</w:t>
      </w:r>
    </w:p>
    <w:p>
      <w:pPr>
        <w:spacing w:after="0"/>
        <w:ind w:left="0"/>
        <w:jc w:val="both"/>
      </w:pPr>
      <w:r>
        <w:rPr>
          <w:rFonts w:ascii="Times New Roman"/>
          <w:b w:val="false"/>
          <w:i w:val="false"/>
          <w:color w:val="000000"/>
          <w:sz w:val="28"/>
        </w:rPr>
        <w:t>
      4) әрбір сыныптағы үлгерім табелі тіркеледі.</w:t>
      </w:r>
    </w:p>
    <w:p>
      <w:pPr>
        <w:spacing w:after="0"/>
        <w:ind w:left="0"/>
        <w:jc w:val="both"/>
      </w:pPr>
      <w:r>
        <w:rPr>
          <w:rFonts w:ascii="Times New Roman"/>
          <w:b w:val="false"/>
          <w:i w:val="false"/>
          <w:color w:val="000000"/>
          <w:sz w:val="28"/>
        </w:rPr>
        <w:t>
      Оқу жылының соңында Жеке іс қағазына барлық пәндер бойынша бағалары туралы жазбалар, оқушылардың жетістіктері мен босатқан сабақтарының саны жазылады.</w:t>
      </w:r>
    </w:p>
    <w:p>
      <w:pPr>
        <w:spacing w:after="0"/>
        <w:ind w:left="0"/>
        <w:jc w:val="both"/>
      </w:pPr>
      <w:r>
        <w:rPr>
          <w:rFonts w:ascii="Times New Roman"/>
          <w:b w:val="false"/>
          <w:i w:val="false"/>
          <w:color w:val="000000"/>
          <w:sz w:val="28"/>
        </w:rPr>
        <w:t>
      Бір мектептен екінші мектепке ауысқан кезде "_________мектептен кетті" деген жазба жазылып, директордың қолы қойылып, мөр басылып Жеке іс қағазы ата-анаға немесе өзге де заңды өкіліне беріледі.</w:t>
      </w:r>
    </w:p>
    <w:p>
      <w:pPr>
        <w:spacing w:after="0"/>
        <w:ind w:left="0"/>
        <w:jc w:val="both"/>
      </w:pPr>
      <w:r>
        <w:rPr>
          <w:rFonts w:ascii="Times New Roman"/>
          <w:b w:val="false"/>
          <w:i w:val="false"/>
          <w:color w:val="000000"/>
          <w:sz w:val="28"/>
        </w:rPr>
        <w:t>
      Алфавиттік кітапқа тіркеу үшін әрбір оқушының Жеке іс қағазы нөмірленеді.</w:t>
      </w:r>
    </w:p>
    <w:p>
      <w:pPr>
        <w:spacing w:after="0"/>
        <w:ind w:left="0"/>
        <w:jc w:val="both"/>
      </w:pPr>
      <w:r>
        <w:rPr>
          <w:rFonts w:ascii="Times New Roman"/>
          <w:b w:val="false"/>
          <w:i w:val="false"/>
          <w:color w:val="000000"/>
          <w:sz w:val="28"/>
        </w:rPr>
        <w:t>
      Жеке іс қағаздарының сақталуына мектеп директорының бұйрығымен бекітілген  адам жауапты.</w:t>
      </w:r>
    </w:p>
    <w:p>
      <w:pPr>
        <w:spacing w:after="0"/>
        <w:ind w:left="0"/>
        <w:jc w:val="both"/>
      </w:pPr>
      <w:r>
        <w:rPr>
          <w:rFonts w:ascii="Times New Roman"/>
          <w:b w:val="false"/>
          <w:i w:val="false"/>
          <w:color w:val="000000"/>
          <w:sz w:val="28"/>
        </w:rPr>
        <w:t>
      Білім беру ұйымы электронды жүйеге қосылған жағдайда Жеке іс қағазы электрондық форматта толтырылады, оны қағаз түрінде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1-4-сыныптарға арналған сынып журналы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25.07.2019 </w:t>
      </w:r>
      <w:r>
        <w:rPr>
          <w:rFonts w:ascii="Times New Roman"/>
          <w:b w:val="false"/>
          <w:i w:val="false"/>
          <w:color w:val="ff0000"/>
          <w:sz w:val="28"/>
        </w:rPr>
        <w:t>№ 329</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left"/>
      </w:pPr>
      <w:r>
        <w:rPr>
          <w:rFonts w:ascii="Times New Roman"/>
          <w:b/>
          <w:i w:val="false"/>
          <w:color w:val="000000"/>
        </w:rPr>
        <w:t xml:space="preserve"> _________________________________________________________  (облыс, республикалық маңызы бар қала және астана) _________________________________________________________  (аудан, қала (ауыл)  _________________________________________________________  (орта білім беру ұйымының атауы)  _____________________________________________________сынып __________________________________________________оқу жылы</w:t>
      </w:r>
    </w:p>
    <w:p>
      <w:pPr>
        <w:spacing w:after="0"/>
        <w:ind w:left="0"/>
        <w:jc w:val="both"/>
      </w:pPr>
      <w:r>
        <w:rPr>
          <w:rFonts w:ascii="Times New Roman"/>
          <w:b w:val="false"/>
          <w:i w:val="false"/>
          <w:color w:val="000000"/>
          <w:sz w:val="28"/>
        </w:rPr>
        <w:t>
      Ескерту: Сынып журналы орта білім беру ұйымының әрбір мұғалімі жүргізуге міндетті болып табылатын қатаң есептіліктегі құжат.</w:t>
      </w:r>
    </w:p>
    <w:p>
      <w:pPr>
        <w:spacing w:after="0"/>
        <w:ind w:left="0"/>
        <w:jc w:val="both"/>
      </w:pPr>
      <w:r>
        <w:rPr>
          <w:rFonts w:ascii="Times New Roman"/>
          <w:b w:val="false"/>
          <w:i w:val="false"/>
          <w:color w:val="000000"/>
          <w:sz w:val="28"/>
        </w:rPr>
        <w:t>
      Сынып журналы орта білім беру ұйымы электрондық жүйеге қосылған жағдайда тек қана электрондық форматта толтырылады, оны қағаз нұсқасында толтыруға жол берілмейді.</w:t>
      </w:r>
    </w:p>
    <w:p>
      <w:pPr>
        <w:spacing w:after="0"/>
        <w:ind w:left="0"/>
        <w:jc w:val="both"/>
      </w:pPr>
      <w:r>
        <w:rPr>
          <w:rFonts w:ascii="Times New Roman"/>
          <w:b w:val="false"/>
          <w:i w:val="false"/>
          <w:color w:val="000000"/>
          <w:sz w:val="28"/>
        </w:rPr>
        <w:t>
      1-жарты жылдыққа арналған сабақ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27"/>
        <w:gridCol w:w="928"/>
        <w:gridCol w:w="929"/>
        <w:gridCol w:w="929"/>
        <w:gridCol w:w="929"/>
        <w:gridCol w:w="929"/>
        <w:gridCol w:w="929"/>
      </w:tblGrid>
      <w:tr>
        <w:trPr>
          <w:trHeight w:val="30" w:hRule="atLeast"/>
        </w:trPr>
        <w:tc>
          <w:tcPr>
            <w:tcW w:w="6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r>
              <w:br/>
            </w:r>
            <w:r>
              <w:rPr>
                <w:rFonts w:ascii="Times New Roman"/>
                <w:b w:val="false"/>
                <w:i w:val="false"/>
                <w:color w:val="000000"/>
                <w:sz w:val="20"/>
              </w:rPr>
              <w:t>
Сабақ уақыты</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r>
      <w:tr>
        <w:trPr>
          <w:trHeight w:val="30" w:hRule="atLeast"/>
        </w:trPr>
        <w:tc>
          <w:tcPr>
            <w:tcW w:w="6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w:t>
            </w:r>
            <w:r>
              <w:br/>
            </w:r>
            <w:r>
              <w:rPr>
                <w:rFonts w:ascii="Times New Roman"/>
                <w:b w:val="false"/>
                <w:i w:val="false"/>
                <w:color w:val="000000"/>
                <w:sz w:val="20"/>
              </w:rPr>
              <w:t>
__сағ.__мин.</w:t>
            </w:r>
            <w:r>
              <w:br/>
            </w:r>
            <w:r>
              <w:rPr>
                <w:rFonts w:ascii="Times New Roman"/>
                <w:b w:val="false"/>
                <w:i w:val="false"/>
                <w:color w:val="000000"/>
                <w:sz w:val="20"/>
              </w:rPr>
              <w:t>
__сағ.__мин.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w:t>
            </w:r>
            <w:r>
              <w:br/>
            </w:r>
            <w:r>
              <w:rPr>
                <w:rFonts w:ascii="Times New Roman"/>
                <w:b w:val="false"/>
                <w:i w:val="false"/>
                <w:color w:val="000000"/>
                <w:sz w:val="20"/>
              </w:rPr>
              <w:t>
__сағ.__мин.</w:t>
            </w:r>
            <w:r>
              <w:br/>
            </w:r>
            <w:r>
              <w:rPr>
                <w:rFonts w:ascii="Times New Roman"/>
                <w:b w:val="false"/>
                <w:i w:val="false"/>
                <w:color w:val="000000"/>
                <w:sz w:val="20"/>
              </w:rPr>
              <w:t>
__сағ.__мин.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w:t>
            </w:r>
            <w:r>
              <w:br/>
            </w:r>
            <w:r>
              <w:rPr>
                <w:rFonts w:ascii="Times New Roman"/>
                <w:b w:val="false"/>
                <w:i w:val="false"/>
                <w:color w:val="000000"/>
                <w:sz w:val="20"/>
              </w:rPr>
              <w:t>
__сағ.__мин.</w:t>
            </w:r>
            <w:r>
              <w:br/>
            </w:r>
            <w:r>
              <w:rPr>
                <w:rFonts w:ascii="Times New Roman"/>
                <w:b w:val="false"/>
                <w:i w:val="false"/>
                <w:color w:val="000000"/>
                <w:sz w:val="20"/>
              </w:rPr>
              <w:t>
__сағ.__мин.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w:t>
            </w:r>
            <w:r>
              <w:br/>
            </w:r>
            <w:r>
              <w:rPr>
                <w:rFonts w:ascii="Times New Roman"/>
                <w:b w:val="false"/>
                <w:i w:val="false"/>
                <w:color w:val="000000"/>
                <w:sz w:val="20"/>
              </w:rPr>
              <w:t>
__сағ.__мин.</w:t>
            </w:r>
            <w:r>
              <w:br/>
            </w:r>
            <w:r>
              <w:rPr>
                <w:rFonts w:ascii="Times New Roman"/>
                <w:b w:val="false"/>
                <w:i w:val="false"/>
                <w:color w:val="000000"/>
                <w:sz w:val="20"/>
              </w:rPr>
              <w:t>
__сағ.__мин.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сабақ</w:t>
            </w:r>
            <w:r>
              <w:br/>
            </w:r>
            <w:r>
              <w:rPr>
                <w:rFonts w:ascii="Times New Roman"/>
                <w:b w:val="false"/>
                <w:i w:val="false"/>
                <w:color w:val="000000"/>
                <w:sz w:val="20"/>
              </w:rPr>
              <w:t>
__сағ.__мин.</w:t>
            </w:r>
            <w:r>
              <w:br/>
            </w:r>
            <w:r>
              <w:rPr>
                <w:rFonts w:ascii="Times New Roman"/>
                <w:b w:val="false"/>
                <w:i w:val="false"/>
                <w:color w:val="000000"/>
                <w:sz w:val="20"/>
              </w:rPr>
              <w:t>
__сағ.__мин.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сабақ</w:t>
            </w:r>
            <w:r>
              <w:br/>
            </w:r>
            <w:r>
              <w:rPr>
                <w:rFonts w:ascii="Times New Roman"/>
                <w:b w:val="false"/>
                <w:i w:val="false"/>
                <w:color w:val="000000"/>
                <w:sz w:val="20"/>
              </w:rPr>
              <w:t>
__сағ.__мин.</w:t>
            </w:r>
            <w:r>
              <w:br/>
            </w:r>
            <w:r>
              <w:rPr>
                <w:rFonts w:ascii="Times New Roman"/>
                <w:b w:val="false"/>
                <w:i w:val="false"/>
                <w:color w:val="000000"/>
                <w:sz w:val="20"/>
              </w:rPr>
              <w:t>
__сағ.__мин.</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2-жарты жылдыққа арналған сабақ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5"/>
        <w:gridCol w:w="1025"/>
        <w:gridCol w:w="1026"/>
        <w:gridCol w:w="1026"/>
        <w:gridCol w:w="1026"/>
        <w:gridCol w:w="1026"/>
        <w:gridCol w:w="1026"/>
      </w:tblGrid>
      <w:tr>
        <w:trPr>
          <w:trHeight w:val="30" w:hRule="atLeast"/>
        </w:trPr>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r>
              <w:br/>
            </w:r>
            <w:r>
              <w:rPr>
                <w:rFonts w:ascii="Times New Roman"/>
                <w:b w:val="false"/>
                <w:i w:val="false"/>
                <w:color w:val="000000"/>
                <w:sz w:val="20"/>
              </w:rPr>
              <w:t>
Сабақ уақыты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r>
      <w:tr>
        <w:trPr>
          <w:trHeight w:val="30" w:hRule="atLeast"/>
        </w:trPr>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w:t>
            </w:r>
            <w:r>
              <w:br/>
            </w:r>
            <w:r>
              <w:rPr>
                <w:rFonts w:ascii="Times New Roman"/>
                <w:b w:val="false"/>
                <w:i w:val="false"/>
                <w:color w:val="000000"/>
                <w:sz w:val="20"/>
              </w:rPr>
              <w:t>
_сағ.__мин.</w:t>
            </w:r>
            <w:r>
              <w:br/>
            </w:r>
            <w:r>
              <w:rPr>
                <w:rFonts w:ascii="Times New Roman"/>
                <w:b w:val="false"/>
                <w:i w:val="false"/>
                <w:color w:val="000000"/>
                <w:sz w:val="20"/>
              </w:rPr>
              <w:t>
_сағ.__мин.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w:t>
            </w:r>
            <w:r>
              <w:br/>
            </w:r>
            <w:r>
              <w:rPr>
                <w:rFonts w:ascii="Times New Roman"/>
                <w:b w:val="false"/>
                <w:i w:val="false"/>
                <w:color w:val="000000"/>
                <w:sz w:val="20"/>
              </w:rPr>
              <w:t>
__сағ._мин.</w:t>
            </w:r>
            <w:r>
              <w:br/>
            </w:r>
            <w:r>
              <w:rPr>
                <w:rFonts w:ascii="Times New Roman"/>
                <w:b w:val="false"/>
                <w:i w:val="false"/>
                <w:color w:val="000000"/>
                <w:sz w:val="20"/>
              </w:rPr>
              <w:t>
__сағ._мин.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w:t>
            </w:r>
            <w:r>
              <w:br/>
            </w:r>
            <w:r>
              <w:rPr>
                <w:rFonts w:ascii="Times New Roman"/>
                <w:b w:val="false"/>
                <w:i w:val="false"/>
                <w:color w:val="000000"/>
                <w:sz w:val="20"/>
              </w:rPr>
              <w:t>
__сағ._мин.</w:t>
            </w:r>
            <w:r>
              <w:br/>
            </w:r>
            <w:r>
              <w:rPr>
                <w:rFonts w:ascii="Times New Roman"/>
                <w:b w:val="false"/>
                <w:i w:val="false"/>
                <w:color w:val="000000"/>
                <w:sz w:val="20"/>
              </w:rPr>
              <w:t>
__сағ._мин.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w:t>
            </w:r>
            <w:r>
              <w:br/>
            </w:r>
            <w:r>
              <w:rPr>
                <w:rFonts w:ascii="Times New Roman"/>
                <w:b w:val="false"/>
                <w:i w:val="false"/>
                <w:color w:val="000000"/>
                <w:sz w:val="20"/>
              </w:rPr>
              <w:t>
__сағ._мин.</w:t>
            </w:r>
            <w:r>
              <w:br/>
            </w:r>
            <w:r>
              <w:rPr>
                <w:rFonts w:ascii="Times New Roman"/>
                <w:b w:val="false"/>
                <w:i w:val="false"/>
                <w:color w:val="000000"/>
                <w:sz w:val="20"/>
              </w:rPr>
              <w:t>
__сағ._мин.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сабақ</w:t>
            </w:r>
            <w:r>
              <w:br/>
            </w:r>
            <w:r>
              <w:rPr>
                <w:rFonts w:ascii="Times New Roman"/>
                <w:b w:val="false"/>
                <w:i w:val="false"/>
                <w:color w:val="000000"/>
                <w:sz w:val="20"/>
              </w:rPr>
              <w:t>
__сағ._мин.</w:t>
            </w:r>
            <w:r>
              <w:br/>
            </w:r>
            <w:r>
              <w:rPr>
                <w:rFonts w:ascii="Times New Roman"/>
                <w:b w:val="false"/>
                <w:i w:val="false"/>
                <w:color w:val="000000"/>
                <w:sz w:val="20"/>
              </w:rPr>
              <w:t>
__сағ._мин.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сабақ</w:t>
            </w:r>
            <w:r>
              <w:br/>
            </w:r>
            <w:r>
              <w:rPr>
                <w:rFonts w:ascii="Times New Roman"/>
                <w:b w:val="false"/>
                <w:i w:val="false"/>
                <w:color w:val="000000"/>
                <w:sz w:val="20"/>
              </w:rPr>
              <w:t>
__сағ._мин.</w:t>
            </w:r>
            <w:r>
              <w:br/>
            </w:r>
            <w:r>
              <w:rPr>
                <w:rFonts w:ascii="Times New Roman"/>
                <w:b w:val="false"/>
                <w:i w:val="false"/>
                <w:color w:val="000000"/>
                <w:sz w:val="20"/>
              </w:rPr>
              <w:t>
__сағ._мин.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Сауат ашу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Ана тілі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Әдебиеттік оқу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Қазақ тілі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Орыс тілі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Шетел тілі _______________</w:t>
            </w:r>
            <w:r>
              <w:br/>
            </w:r>
            <w:r>
              <w:rPr>
                <w:rFonts w:ascii="Times New Roman"/>
                <w:b w:val="false"/>
                <w:i w:val="false"/>
                <w:color w:val="000000"/>
                <w:sz w:val="20"/>
              </w:rPr>
              <w:t>
(қандай)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Математика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Ақпараттық коммуникациялық технологиялар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Жаратылыстану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Дүниетану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Өзін-өзі тану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Музыка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Көркем еңбек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Дене шынықтыру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Білім алушылар туралы жалпы мағлұматтар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Білім алушылардың дене шынықтыру дайындығының көрсеткіштері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Білім алушылардың қатыспаған сабақтары мен күндерінің саны туралы мағлұматтар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Білім алушылардың оқу үлгерімі және тәртібі есебінің жинақ тізімдемесі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Сынып журналының жүргізілуі туралы ескертулер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tc>
      </w:tr>
    </w:tbl>
    <w:p>
      <w:pPr>
        <w:spacing w:after="0"/>
        <w:ind w:left="0"/>
        <w:jc w:val="both"/>
      </w:pPr>
      <w:r>
        <w:rPr>
          <w:rFonts w:ascii="Times New Roman"/>
          <w:b w:val="false"/>
          <w:i w:val="false"/>
          <w:color w:val="000000"/>
          <w:sz w:val="28"/>
        </w:rPr>
        <w:t>
      (Сол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3"/>
        <w:gridCol w:w="2672"/>
        <w:gridCol w:w="375"/>
        <w:gridCol w:w="375"/>
        <w:gridCol w:w="375"/>
        <w:gridCol w:w="375"/>
        <w:gridCol w:w="375"/>
        <w:gridCol w:w="375"/>
        <w:gridCol w:w="375"/>
        <w:gridCol w:w="5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аты_______________________</w:t>
            </w:r>
          </w:p>
        </w:tc>
      </w:tr>
      <w:tr>
        <w:trPr>
          <w:trHeight w:val="30" w:hRule="atLeast"/>
        </w:trPr>
        <w:tc>
          <w:tcPr>
            <w:tcW w:w="1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6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тегі, аты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26-ға дейін</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1"/>
        <w:gridCol w:w="3571"/>
        <w:gridCol w:w="2579"/>
        <w:gridCol w:w="257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тегі, аты, әкесінің аты (болған жағдайда) _____________________</w:t>
            </w:r>
          </w:p>
        </w:tc>
      </w:tr>
      <w:tr>
        <w:trPr>
          <w:trHeight w:val="30" w:hRule="atLeast"/>
        </w:trPr>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 не өтілді</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тапсырмасы</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ескертулері</w:t>
            </w:r>
          </w:p>
        </w:tc>
      </w:tr>
      <w:tr>
        <w:trPr>
          <w:trHeight w:val="30" w:hRule="atLeast"/>
        </w:trPr>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Барлығы 42 жол</w:t>
      </w:r>
    </w:p>
    <w:p>
      <w:pPr>
        <w:spacing w:after="0"/>
        <w:ind w:left="0"/>
        <w:jc w:val="both"/>
      </w:pPr>
      <w:r>
        <w:rPr>
          <w:rFonts w:ascii="Times New Roman"/>
          <w:b w:val="false"/>
          <w:i w:val="false"/>
          <w:color w:val="000000"/>
          <w:sz w:val="28"/>
        </w:rPr>
        <w:t>
      (сол жақ беті)</w:t>
      </w:r>
    </w:p>
    <w:p>
      <w:pPr>
        <w:spacing w:after="0"/>
        <w:ind w:left="0"/>
        <w:jc w:val="both"/>
      </w:pPr>
      <w:r>
        <w:rPr>
          <w:rFonts w:ascii="Times New Roman"/>
          <w:b w:val="false"/>
          <w:i w:val="false"/>
          <w:color w:val="000000"/>
          <w:sz w:val="28"/>
        </w:rPr>
        <w:t>
      Жаңартылған бағдарлама бойынша 1-4 сыныптар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9"/>
        <w:gridCol w:w="2414"/>
        <w:gridCol w:w="386"/>
        <w:gridCol w:w="386"/>
        <w:gridCol w:w="386"/>
        <w:gridCol w:w="386"/>
        <w:gridCol w:w="386"/>
        <w:gridCol w:w="386"/>
        <w:gridCol w:w="386"/>
        <w:gridCol w:w="5365"/>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атауы _______________________</w:t>
            </w:r>
          </w:p>
        </w:tc>
      </w:tr>
      <w:tr>
        <w:trPr>
          <w:trHeight w:val="30" w:hRule="atLeast"/>
        </w:trPr>
        <w:tc>
          <w:tcPr>
            <w:tcW w:w="1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аты-жөні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26-ға дейін</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Барлығы, 42-ге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8"/>
        <w:gridCol w:w="849"/>
        <w:gridCol w:w="849"/>
        <w:gridCol w:w="849"/>
        <w:gridCol w:w="545"/>
        <w:gridCol w:w="3018"/>
        <w:gridCol w:w="2866"/>
        <w:gridCol w:w="899"/>
        <w:gridCol w:w="394"/>
        <w:gridCol w:w="546"/>
        <w:gridCol w:w="242"/>
        <w:gridCol w:w="39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Т.А.Ә. (болған жағдайда) ____________________________</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бағалау көрсеткіші</w:t>
            </w:r>
          </w:p>
        </w:tc>
        <w:tc>
          <w:tcPr>
            <w:tcW w:w="5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w:t>
            </w:r>
          </w:p>
        </w:tc>
        <w:tc>
          <w:tcPr>
            <w:tcW w:w="2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3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тапсырмасы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бағдарламалары бөлімдері үшін тоқсандық ЖБ балы</w:t>
            </w:r>
          </w:p>
        </w:tc>
        <w:tc>
          <w:tcPr>
            <w:tcW w:w="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ЖБ балы</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ЖБ р (ең жоғары 50%)</w:t>
            </w:r>
          </w:p>
        </w:tc>
        <w:tc>
          <w:tcPr>
            <w:tcW w:w="2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ЖБч (ең жоғары 50%)</w:t>
            </w:r>
          </w:p>
        </w:tc>
        <w:tc>
          <w:tcPr>
            <w:tcW w:w="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Соммасы %</w:t>
            </w:r>
          </w:p>
        </w:tc>
        <w:tc>
          <w:tcPr>
            <w:tcW w:w="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бағалау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р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р 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р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р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көрсеткіш балл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Барлығы, 42-ге дейін (сол жақ беті)</w:t>
      </w:r>
    </w:p>
    <w:p>
      <w:pPr>
        <w:spacing w:after="0"/>
        <w:ind w:left="0"/>
        <w:jc w:val="both"/>
      </w:pPr>
      <w:r>
        <w:rPr>
          <w:rFonts w:ascii="Times New Roman"/>
          <w:b w:val="false"/>
          <w:i w:val="false"/>
          <w:color w:val="000000"/>
          <w:sz w:val="28"/>
        </w:rPr>
        <w:t>
      *Ескерту: 2016-2017 оқу жылы – 1-сынып, 2017-2018 оқу жылы – 1, 2 - сыныптар, 2018-2019 оқу жылы – 1, 2 және 3-сыныптар, 2019-2020 оқу жылы – 1, 2, 3 және 4-сыныптар.</w:t>
      </w:r>
    </w:p>
    <w:p>
      <w:pPr>
        <w:spacing w:after="0"/>
        <w:ind w:left="0"/>
        <w:jc w:val="both"/>
      </w:pPr>
      <w:r>
        <w:rPr>
          <w:rFonts w:ascii="Times New Roman"/>
          <w:b w:val="false"/>
          <w:i w:val="false"/>
          <w:color w:val="000000"/>
          <w:sz w:val="28"/>
        </w:rPr>
        <w:t>
      Білім алушылар туралы жалпы мағлұматтар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80"/>
        <w:gridCol w:w="2080"/>
        <w:gridCol w:w="2533"/>
        <w:gridCol w:w="722"/>
        <w:gridCol w:w="2081"/>
        <w:gridCol w:w="722"/>
        <w:gridCol w:w="2082"/>
      </w:tblGrid>
      <w:tr>
        <w:trPr>
          <w:trHeight w:val="30" w:hRule="atLeast"/>
        </w:trPr>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іс қағазының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аты</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 және айы</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мекемеде болуы</w:t>
            </w:r>
          </w:p>
        </w:tc>
      </w:tr>
      <w:tr>
        <w:trPr>
          <w:trHeight w:val="30" w:hRule="atLeast"/>
        </w:trPr>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1"/>
        <w:gridCol w:w="1369"/>
        <w:gridCol w:w="5236"/>
        <w:gridCol w:w="3156"/>
        <w:gridCol w:w="1468"/>
      </w:tblGrid>
      <w:tr>
        <w:trPr>
          <w:trHeight w:val="30" w:hRule="atLeast"/>
        </w:trPr>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 қашан бастады</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және қайда кетті</w:t>
            </w:r>
          </w:p>
        </w:tc>
        <w:tc>
          <w:tcPr>
            <w:tcW w:w="5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Әке-шешесінің немесе оларды алмастырушы өкілдерінің тегі, аты, әкесінің аты (болған жағдайда)</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тұлғаның қызметі, жұмыс істейтін мекемесінің адресі және атауы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телефоны</w:t>
            </w:r>
          </w:p>
        </w:tc>
      </w:tr>
      <w:tr>
        <w:trPr>
          <w:trHeight w:val="30" w:hRule="atLeast"/>
        </w:trPr>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(сол жақ беті)</w:t>
      </w:r>
    </w:p>
    <w:p>
      <w:pPr>
        <w:spacing w:after="0"/>
        <w:ind w:left="0"/>
        <w:jc w:val="both"/>
      </w:pPr>
      <w:r>
        <w:rPr>
          <w:rFonts w:ascii="Times New Roman"/>
          <w:b w:val="false"/>
          <w:i w:val="false"/>
          <w:color w:val="000000"/>
          <w:sz w:val="28"/>
        </w:rPr>
        <w:t>
      Білім алушылардың дене шынықтыру дайындығының көрсеткіштері (дене тәрбиесі мұғалімі жылына екі рет толтырады)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0"/>
        <w:gridCol w:w="1958"/>
        <w:gridCol w:w="908"/>
        <w:gridCol w:w="558"/>
        <w:gridCol w:w="559"/>
        <w:gridCol w:w="559"/>
        <w:gridCol w:w="1259"/>
        <w:gridCol w:w="3239"/>
        <w:gridCol w:w="1960"/>
      </w:tblGrid>
      <w:tr>
        <w:trPr>
          <w:trHeight w:val="30" w:hRule="atLeast"/>
        </w:trPr>
        <w:tc>
          <w:tcPr>
            <w:tcW w:w="13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9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және аты</w:t>
            </w:r>
          </w:p>
        </w:tc>
        <w:tc>
          <w:tcPr>
            <w:tcW w:w="9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топ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жылының басында (қыркүйек)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Қолдың күші</w:t>
            </w:r>
          </w:p>
        </w:tc>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Орнынан ұзындыққа секіру</w:t>
            </w:r>
          </w:p>
        </w:tc>
        <w:tc>
          <w:tcPr>
            <w:tcW w:w="32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 допты лақтыру (1кг)</w:t>
            </w:r>
          </w:p>
        </w:tc>
        <w:tc>
          <w:tcPr>
            <w:tcW w:w="19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тәрбиесі дайындығы жағдайының бағасы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0"/>
        <w:gridCol w:w="732"/>
        <w:gridCol w:w="732"/>
        <w:gridCol w:w="732"/>
        <w:gridCol w:w="1648"/>
        <w:gridCol w:w="4241"/>
        <w:gridCol w:w="3025"/>
      </w:tblGrid>
      <w:tr>
        <w:trPr>
          <w:trHeight w:val="30" w:hRule="atLeast"/>
        </w:trPr>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топ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жылының аяғында (мамыр)</w:t>
            </w:r>
          </w:p>
        </w:tc>
      </w:tr>
      <w:tr>
        <w:trPr>
          <w:trHeight w:val="30" w:hRule="atLeast"/>
        </w:trPr>
        <w:tc>
          <w:tcPr>
            <w:tcW w:w="0" w:type="auto"/>
            <w:vMerge/>
            <w:tcBorders>
              <w:top w:val="nil"/>
              <w:left w:val="single" w:color="cfcfcf" w:sz="5"/>
              <w:bottom w:val="single" w:color="cfcfcf" w:sz="5"/>
              <w:right w:val="single" w:color="cfcfcf" w:sz="5"/>
            </w:tcBorders>
          </w:tcPr>
          <w:p/>
        </w:tc>
        <w:tc>
          <w:tcPr>
            <w:tcW w:w="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Қолдың күші</w:t>
            </w:r>
          </w:p>
        </w:tc>
        <w:tc>
          <w:tcPr>
            <w:tcW w:w="1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Орнынан ұзындыққа секіру</w:t>
            </w:r>
          </w:p>
        </w:tc>
        <w:tc>
          <w:tcPr>
            <w:tcW w:w="4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 допты лақтыру (1кг)</w:t>
            </w:r>
          </w:p>
        </w:tc>
        <w:tc>
          <w:tcPr>
            <w:tcW w:w="3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тәрбиесі дайындығы жағдайының жалпы бағасы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(сол жақ беті)</w:t>
      </w:r>
    </w:p>
    <w:p>
      <w:pPr>
        <w:spacing w:after="0"/>
        <w:ind w:left="0"/>
        <w:jc w:val="both"/>
      </w:pPr>
      <w:r>
        <w:rPr>
          <w:rFonts w:ascii="Times New Roman"/>
          <w:b w:val="false"/>
          <w:i w:val="false"/>
          <w:color w:val="000000"/>
          <w:sz w:val="28"/>
        </w:rPr>
        <w:t>
      Білім алушылардың босатқан күндері мен сабақтарының саны туралы мағлұмат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2"/>
        <w:gridCol w:w="2461"/>
        <w:gridCol w:w="1142"/>
        <w:gridCol w:w="1142"/>
        <w:gridCol w:w="1142"/>
        <w:gridCol w:w="1142"/>
        <w:gridCol w:w="1142"/>
        <w:gridCol w:w="1142"/>
        <w:gridCol w:w="1142"/>
        <w:gridCol w:w="1143"/>
      </w:tblGrid>
      <w:tr>
        <w:trPr>
          <w:trHeight w:val="30" w:hRule="atLeast"/>
        </w:trPr>
        <w:tc>
          <w:tcPr>
            <w:tcW w:w="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және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2"/>
        <w:gridCol w:w="3022"/>
        <w:gridCol w:w="1402"/>
        <w:gridCol w:w="1402"/>
        <w:gridCol w:w="1403"/>
        <w:gridCol w:w="1403"/>
        <w:gridCol w:w="1403"/>
        <w:gridCol w:w="1403"/>
      </w:tblGrid>
      <w:tr>
        <w:trPr>
          <w:trHeight w:val="30" w:hRule="atLeast"/>
        </w:trPr>
        <w:tc>
          <w:tcPr>
            <w:tcW w:w="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және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2"/>
        <w:gridCol w:w="2461"/>
        <w:gridCol w:w="1142"/>
        <w:gridCol w:w="1142"/>
        <w:gridCol w:w="1142"/>
        <w:gridCol w:w="1142"/>
        <w:gridCol w:w="1142"/>
        <w:gridCol w:w="1142"/>
        <w:gridCol w:w="1142"/>
        <w:gridCol w:w="1143"/>
      </w:tblGrid>
      <w:tr>
        <w:trPr>
          <w:trHeight w:val="30" w:hRule="atLeast"/>
        </w:trPr>
        <w:tc>
          <w:tcPr>
            <w:tcW w:w="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және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p>
      <w:pPr>
        <w:spacing w:after="0"/>
        <w:ind w:left="0"/>
        <w:jc w:val="both"/>
      </w:pPr>
      <w:r>
        <w:rPr>
          <w:rFonts w:ascii="Times New Roman"/>
          <w:b w:val="false"/>
          <w:i w:val="false"/>
          <w:color w:val="000000"/>
          <w:sz w:val="28"/>
        </w:rPr>
        <w:t>
      (сол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2"/>
        <w:gridCol w:w="2461"/>
        <w:gridCol w:w="1142"/>
        <w:gridCol w:w="1142"/>
        <w:gridCol w:w="1142"/>
        <w:gridCol w:w="1142"/>
        <w:gridCol w:w="1142"/>
        <w:gridCol w:w="1142"/>
        <w:gridCol w:w="1142"/>
        <w:gridCol w:w="1143"/>
      </w:tblGrid>
      <w:tr>
        <w:trPr>
          <w:trHeight w:val="30" w:hRule="atLeast"/>
        </w:trPr>
        <w:tc>
          <w:tcPr>
            <w:tcW w:w="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және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байланысты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байланысты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байланысты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байланысты</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(сол жақ беті)</w:t>
      </w:r>
    </w:p>
    <w:p>
      <w:pPr>
        <w:spacing w:after="0"/>
        <w:ind w:left="0"/>
        <w:jc w:val="both"/>
      </w:pPr>
      <w:r>
        <w:rPr>
          <w:rFonts w:ascii="Times New Roman"/>
          <w:b w:val="false"/>
          <w:i w:val="false"/>
          <w:color w:val="000000"/>
          <w:sz w:val="28"/>
        </w:rPr>
        <w:t>
      Білім алушылардың оқу үлгерімі мен сабаққа қатысуын есепке алудың жинақ тізімдемесі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9"/>
        <w:gridCol w:w="2485"/>
        <w:gridCol w:w="2187"/>
        <w:gridCol w:w="1153"/>
        <w:gridCol w:w="1153"/>
        <w:gridCol w:w="1153"/>
        <w:gridCol w:w="1153"/>
        <w:gridCol w:w="1153"/>
        <w:gridCol w:w="1154"/>
      </w:tblGrid>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аты</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жылдарының кезеңдері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Пәндердің аттары</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тілі</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Әдебиеттік оқу</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тлі</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тілі</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баға</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тапсырмаларды орындауы</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8"/>
        <w:gridCol w:w="1148"/>
        <w:gridCol w:w="1148"/>
        <w:gridCol w:w="1148"/>
        <w:gridCol w:w="2823"/>
        <w:gridCol w:w="1148"/>
        <w:gridCol w:w="1868"/>
        <w:gridCol w:w="1869"/>
      </w:tblGrid>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Өзін-өзі тану</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еңбек</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p>
      <w:pPr>
        <w:spacing w:after="0"/>
        <w:ind w:left="0"/>
        <w:jc w:val="both"/>
      </w:pPr>
      <w:r>
        <w:rPr>
          <w:rFonts w:ascii="Times New Roman"/>
          <w:b w:val="false"/>
          <w:i w:val="false"/>
          <w:color w:val="000000"/>
          <w:sz w:val="28"/>
        </w:rPr>
        <w:t>
      Журналды жүргізу жөніндегі ескертулер (директордың оқу-тәрбие жұмысы жөніндегі орынбасары немесе орта білім беру ұйымының директоры толтырады)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2"/>
        <w:gridCol w:w="4795"/>
        <w:gridCol w:w="3753"/>
      </w:tblGrid>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айы</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Тексерушілердің ескертулері мен ұсыныстары</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Орындалғаны жөнінде белгі</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5-11 (12)-сыныптарға арналған сынып журналы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25.07.2019 </w:t>
      </w:r>
      <w:r>
        <w:rPr>
          <w:rFonts w:ascii="Times New Roman"/>
          <w:b w:val="false"/>
          <w:i w:val="false"/>
          <w:color w:val="ff0000"/>
          <w:sz w:val="28"/>
        </w:rPr>
        <w:t>№ 329</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left"/>
      </w:pPr>
      <w:r>
        <w:rPr>
          <w:rFonts w:ascii="Times New Roman"/>
          <w:b/>
          <w:i w:val="false"/>
          <w:color w:val="000000"/>
        </w:rPr>
        <w:t xml:space="preserve"> _____________________________________________________________  (облыс, республикалық маңызы бар қала және астана)  ________________________________________________________________  (аудан, қала (ауыл)  ________________________________________________________________  (орта білім беру ұйымының атауы)  __________________________________________________________ сынып  ________________________________________________________ оқу жылы</w:t>
      </w:r>
    </w:p>
    <w:p>
      <w:pPr>
        <w:spacing w:after="0"/>
        <w:ind w:left="0"/>
        <w:jc w:val="both"/>
      </w:pPr>
      <w:r>
        <w:rPr>
          <w:rFonts w:ascii="Times New Roman"/>
          <w:b w:val="false"/>
          <w:i w:val="false"/>
          <w:color w:val="000000"/>
          <w:sz w:val="28"/>
        </w:rPr>
        <w:t>
      Ескерту: Сынып журналы әрбір мұғалім және сынып жетекшісі үшін жүргізуге міндетті қатаң есептіліктегі құжат болып табылады.</w:t>
      </w:r>
    </w:p>
    <w:p>
      <w:pPr>
        <w:spacing w:after="0"/>
        <w:ind w:left="0"/>
        <w:jc w:val="both"/>
      </w:pPr>
      <w:r>
        <w:rPr>
          <w:rFonts w:ascii="Times New Roman"/>
          <w:b w:val="false"/>
          <w:i w:val="false"/>
          <w:color w:val="000000"/>
          <w:sz w:val="28"/>
        </w:rPr>
        <w:t>
      Сынып журналы орта білім беру ұйымы электрондық жүйеге қосылған жағдайда тек қана электрондық форматта толтырылады, оны қағаз нұсқасында толтыруға жол берілмейді.</w:t>
      </w:r>
    </w:p>
    <w:p>
      <w:pPr>
        <w:spacing w:after="0"/>
        <w:ind w:left="0"/>
        <w:jc w:val="both"/>
      </w:pPr>
      <w:r>
        <w:rPr>
          <w:rFonts w:ascii="Times New Roman"/>
          <w:b w:val="false"/>
          <w:i w:val="false"/>
          <w:color w:val="000000"/>
          <w:sz w:val="28"/>
        </w:rPr>
        <w:t>
      1-жарты жылдыққа арналған сабақ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19"/>
        <w:gridCol w:w="813"/>
        <w:gridCol w:w="813"/>
        <w:gridCol w:w="813"/>
        <w:gridCol w:w="814"/>
        <w:gridCol w:w="814"/>
        <w:gridCol w:w="814"/>
      </w:tblGrid>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Сабақ уақыты</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w:t>
            </w:r>
            <w:r>
              <w:br/>
            </w:r>
            <w:r>
              <w:rPr>
                <w:rFonts w:ascii="Times New Roman"/>
                <w:b w:val="false"/>
                <w:i w:val="false"/>
                <w:color w:val="000000"/>
                <w:sz w:val="20"/>
              </w:rPr>
              <w:t>
__сағ.__мин</w:t>
            </w:r>
            <w:r>
              <w:br/>
            </w:r>
            <w:r>
              <w:rPr>
                <w:rFonts w:ascii="Times New Roman"/>
                <w:b w:val="false"/>
                <w:i w:val="false"/>
                <w:color w:val="000000"/>
                <w:sz w:val="20"/>
              </w:rPr>
              <w:t>
___сағ._мин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 __сағ.__мин</w:t>
            </w:r>
            <w:r>
              <w:br/>
            </w:r>
            <w:r>
              <w:rPr>
                <w:rFonts w:ascii="Times New Roman"/>
                <w:b w:val="false"/>
                <w:i w:val="false"/>
                <w:color w:val="000000"/>
                <w:sz w:val="20"/>
              </w:rPr>
              <w:t>
___сағ._мин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__сағ.__мин</w:t>
            </w:r>
            <w:r>
              <w:br/>
            </w:r>
            <w:r>
              <w:rPr>
                <w:rFonts w:ascii="Times New Roman"/>
                <w:b w:val="false"/>
                <w:i w:val="false"/>
                <w:color w:val="000000"/>
                <w:sz w:val="20"/>
              </w:rPr>
              <w:t>
___сағ._мин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 __сағ.__мин</w:t>
            </w:r>
            <w:r>
              <w:br/>
            </w:r>
            <w:r>
              <w:rPr>
                <w:rFonts w:ascii="Times New Roman"/>
                <w:b w:val="false"/>
                <w:i w:val="false"/>
                <w:color w:val="000000"/>
                <w:sz w:val="20"/>
              </w:rPr>
              <w:t>
___сағ._мин.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сабақ</w:t>
            </w:r>
            <w:r>
              <w:br/>
            </w:r>
            <w:r>
              <w:rPr>
                <w:rFonts w:ascii="Times New Roman"/>
                <w:b w:val="false"/>
                <w:i w:val="false"/>
                <w:color w:val="000000"/>
                <w:sz w:val="20"/>
              </w:rPr>
              <w:t>
__сағ.__мин</w:t>
            </w:r>
            <w:r>
              <w:br/>
            </w:r>
            <w:r>
              <w:rPr>
                <w:rFonts w:ascii="Times New Roman"/>
                <w:b w:val="false"/>
                <w:i w:val="false"/>
                <w:color w:val="000000"/>
                <w:sz w:val="20"/>
              </w:rPr>
              <w:t>
___сағ._мин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сабақ __сағ.__мин</w:t>
            </w:r>
            <w:r>
              <w:br/>
            </w:r>
            <w:r>
              <w:rPr>
                <w:rFonts w:ascii="Times New Roman"/>
                <w:b w:val="false"/>
                <w:i w:val="false"/>
                <w:color w:val="000000"/>
                <w:sz w:val="20"/>
              </w:rPr>
              <w:t>
___сағ._мин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2-жарты жылдыққа арналған сабақ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19"/>
        <w:gridCol w:w="813"/>
        <w:gridCol w:w="813"/>
        <w:gridCol w:w="813"/>
        <w:gridCol w:w="814"/>
        <w:gridCol w:w="814"/>
        <w:gridCol w:w="814"/>
      </w:tblGrid>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r>
              <w:br/>
            </w:r>
            <w:r>
              <w:rPr>
                <w:rFonts w:ascii="Times New Roman"/>
                <w:b w:val="false"/>
                <w:i w:val="false"/>
                <w:color w:val="000000"/>
                <w:sz w:val="20"/>
              </w:rPr>
              <w:t>
Сабақ уақыты</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w:t>
            </w:r>
            <w:r>
              <w:br/>
            </w:r>
            <w:r>
              <w:rPr>
                <w:rFonts w:ascii="Times New Roman"/>
                <w:b w:val="false"/>
                <w:i w:val="false"/>
                <w:color w:val="000000"/>
                <w:sz w:val="20"/>
              </w:rPr>
              <w:t>
__сағ.__мин</w:t>
            </w:r>
            <w:r>
              <w:br/>
            </w:r>
            <w:r>
              <w:rPr>
                <w:rFonts w:ascii="Times New Roman"/>
                <w:b w:val="false"/>
                <w:i w:val="false"/>
                <w:color w:val="000000"/>
                <w:sz w:val="20"/>
              </w:rPr>
              <w:t>
___сағ._мин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 __сағ.__мин</w:t>
            </w:r>
            <w:r>
              <w:br/>
            </w:r>
            <w:r>
              <w:rPr>
                <w:rFonts w:ascii="Times New Roman"/>
                <w:b w:val="false"/>
                <w:i w:val="false"/>
                <w:color w:val="000000"/>
                <w:sz w:val="20"/>
              </w:rPr>
              <w:t>
___сағ._мин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 __сағ.__мин</w:t>
            </w:r>
            <w:r>
              <w:br/>
            </w:r>
            <w:r>
              <w:rPr>
                <w:rFonts w:ascii="Times New Roman"/>
                <w:b w:val="false"/>
                <w:i w:val="false"/>
                <w:color w:val="000000"/>
                <w:sz w:val="20"/>
              </w:rPr>
              <w:t>
___сағ._мин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 __сағ.__мин</w:t>
            </w:r>
            <w:r>
              <w:br/>
            </w:r>
            <w:r>
              <w:rPr>
                <w:rFonts w:ascii="Times New Roman"/>
                <w:b w:val="false"/>
                <w:i w:val="false"/>
                <w:color w:val="000000"/>
                <w:sz w:val="20"/>
              </w:rPr>
              <w:t>
___сағ._мин.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сабақ</w:t>
            </w:r>
            <w:r>
              <w:br/>
            </w:r>
            <w:r>
              <w:rPr>
                <w:rFonts w:ascii="Times New Roman"/>
                <w:b w:val="false"/>
                <w:i w:val="false"/>
                <w:color w:val="000000"/>
                <w:sz w:val="20"/>
              </w:rPr>
              <w:t>
__сағ.__мин</w:t>
            </w:r>
            <w:r>
              <w:br/>
            </w:r>
            <w:r>
              <w:rPr>
                <w:rFonts w:ascii="Times New Roman"/>
                <w:b w:val="false"/>
                <w:i w:val="false"/>
                <w:color w:val="000000"/>
                <w:sz w:val="20"/>
              </w:rPr>
              <w:t>
___сағ._мин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сабақ __сағ.__мин</w:t>
            </w:r>
            <w:r>
              <w:br/>
            </w:r>
            <w:r>
              <w:rPr>
                <w:rFonts w:ascii="Times New Roman"/>
                <w:b w:val="false"/>
                <w:i w:val="false"/>
                <w:color w:val="000000"/>
                <w:sz w:val="20"/>
              </w:rPr>
              <w:t>
___сағ._мин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5"/>
        <w:gridCol w:w="6005"/>
      </w:tblGrid>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 тілі</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Қазақ әдебиеті</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Орыс тілі</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Орыс әдебиеті</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Ана тілі</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Ұйғыр/Өзбек/Тәжік әдебиеті</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Қазақ тілі мен әдебиеті</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Орыс тілі мен әдебиеті</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Шетел тілі __________________</w:t>
            </w:r>
            <w:r>
              <w:br/>
            </w:r>
            <w:r>
              <w:rPr>
                <w:rFonts w:ascii="Times New Roman"/>
                <w:b w:val="false"/>
                <w:i w:val="false"/>
                <w:color w:val="000000"/>
                <w:sz w:val="20"/>
              </w:rPr>
              <w:t>
(қандай)</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Математика</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Алгебра</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Алгебра және анализ бастамалары</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Геометрия</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Информатика</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Жаратылыстану</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География</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Биология</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Химия</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Физика</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Қазақстан тарихы</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Дүниежүзі тарихы</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Құқық негіздері (Адам.Қоғам.Құқық.)</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Өзін-өзі тану</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Музыка</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Көркем еңбек (Технология)</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Дене шынықтыру</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Білім алушылар туралы жалпы мағлұмат</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Білім алушылардың босатқан күндері мен сабақтары туралы мағлұмат</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Білім алушылардың оқу үлгерімі мен тәртібін есепке алудың жинақ тізімдемесі</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Қоғамдық пайдалы еңбек және қоғамдық тапсырмаларды есепке алу</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Үйірмелер (секциялар, клубтар) және факультативтік сабақтар туралы мағлұмат</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Дене шынықтыру дайындығынан Президенттік тест тапсыру туралы мәлімет</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Білім алушылардың дене шынықтыру дайындығының көрсеткіштері</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Сынып журналының жүргізілуі туралы ескертулер</w:t>
            </w:r>
          </w:p>
        </w:tc>
        <w:tc>
          <w:tcPr>
            <w:tcW w:w="6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(сол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1"/>
        <w:gridCol w:w="2954"/>
        <w:gridCol w:w="417"/>
        <w:gridCol w:w="417"/>
        <w:gridCol w:w="417"/>
        <w:gridCol w:w="417"/>
        <w:gridCol w:w="417"/>
        <w:gridCol w:w="417"/>
        <w:gridCol w:w="417"/>
        <w:gridCol w:w="5766"/>
      </w:tblGrid>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аты _______________________________</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тегі, аты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35-ке дейін</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0"/>
        <w:gridCol w:w="3571"/>
        <w:gridCol w:w="2578"/>
        <w:gridCol w:w="258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аты-жөні, тегі (болған жағдайда)____________________________</w:t>
            </w:r>
          </w:p>
        </w:tc>
      </w:tr>
      <w:tr>
        <w:trPr>
          <w:trHeight w:val="30" w:hRule="atLeast"/>
        </w:trPr>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 не өтілді</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тапсырмасы</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ескертпесі</w:t>
            </w:r>
          </w:p>
        </w:tc>
      </w:tr>
      <w:tr>
        <w:trPr>
          <w:trHeight w:val="30" w:hRule="atLeast"/>
        </w:trPr>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Жаңартылған бағдарлама бойынша 5-11 (12) сыныптар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1"/>
        <w:gridCol w:w="2681"/>
        <w:gridCol w:w="430"/>
        <w:gridCol w:w="430"/>
        <w:gridCol w:w="430"/>
        <w:gridCol w:w="430"/>
        <w:gridCol w:w="430"/>
        <w:gridCol w:w="430"/>
        <w:gridCol w:w="430"/>
        <w:gridCol w:w="5948"/>
      </w:tblGrid>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атауы _______________________________</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аты-жөні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35-ке дейін</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42-ге дейін</w:t>
      </w:r>
    </w:p>
    <w:p>
      <w:pPr>
        <w:spacing w:after="0"/>
        <w:ind w:left="0"/>
        <w:jc w:val="both"/>
      </w:pPr>
      <w:r>
        <w:rPr>
          <w:rFonts w:ascii="Times New Roman"/>
          <w:b w:val="false"/>
          <w:i w:val="false"/>
          <w:color w:val="000000"/>
          <w:sz w:val="28"/>
        </w:rPr>
        <w:t>
      (оң жақ бетте)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0"/>
        <w:gridCol w:w="870"/>
        <w:gridCol w:w="870"/>
        <w:gridCol w:w="870"/>
        <w:gridCol w:w="559"/>
        <w:gridCol w:w="2939"/>
        <w:gridCol w:w="2784"/>
        <w:gridCol w:w="921"/>
        <w:gridCol w:w="404"/>
        <w:gridCol w:w="560"/>
        <w:gridCol w:w="248"/>
        <w:gridCol w:w="40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аты-жөні, тегі (болған жағдайда)____________________________</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бағалау көрсеткіші</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w:t>
            </w:r>
          </w:p>
        </w:tc>
        <w:tc>
          <w:tcPr>
            <w:tcW w:w="2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тапсырмасы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бағдарламалары бөлімдері үшін тоқсандық ЖБ баллы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ЖБ баллы</w:t>
            </w:r>
          </w:p>
        </w:tc>
        <w:tc>
          <w:tcPr>
            <w:tcW w:w="29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ЖБ р (макс 50%)</w:t>
            </w:r>
          </w:p>
        </w:tc>
        <w:tc>
          <w:tcPr>
            <w:tcW w:w="27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ЖБч (макс 50%)</w:t>
            </w:r>
          </w:p>
        </w:tc>
        <w:tc>
          <w:tcPr>
            <w:tcW w:w="9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 %</w:t>
            </w:r>
          </w:p>
        </w:tc>
        <w:tc>
          <w:tcPr>
            <w:tcW w:w="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Тоқсандық бағалау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р 1</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р 2</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р 3</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 р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көрсеткіш балл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Барлығы, 42 жол (сол жақ бетте)</w:t>
      </w:r>
    </w:p>
    <w:p>
      <w:pPr>
        <w:spacing w:after="0"/>
        <w:ind w:left="0"/>
        <w:jc w:val="both"/>
      </w:pPr>
      <w:r>
        <w:rPr>
          <w:rFonts w:ascii="Times New Roman"/>
          <w:b w:val="false"/>
          <w:i w:val="false"/>
          <w:color w:val="000000"/>
          <w:sz w:val="28"/>
        </w:rPr>
        <w:t>
      *Ескерту: 2017-2018 оқу жылы – 5, 7- сыныптар, 2018-2019 оқу жылы – 5, 6, 7, 8 және 10-сыныптар, 2019-2020 оқу жылы - 5, 6, 7, 8, 9, 10 және 11 (12)- сыныптар.</w:t>
      </w:r>
    </w:p>
    <w:p>
      <w:pPr>
        <w:spacing w:after="0"/>
        <w:ind w:left="0"/>
        <w:jc w:val="both"/>
      </w:pPr>
      <w:r>
        <w:rPr>
          <w:rFonts w:ascii="Times New Roman"/>
          <w:b w:val="false"/>
          <w:i w:val="false"/>
          <w:color w:val="000000"/>
          <w:sz w:val="28"/>
        </w:rPr>
        <w:t>
      Білім алушылар туралы жалпы мағлұматтар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7"/>
        <w:gridCol w:w="1715"/>
        <w:gridCol w:w="4947"/>
        <w:gridCol w:w="596"/>
        <w:gridCol w:w="1716"/>
        <w:gridCol w:w="596"/>
        <w:gridCol w:w="1343"/>
      </w:tblGrid>
      <w:tr>
        <w:trPr>
          <w:trHeight w:val="30" w:hRule="atLeast"/>
        </w:trPr>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іс қағазының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аты, әкесінің аты (болған жағдайда)</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 және айы</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 қашан бастады</w:t>
            </w:r>
          </w:p>
        </w:tc>
      </w:tr>
      <w:tr>
        <w:trPr>
          <w:trHeight w:val="30" w:hRule="atLeast"/>
        </w:trPr>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8"/>
        <w:gridCol w:w="1653"/>
        <w:gridCol w:w="5195"/>
        <w:gridCol w:w="2638"/>
        <w:gridCol w:w="1456"/>
      </w:tblGrid>
      <w:tr>
        <w:trPr>
          <w:trHeight w:val="30" w:hRule="atLeast"/>
        </w:trPr>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және қайда кетті</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Үйірмелерге қатысуы, қоғамдық жұмысы</w:t>
            </w:r>
          </w:p>
        </w:tc>
        <w:tc>
          <w:tcPr>
            <w:tcW w:w="5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Әке-шешесінің немесе оларды алмастырушы адамның тегі, аты, әкесінің аты (болған жағдайда)</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Ата-анасының жұмыс орны, қызметі, телефоны</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телефоны</w:t>
            </w:r>
          </w:p>
        </w:tc>
      </w:tr>
      <w:tr>
        <w:trPr>
          <w:trHeight w:val="30" w:hRule="atLeast"/>
        </w:trPr>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(сол жақ беті)</w:t>
      </w:r>
    </w:p>
    <w:p>
      <w:pPr>
        <w:spacing w:after="0"/>
        <w:ind w:left="0"/>
        <w:jc w:val="both"/>
      </w:pPr>
      <w:r>
        <w:rPr>
          <w:rFonts w:ascii="Times New Roman"/>
          <w:b w:val="false"/>
          <w:i w:val="false"/>
          <w:color w:val="000000"/>
          <w:sz w:val="28"/>
        </w:rPr>
        <w:t>
      Білім алушылардың сабақтарының саны мен босатқан күндері туралы мағлұматтар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2"/>
        <w:gridCol w:w="2461"/>
        <w:gridCol w:w="1142"/>
        <w:gridCol w:w="1142"/>
        <w:gridCol w:w="1142"/>
        <w:gridCol w:w="1142"/>
        <w:gridCol w:w="1142"/>
        <w:gridCol w:w="1142"/>
        <w:gridCol w:w="1142"/>
        <w:gridCol w:w="1143"/>
      </w:tblGrid>
      <w:tr>
        <w:trPr>
          <w:trHeight w:val="30" w:hRule="atLeast"/>
        </w:trPr>
        <w:tc>
          <w:tcPr>
            <w:tcW w:w="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және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2"/>
        <w:gridCol w:w="3022"/>
        <w:gridCol w:w="1402"/>
        <w:gridCol w:w="1402"/>
        <w:gridCol w:w="1403"/>
        <w:gridCol w:w="1403"/>
        <w:gridCol w:w="1403"/>
        <w:gridCol w:w="1403"/>
      </w:tblGrid>
      <w:tr>
        <w:trPr>
          <w:trHeight w:val="30" w:hRule="atLeast"/>
        </w:trPr>
        <w:tc>
          <w:tcPr>
            <w:tcW w:w="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және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p>
      <w:pPr>
        <w:spacing w:after="0"/>
        <w:ind w:left="0"/>
        <w:jc w:val="both"/>
      </w:pPr>
      <w:r>
        <w:rPr>
          <w:rFonts w:ascii="Times New Roman"/>
          <w:b w:val="false"/>
          <w:i w:val="false"/>
          <w:color w:val="000000"/>
          <w:sz w:val="28"/>
        </w:rPr>
        <w:t>
      Барлығы (оқу жылы және тоқсандар бойы, 11 (12)-сыныптар оқу жылы және жарты жыл бойында)</w:t>
      </w:r>
    </w:p>
    <w:p>
      <w:pPr>
        <w:spacing w:after="0"/>
        <w:ind w:left="0"/>
        <w:jc w:val="both"/>
      </w:pPr>
      <w:r>
        <w:rPr>
          <w:rFonts w:ascii="Times New Roman"/>
          <w:b w:val="false"/>
          <w:i w:val="false"/>
          <w:color w:val="000000"/>
          <w:sz w:val="28"/>
        </w:rPr>
        <w:t>
      (сол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2"/>
        <w:gridCol w:w="2461"/>
        <w:gridCol w:w="1142"/>
        <w:gridCol w:w="1142"/>
        <w:gridCol w:w="1142"/>
        <w:gridCol w:w="1142"/>
        <w:gridCol w:w="1142"/>
        <w:gridCol w:w="1142"/>
        <w:gridCol w:w="1142"/>
        <w:gridCol w:w="1143"/>
      </w:tblGrid>
      <w:tr>
        <w:trPr>
          <w:trHeight w:val="30" w:hRule="atLeast"/>
        </w:trPr>
        <w:tc>
          <w:tcPr>
            <w:tcW w:w="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және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p>
      <w:pPr>
        <w:spacing w:after="0"/>
        <w:ind w:left="0"/>
        <w:jc w:val="both"/>
      </w:pPr>
      <w:r>
        <w:rPr>
          <w:rFonts w:ascii="Times New Roman"/>
          <w:b w:val="false"/>
          <w:i w:val="false"/>
          <w:color w:val="000000"/>
          <w:sz w:val="28"/>
        </w:rPr>
        <w:t>
      Барлығы (оқу жылы және тоқсандар бойы, 11 (12)-сыныптар оқу жылы және жарты жыл бойында)</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2"/>
        <w:gridCol w:w="2461"/>
        <w:gridCol w:w="1142"/>
        <w:gridCol w:w="1142"/>
        <w:gridCol w:w="1142"/>
        <w:gridCol w:w="1142"/>
        <w:gridCol w:w="1142"/>
        <w:gridCol w:w="1142"/>
        <w:gridCol w:w="1142"/>
        <w:gridCol w:w="1143"/>
      </w:tblGrid>
      <w:tr>
        <w:trPr>
          <w:trHeight w:val="30" w:hRule="atLeast"/>
        </w:trPr>
        <w:tc>
          <w:tcPr>
            <w:tcW w:w="7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және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байланысты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байланысты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байланысты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байланысты</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Барлығы (оқу жылы және тоқсандар бойы, 11-12 сыныптар оқу жылы және жарты жыл бойында)</w:t>
      </w:r>
    </w:p>
    <w:p>
      <w:pPr>
        <w:spacing w:after="0"/>
        <w:ind w:left="0"/>
        <w:jc w:val="both"/>
      </w:pPr>
      <w:r>
        <w:rPr>
          <w:rFonts w:ascii="Times New Roman"/>
          <w:b w:val="false"/>
          <w:i w:val="false"/>
          <w:color w:val="000000"/>
          <w:sz w:val="28"/>
        </w:rPr>
        <w:t>
      Білім алушылардың үлгерімі мен тәртібін есепке алудың жинақ тізімдемесі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0"/>
        <w:gridCol w:w="1962"/>
        <w:gridCol w:w="4525"/>
        <w:gridCol w:w="910"/>
        <w:gridCol w:w="910"/>
        <w:gridCol w:w="911"/>
        <w:gridCol w:w="911"/>
        <w:gridCol w:w="911"/>
      </w:tblGrid>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тегі, аты</w:t>
            </w: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жылының кезеңдері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аты</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әдебиеті</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әдебиеті</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тілі</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 (1-жарты жылдық)</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 (2-жарты жылдық)</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бағасы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 (2-жарты жылдық)</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бағасы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5"/>
        <w:gridCol w:w="872"/>
        <w:gridCol w:w="873"/>
        <w:gridCol w:w="1831"/>
        <w:gridCol w:w="986"/>
        <w:gridCol w:w="606"/>
        <w:gridCol w:w="606"/>
        <w:gridCol w:w="1746"/>
        <w:gridCol w:w="607"/>
        <w:gridCol w:w="607"/>
        <w:gridCol w:w="607"/>
        <w:gridCol w:w="607"/>
        <w:gridCol w:w="60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аты</w:t>
            </w:r>
          </w:p>
        </w:tc>
      </w:tr>
      <w:tr>
        <w:trPr>
          <w:trHeight w:val="30" w:hRule="atLeast"/>
        </w:trPr>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мен әдебиеті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 мен әдебиеті</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Ұйғыр/Өзбек/Тәжік әдебиеті</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тілі</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 және анализ бастамалары</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Геометрия</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
        <w:gridCol w:w="804"/>
        <w:gridCol w:w="804"/>
        <w:gridCol w:w="804"/>
        <w:gridCol w:w="804"/>
        <w:gridCol w:w="1307"/>
        <w:gridCol w:w="1307"/>
        <w:gridCol w:w="5667"/>
      </w:tblGrid>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тарихы</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 тарихы</w:t>
            </w:r>
          </w:p>
        </w:tc>
        <w:tc>
          <w:tcPr>
            <w:tcW w:w="5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негіздері (Адам. Қоғам. Құқық.)</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7"/>
        <w:gridCol w:w="580"/>
        <w:gridCol w:w="2274"/>
        <w:gridCol w:w="944"/>
        <w:gridCol w:w="4094"/>
        <w:gridCol w:w="1672"/>
        <w:gridCol w:w="1309"/>
      </w:tblGrid>
      <w:tr>
        <w:trPr>
          <w:trHeight w:val="30" w:hRule="atLeast"/>
        </w:trPr>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Өзін-өзі тану</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Көркем еңбек (Технология)</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әскери және технологиялық дайындық (Алғашқы әскери дайындық)</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Кәсіпкерлік және бизнес негіздері</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Графика және жобалау</w:t>
            </w:r>
          </w:p>
        </w:tc>
      </w:tr>
      <w:tr>
        <w:trPr>
          <w:trHeight w:val="30" w:hRule="atLeast"/>
        </w:trPr>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7"/>
        <w:gridCol w:w="8135"/>
        <w:gridCol w:w="572"/>
        <w:gridCol w:w="572"/>
        <w:gridCol w:w="572"/>
        <w:gridCol w:w="572"/>
      </w:tblGrid>
      <w:tr>
        <w:trPr>
          <w:trHeight w:val="30" w:hRule="atLeast"/>
        </w:trPr>
        <w:tc>
          <w:tcPr>
            <w:tcW w:w="18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w:t>
            </w:r>
          </w:p>
        </w:tc>
        <w:tc>
          <w:tcPr>
            <w:tcW w:w="81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әскери дайындық (Алғашқы әскери және технологиялық дайындық)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(сол жақ беті)</w:t>
      </w:r>
    </w:p>
    <w:p>
      <w:pPr>
        <w:spacing w:after="0"/>
        <w:ind w:left="0"/>
        <w:jc w:val="both"/>
      </w:pPr>
      <w:r>
        <w:rPr>
          <w:rFonts w:ascii="Times New Roman"/>
          <w:b w:val="false"/>
          <w:i w:val="false"/>
          <w:color w:val="000000"/>
          <w:sz w:val="28"/>
        </w:rPr>
        <w:t>
      Қоғамдық пайдалы еңбекті есепке алу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8"/>
        <w:gridCol w:w="2729"/>
        <w:gridCol w:w="385"/>
        <w:gridCol w:w="385"/>
        <w:gridCol w:w="385"/>
        <w:gridCol w:w="385"/>
        <w:gridCol w:w="385"/>
        <w:gridCol w:w="386"/>
        <w:gridCol w:w="386"/>
        <w:gridCol w:w="386"/>
        <w:gridCol w:w="386"/>
        <w:gridCol w:w="5324"/>
      </w:tblGrid>
      <w:tr>
        <w:trPr>
          <w:trHeight w:val="30" w:hRule="atLeast"/>
        </w:trPr>
        <w:tc>
          <w:tcPr>
            <w:tcW w:w="7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тегі және аты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25-ке дейін</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4"/>
        <w:gridCol w:w="3304"/>
        <w:gridCol w:w="3304"/>
        <w:gridCol w:w="238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тегі, аты, әкесінің аты (болған жағдайда) __________________________</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жұмыстың мазмұны</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жұмыстың көлемі</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белгісі</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(сол жақ беті)</w:t>
      </w:r>
    </w:p>
    <w:p>
      <w:pPr>
        <w:spacing w:after="0"/>
        <w:ind w:left="0"/>
        <w:jc w:val="both"/>
      </w:pPr>
      <w:r>
        <w:rPr>
          <w:rFonts w:ascii="Times New Roman"/>
          <w:b w:val="false"/>
          <w:i w:val="false"/>
          <w:color w:val="000000"/>
          <w:sz w:val="28"/>
        </w:rPr>
        <w:t>
      Үйірмелерге (секцияларға, клубтарға) және факультативтерге қатысу туралы мағлұматтар (сынып жетекшісі толтырады)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7"/>
        <w:gridCol w:w="1412"/>
        <w:gridCol w:w="2082"/>
        <w:gridCol w:w="1412"/>
        <w:gridCol w:w="2083"/>
        <w:gridCol w:w="1412"/>
        <w:gridCol w:w="1496"/>
        <w:gridCol w:w="1496"/>
      </w:tblGrid>
      <w:tr>
        <w:trPr>
          <w:trHeight w:val="30" w:hRule="atLeast"/>
        </w:trPr>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тегі, 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Үйірмелер (секциялар, клубтар)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1-жарты жылдық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2-жарты жылдық</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1-жарты жылдық</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2-жарты жылдық</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Үйірменің (секцияның, клубтың) атауы</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үйірмені ұйымдастырған мекеменің атауы</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Үйірменің (секцияның, клубтың) атауы</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үйірмені ұйымдастырған мекеменің атауы</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Факультативтік курстың атауы</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Факультативтік курстың атауы</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 жолға дейін</w:t>
      </w:r>
    </w:p>
    <w:p>
      <w:pPr>
        <w:spacing w:after="0"/>
        <w:ind w:left="0"/>
        <w:jc w:val="both"/>
      </w:pPr>
      <w:r>
        <w:rPr>
          <w:rFonts w:ascii="Times New Roman"/>
          <w:b w:val="false"/>
          <w:i w:val="false"/>
          <w:color w:val="000000"/>
          <w:sz w:val="28"/>
        </w:rPr>
        <w:t>
      (оң жақ беті)</w:t>
      </w:r>
    </w:p>
    <w:p>
      <w:pPr>
        <w:spacing w:after="0"/>
        <w:ind w:left="0"/>
        <w:jc w:val="both"/>
      </w:pPr>
      <w:r>
        <w:rPr>
          <w:rFonts w:ascii="Times New Roman"/>
          <w:b w:val="false"/>
          <w:i w:val="false"/>
          <w:color w:val="000000"/>
          <w:sz w:val="28"/>
        </w:rPr>
        <w:t>
      Дене шынықтыру дайындығынан Президенттік тест тапсыру туралы мағлұмат (дене тәрбиесі пәнінің мұғалімі толтырады)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9"/>
        <w:gridCol w:w="2800"/>
        <w:gridCol w:w="1299"/>
        <w:gridCol w:w="1800"/>
        <w:gridCol w:w="2301"/>
        <w:gridCol w:w="2301"/>
      </w:tblGrid>
      <w:tr>
        <w:trPr>
          <w:trHeight w:val="30" w:hRule="atLeast"/>
        </w:trPr>
        <w:tc>
          <w:tcPr>
            <w:tcW w:w="17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дайындығының деңгейі</w:t>
            </w:r>
          </w:p>
        </w:tc>
        <w:tc>
          <w:tcPr>
            <w:tcW w:w="2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 түрі және грамоталар</w:t>
            </w:r>
          </w:p>
        </w:tc>
        <w:tc>
          <w:tcPr>
            <w:tcW w:w="2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Президенттік тесті тапсырған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Президенттік деңгей</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дайындық деңгей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p>
      <w:pPr>
        <w:spacing w:after="0"/>
        <w:ind w:left="0"/>
        <w:jc w:val="both"/>
      </w:pPr>
      <w:r>
        <w:rPr>
          <w:rFonts w:ascii="Times New Roman"/>
          <w:b w:val="false"/>
          <w:i w:val="false"/>
          <w:color w:val="000000"/>
          <w:sz w:val="28"/>
        </w:rPr>
        <w:t>
      (сол жақ беті)</w:t>
      </w:r>
    </w:p>
    <w:p>
      <w:pPr>
        <w:spacing w:after="0"/>
        <w:ind w:left="0"/>
        <w:jc w:val="both"/>
      </w:pPr>
      <w:r>
        <w:rPr>
          <w:rFonts w:ascii="Times New Roman"/>
          <w:b w:val="false"/>
          <w:i w:val="false"/>
          <w:color w:val="000000"/>
          <w:sz w:val="28"/>
        </w:rPr>
        <w:t>
      Білім алушылардың дене шынықтыру дайындығының көрсеткіштері (дене шынықтыру пәнінің мұғалімі толтырады)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9"/>
        <w:gridCol w:w="1150"/>
        <w:gridCol w:w="533"/>
        <w:gridCol w:w="4360"/>
        <w:gridCol w:w="328"/>
        <w:gridCol w:w="328"/>
        <w:gridCol w:w="739"/>
        <w:gridCol w:w="1903"/>
        <w:gridCol w:w="534"/>
        <w:gridCol w:w="534"/>
        <w:gridCol w:w="1152"/>
      </w:tblGrid>
      <w:tr>
        <w:trPr>
          <w:trHeight w:val="30" w:hRule="atLeast"/>
        </w:trPr>
        <w:tc>
          <w:tcPr>
            <w:tcW w:w="7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және аты</w:t>
            </w:r>
          </w:p>
        </w:tc>
        <w:tc>
          <w:tcPr>
            <w:tcW w:w="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топ</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жылының басында (қыркүйек)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30-60-100 м. жүгіру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Қолдың күші</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Орнынан ұзындыққа секіру</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Допты лақтыру (1 кг)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Тартылу</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тәрбиесі дайындығы жағдайының бағасы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 дар</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 дар</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p>
      <w:pPr>
        <w:spacing w:after="0"/>
        <w:ind w:left="0"/>
        <w:jc w:val="both"/>
      </w:pPr>
      <w:r>
        <w:rPr>
          <w:rFonts w:ascii="Times New Roman"/>
          <w:b w:val="false"/>
          <w:i w:val="false"/>
          <w:color w:val="000000"/>
          <w:sz w:val="28"/>
        </w:rPr>
        <w:t>
      (оң жақ беті)</w:t>
      </w:r>
    </w:p>
    <w:p>
      <w:pPr>
        <w:spacing w:after="0"/>
        <w:ind w:left="0"/>
        <w:jc w:val="both"/>
      </w:pPr>
      <w:r>
        <w:rPr>
          <w:rFonts w:ascii="Times New Roman"/>
          <w:b w:val="false"/>
          <w:i w:val="false"/>
          <w:color w:val="000000"/>
          <w:sz w:val="28"/>
        </w:rPr>
        <w:t>
      Білім алушылардың дене шынықтыру дайындығының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1859"/>
        <w:gridCol w:w="862"/>
        <w:gridCol w:w="862"/>
        <w:gridCol w:w="595"/>
        <w:gridCol w:w="600"/>
        <w:gridCol w:w="3074"/>
        <w:gridCol w:w="530"/>
        <w:gridCol w:w="927"/>
        <w:gridCol w:w="933"/>
        <w:gridCol w:w="864"/>
      </w:tblGrid>
      <w:tr>
        <w:trPr>
          <w:trHeight w:val="30" w:hRule="atLeast"/>
        </w:trPr>
        <w:tc>
          <w:tcPr>
            <w:tcW w:w="11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және аты</w:t>
            </w:r>
          </w:p>
        </w:tc>
        <w:tc>
          <w:tcPr>
            <w:tcW w:w="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топ</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жылының аяғында (мамыр)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Қолдың күші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Орнынан ұзындыққа секіру</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Допты лақтыру (1 кг)</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Тартылу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тәрбиесі дайындығы жағдайының бағасы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Қолдың күші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Ұлдар</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Қыздар</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42-ге дейін</w:t>
      </w:r>
    </w:p>
    <w:p>
      <w:pPr>
        <w:spacing w:after="0"/>
        <w:ind w:left="0"/>
        <w:jc w:val="both"/>
      </w:pPr>
      <w:r>
        <w:rPr>
          <w:rFonts w:ascii="Times New Roman"/>
          <w:b w:val="false"/>
          <w:i w:val="false"/>
          <w:color w:val="000000"/>
          <w:sz w:val="28"/>
        </w:rPr>
        <w:t>
      Журналдың жүргізілуі бойынша ескертулер (директордың оқу-тәрбие жұмысы жөніндегі орынбасары немесе директор толтырады)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2"/>
        <w:gridCol w:w="4795"/>
        <w:gridCol w:w="3753"/>
      </w:tblGrid>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және айы</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ескертулері мен ұсыныстары</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Орындалғаны жөніндегі белгі</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Факультативтік сабақтардың/үйде оқыту журналы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25.07.2019 </w:t>
      </w:r>
      <w:r>
        <w:rPr>
          <w:rFonts w:ascii="Times New Roman"/>
          <w:b w:val="false"/>
          <w:i w:val="false"/>
          <w:color w:val="ff0000"/>
          <w:sz w:val="28"/>
        </w:rPr>
        <w:t>№ 329</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(облыс, республикалық маңызы бар қала және астана)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(аудан, қала (ауыл) </w:t>
      </w:r>
    </w:p>
    <w:p>
      <w:pPr>
        <w:spacing w:after="0"/>
        <w:ind w:left="0"/>
        <w:jc w:val="both"/>
      </w:pPr>
      <w:r>
        <w:rPr>
          <w:rFonts w:ascii="Times New Roman"/>
          <w:b w:val="false"/>
          <w:i w:val="false"/>
          <w:color w:val="000000"/>
          <w:sz w:val="28"/>
        </w:rPr>
        <w:t xml:space="preserve">
      __________________________________________________________ </w:t>
      </w:r>
    </w:p>
    <w:p>
      <w:pPr>
        <w:spacing w:after="0"/>
        <w:ind w:left="0"/>
        <w:jc w:val="both"/>
      </w:pPr>
      <w:r>
        <w:rPr>
          <w:rFonts w:ascii="Times New Roman"/>
          <w:b w:val="false"/>
          <w:i w:val="false"/>
          <w:color w:val="000000"/>
          <w:sz w:val="28"/>
        </w:rPr>
        <w:t xml:space="preserve">
      (орта білім беру ұйымының атауы) </w:t>
      </w:r>
    </w:p>
    <w:p>
      <w:pPr>
        <w:spacing w:after="0"/>
        <w:ind w:left="0"/>
        <w:jc w:val="both"/>
      </w:pPr>
      <w:r>
        <w:rPr>
          <w:rFonts w:ascii="Times New Roman"/>
          <w:b w:val="false"/>
          <w:i w:val="false"/>
          <w:color w:val="000000"/>
          <w:sz w:val="28"/>
        </w:rPr>
        <w:t xml:space="preserve">
      __________________ сынып </w:t>
      </w:r>
    </w:p>
    <w:p>
      <w:pPr>
        <w:spacing w:after="0"/>
        <w:ind w:left="0"/>
        <w:jc w:val="both"/>
      </w:pPr>
      <w:r>
        <w:rPr>
          <w:rFonts w:ascii="Times New Roman"/>
          <w:b w:val="false"/>
          <w:i w:val="false"/>
          <w:color w:val="000000"/>
          <w:sz w:val="28"/>
        </w:rPr>
        <w:t xml:space="preserve">
      __________________ оқу жылы </w:t>
      </w:r>
    </w:p>
    <w:p>
      <w:pPr>
        <w:spacing w:after="0"/>
        <w:ind w:left="0"/>
        <w:jc w:val="both"/>
      </w:pPr>
      <w:r>
        <w:rPr>
          <w:rFonts w:ascii="Times New Roman"/>
          <w:b w:val="false"/>
          <w:i w:val="false"/>
          <w:color w:val="000000"/>
          <w:sz w:val="28"/>
        </w:rPr>
        <w:t>
      (сол жақ беті)</w:t>
      </w:r>
    </w:p>
    <w:p>
      <w:pPr>
        <w:spacing w:after="0"/>
        <w:ind w:left="0"/>
        <w:jc w:val="both"/>
      </w:pPr>
      <w:r>
        <w:rPr>
          <w:rFonts w:ascii="Times New Roman"/>
          <w:b w:val="false"/>
          <w:i w:val="false"/>
          <w:color w:val="000000"/>
          <w:sz w:val="28"/>
        </w:rPr>
        <w:t>
      Факультативтік курстың аты 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3"/>
        <w:gridCol w:w="2625"/>
        <w:gridCol w:w="371"/>
        <w:gridCol w:w="371"/>
        <w:gridCol w:w="371"/>
        <w:gridCol w:w="371"/>
        <w:gridCol w:w="371"/>
        <w:gridCol w:w="371"/>
        <w:gridCol w:w="371"/>
        <w:gridCol w:w="371"/>
        <w:gridCol w:w="4964"/>
      </w:tblGrid>
      <w:tr>
        <w:trPr>
          <w:trHeight w:val="30" w:hRule="atLeast"/>
        </w:trPr>
        <w:tc>
          <w:tcPr>
            <w:tcW w:w="1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тегі, аты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барлығы 26 баған</w:t>
            </w:r>
          </w:p>
        </w:tc>
      </w:tr>
      <w:tr>
        <w:trPr>
          <w:trHeight w:val="30" w:hRule="atLeast"/>
        </w:trPr>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бетті соңына дейін</w:t>
      </w:r>
    </w:p>
    <w:p>
      <w:pPr>
        <w:spacing w:after="0"/>
        <w:ind w:left="0"/>
        <w:jc w:val="both"/>
      </w:pPr>
      <w:r>
        <w:rPr>
          <w:rFonts w:ascii="Times New Roman"/>
          <w:b w:val="false"/>
          <w:i w:val="false"/>
          <w:color w:val="000000"/>
          <w:sz w:val="28"/>
        </w:rPr>
        <w:t>
      (оң жақ беті)</w:t>
      </w:r>
    </w:p>
    <w:p>
      <w:pPr>
        <w:spacing w:after="0"/>
        <w:ind w:left="0"/>
        <w:jc w:val="both"/>
      </w:pPr>
      <w:r>
        <w:rPr>
          <w:rFonts w:ascii="Times New Roman"/>
          <w:b w:val="false"/>
          <w:i w:val="false"/>
          <w:color w:val="000000"/>
          <w:sz w:val="28"/>
        </w:rPr>
        <w:t>
      Мұғалімнің тегі, аты, әкесінің аты (болған жағдайда)_____________________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3885"/>
        <w:gridCol w:w="1724"/>
        <w:gridCol w:w="2806"/>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Факультативтік сабақтың тақырыбы</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Тапсырмалар</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белгілері</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беттің соңына дейін</w:t>
      </w:r>
    </w:p>
    <w:p>
      <w:pPr>
        <w:spacing w:after="0"/>
        <w:ind w:left="0"/>
        <w:jc w:val="both"/>
      </w:pPr>
      <w:r>
        <w:rPr>
          <w:rFonts w:ascii="Times New Roman"/>
          <w:b w:val="false"/>
          <w:i w:val="false"/>
          <w:color w:val="000000"/>
          <w:sz w:val="28"/>
        </w:rPr>
        <w:t>
      Ескерту: Факультатив сабақтар/үйде оқыту журналы факультатив топтарының жұмысын тіркейтін негізгі құжаты болып табылады және әрбір факультативтік курс бойынша негізгі және орта мектептерде жүргізіледі.</w:t>
      </w:r>
    </w:p>
    <w:p>
      <w:pPr>
        <w:spacing w:after="0"/>
        <w:ind w:left="0"/>
        <w:jc w:val="both"/>
      </w:pPr>
      <w:r>
        <w:rPr>
          <w:rFonts w:ascii="Times New Roman"/>
          <w:b w:val="false"/>
          <w:i w:val="false"/>
          <w:color w:val="000000"/>
          <w:sz w:val="28"/>
        </w:rPr>
        <w:t>
      Факультатив сабақтар/үйде оқыту журналы білім беру ұйымы электрондық жүйеге қосылған жағдайда, тек қана электронды форматта толтырылады, оның қағаз нұсқада толтырылуы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Босатылған және ауыстырылған сабақтарды есепке алу журналы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13.12.2017 </w:t>
      </w:r>
      <w:r>
        <w:rPr>
          <w:rFonts w:ascii="Times New Roman"/>
          <w:b w:val="false"/>
          <w:i w:val="false"/>
          <w:color w:val="ff0000"/>
          <w:sz w:val="28"/>
        </w:rPr>
        <w:t>№ 615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(облыс, республикалық маңызы бар қала және астана)</w:t>
      </w:r>
    </w:p>
    <w:p>
      <w:pPr>
        <w:spacing w:after="0"/>
        <w:ind w:left="0"/>
        <w:jc w:val="both"/>
      </w:pPr>
      <w:r>
        <w:rPr>
          <w:rFonts w:ascii="Times New Roman"/>
          <w:b w:val="false"/>
          <w:i w:val="false"/>
          <w:color w:val="000000"/>
          <w:sz w:val="28"/>
        </w:rPr>
        <w:t>
      ___________________________________________________</w:t>
      </w:r>
    </w:p>
    <w:p>
      <w:pPr>
        <w:spacing w:after="0"/>
        <w:ind w:left="0"/>
        <w:jc w:val="both"/>
      </w:pPr>
      <w:r>
        <w:rPr>
          <w:rFonts w:ascii="Times New Roman"/>
          <w:b w:val="false"/>
          <w:i w:val="false"/>
          <w:color w:val="000000"/>
          <w:sz w:val="28"/>
        </w:rPr>
        <w:t>
      (аудан, қала (ауыл)</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(орта білім беру ұйымының  атауы)</w:t>
      </w:r>
    </w:p>
    <w:p>
      <w:pPr>
        <w:spacing w:after="0"/>
        <w:ind w:left="0"/>
        <w:jc w:val="both"/>
      </w:pPr>
      <w:r>
        <w:rPr>
          <w:rFonts w:ascii="Times New Roman"/>
          <w:b w:val="false"/>
          <w:i w:val="false"/>
          <w:color w:val="000000"/>
          <w:sz w:val="28"/>
        </w:rPr>
        <w:t>
      _______ /________ оқу жылы</w:t>
      </w:r>
    </w:p>
    <w:p>
      <w:pPr>
        <w:spacing w:after="0"/>
        <w:ind w:left="0"/>
        <w:jc w:val="both"/>
      </w:pPr>
      <w:r>
        <w:rPr>
          <w:rFonts w:ascii="Times New Roman"/>
          <w:b w:val="false"/>
          <w:i w:val="false"/>
          <w:color w:val="000000"/>
          <w:sz w:val="28"/>
        </w:rPr>
        <w:t>
      (Сол жақ беті)</w:t>
      </w:r>
    </w:p>
    <w:p>
      <w:pPr>
        <w:spacing w:after="0"/>
        <w:ind w:left="0"/>
        <w:jc w:val="left"/>
      </w:pPr>
      <w:r>
        <w:rPr>
          <w:rFonts w:ascii="Times New Roman"/>
          <w:b/>
          <w:i w:val="false"/>
          <w:color w:val="000000"/>
        </w:rPr>
        <w:t xml:space="preserve"> Босатылған және ауыстырылған сабақтарды есепке алу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6"/>
        <w:gridCol w:w="1686"/>
        <w:gridCol w:w="748"/>
        <w:gridCol w:w="748"/>
        <w:gridCol w:w="5745"/>
        <w:gridCol w:w="1687"/>
      </w:tblGrid>
      <w:tr>
        <w:trPr>
          <w:trHeight w:val="30" w:hRule="atLeast"/>
        </w:trPr>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тегі, аты, әкесінің аты (болған жағдайда)</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өткізбеуінің себебі</w:t>
            </w:r>
          </w:p>
        </w:tc>
      </w:tr>
      <w:tr>
        <w:trPr>
          <w:trHeight w:val="30" w:hRule="atLeast"/>
        </w:trPr>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10"/>
        <w:gridCol w:w="1971"/>
        <w:gridCol w:w="2519"/>
      </w:tblGrid>
      <w:tr>
        <w:trPr>
          <w:trHeight w:val="30" w:hRule="atLeast"/>
        </w:trPr>
        <w:tc>
          <w:tcPr>
            <w:tcW w:w="7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ауыстырған мұғалімнің тегі, аты, әкесінің аты (болған жағдайда)</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Ауыстырған сабақтың саны</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 өткізген мұғалімнің қолы</w:t>
            </w:r>
          </w:p>
        </w:tc>
      </w:tr>
      <w:tr>
        <w:trPr>
          <w:trHeight w:val="30" w:hRule="atLeast"/>
        </w:trPr>
        <w:tc>
          <w:tcPr>
            <w:tcW w:w="7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Босатылған және ауыстырылған сабақтарды есепке алу журналын әрбір мектепте директордың оқу-ісі жөніндегі орынбасары (директор) жүргізеді.</w:t>
      </w:r>
    </w:p>
    <w:p>
      <w:pPr>
        <w:spacing w:after="0"/>
        <w:ind w:left="0"/>
        <w:jc w:val="both"/>
      </w:pPr>
      <w:r>
        <w:rPr>
          <w:rFonts w:ascii="Times New Roman"/>
          <w:b w:val="false"/>
          <w:i w:val="false"/>
          <w:color w:val="000000"/>
          <w:sz w:val="28"/>
        </w:rPr>
        <w:t>
      Босатылған және ауыстырылған сабақтарды есепке алу журналы орта білім беру ұйымы электронды жүйеге қосылған жағдайда электрондық форматта толтырылады, оны қағаз түрінде толтыру талап етілмейді.</w:t>
      </w:r>
    </w:p>
    <w:p>
      <w:pPr>
        <w:spacing w:after="0"/>
        <w:ind w:left="0"/>
        <w:jc w:val="both"/>
      </w:pPr>
      <w:r>
        <w:rPr>
          <w:rFonts w:ascii="Times New Roman"/>
          <w:b w:val="false"/>
          <w:i w:val="false"/>
          <w:color w:val="000000"/>
          <w:sz w:val="28"/>
        </w:rPr>
        <w:t>
      Жазбалар тек ресімделген тиісті құжаттардың негізінде жүргізіледі (мектепішілік бұйрықтар, еңбекке уақытша жарамсыздық анықтамасы, сынып журналындағы жазбалар және т.б.). Ауыстырылған сабақты жүргізген мұғалім ол жөнінде журналға қол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Мектепалды сыныптарының журналы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13.12.2017 </w:t>
      </w:r>
      <w:r>
        <w:rPr>
          <w:rFonts w:ascii="Times New Roman"/>
          <w:b w:val="false"/>
          <w:i w:val="false"/>
          <w:color w:val="ff0000"/>
          <w:sz w:val="28"/>
        </w:rPr>
        <w:t>№ 615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(облыс, республикалық маңызы бар қала және астана)</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(аудан, қала (ауыл)</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(орта білім беру ұйымының атауы)</w:t>
      </w:r>
    </w:p>
    <w:p>
      <w:pPr>
        <w:spacing w:after="0"/>
        <w:ind w:left="0"/>
        <w:jc w:val="both"/>
      </w:pPr>
      <w:r>
        <w:rPr>
          <w:rFonts w:ascii="Times New Roman"/>
          <w:b w:val="false"/>
          <w:i w:val="false"/>
          <w:color w:val="000000"/>
          <w:sz w:val="28"/>
        </w:rPr>
        <w:t>
      __________________ сынып</w:t>
      </w:r>
    </w:p>
    <w:p>
      <w:pPr>
        <w:spacing w:after="0"/>
        <w:ind w:left="0"/>
        <w:jc w:val="both"/>
      </w:pPr>
      <w:r>
        <w:rPr>
          <w:rFonts w:ascii="Times New Roman"/>
          <w:b w:val="false"/>
          <w:i w:val="false"/>
          <w:color w:val="000000"/>
          <w:sz w:val="28"/>
        </w:rPr>
        <w:t>
      __________________ оқу жылы</w:t>
      </w:r>
    </w:p>
    <w:p>
      <w:pPr>
        <w:spacing w:after="0"/>
        <w:ind w:left="0"/>
        <w:jc w:val="both"/>
      </w:pPr>
      <w:r>
        <w:rPr>
          <w:rFonts w:ascii="Times New Roman"/>
          <w:b w:val="false"/>
          <w:i w:val="false"/>
          <w:color w:val="000000"/>
          <w:sz w:val="28"/>
        </w:rPr>
        <w:t>
      Ескерту: Мектепалды сыныптарының журналы мектепалды сыныптары бар барлық орта білім беру ұйымдарында жүргізіледі.</w:t>
      </w:r>
    </w:p>
    <w:p>
      <w:pPr>
        <w:spacing w:after="0"/>
        <w:ind w:left="0"/>
        <w:jc w:val="both"/>
      </w:pPr>
      <w:r>
        <w:rPr>
          <w:rFonts w:ascii="Times New Roman"/>
          <w:b w:val="false"/>
          <w:i w:val="false"/>
          <w:color w:val="000000"/>
          <w:sz w:val="28"/>
        </w:rPr>
        <w:t>
      Мектепалды сыныптарының журналы орта білім беру ұйымы электронды жүйеге қосылған жағдайда электрондық форматта толтырылады, оны қағаз түрінде толтыруға жол берілмейді.</w:t>
      </w:r>
    </w:p>
    <w:tbl>
      <w:tblPr>
        <w:tblW w:w="0" w:type="auto"/>
        <w:tblCellSpacing w:w="0" w:type="auto"/>
        <w:tblBorders>
          <w:top w:val="none"/>
          <w:left w:val="none"/>
          <w:bottom w:val="none"/>
          <w:right w:val="none"/>
          <w:insideH w:val="none"/>
          <w:insideV w:val="none"/>
        </w:tblBorders>
      </w:tblPr>
      <w:tblGrid>
        <w:gridCol w:w="11207"/>
        <w:gridCol w:w="1093"/>
      </w:tblGrid>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10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Дене шынықтыру.  Қауіпсіз мінез-құлық негіздері</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Сөйлеуді дамыту </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Көркем әдебиет </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Сауат ашу негіздері</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Қазақ (орыс тілінде оқытылатын топтарда)</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Орыс (қазақ тілінде оқытатын топтарда)</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Шет тілдерінің бірі</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Драма</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Қарапайым математикалық ұғымдарды қалыптастыру </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Құрастыру </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Жаратылыстану </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Сурет салу </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Мүсіндеу </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Аппликация </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Музыка</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Өзін-өзі тану</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Қоршаған ортамен танысу</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Экология негіздері</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Тәрбиеленушілер туралы жалпы мәлімет</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Оқушылар денсаулығының көрсеткіштері</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Тәрбиеленушілердің босатқан күндерінің саны туралы мәлімет</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Сынып журналының жүргізілуі туралы ескертулер</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Мектепалды дайындық сыныптарының журналы электрондық және қағаз нұсқада </w:t>
            </w:r>
          </w:p>
        </w:tc>
        <w:tc>
          <w:tcPr>
            <w:tcW w:w="109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1-жарты жылдыққа арналған сабақ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05"/>
        <w:gridCol w:w="849"/>
        <w:gridCol w:w="849"/>
        <w:gridCol w:w="849"/>
        <w:gridCol w:w="849"/>
        <w:gridCol w:w="849"/>
        <w:gridCol w:w="850"/>
      </w:tblGrid>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r>
              <w:br/>
            </w:r>
            <w:r>
              <w:rPr>
                <w:rFonts w:ascii="Times New Roman"/>
                <w:b w:val="false"/>
                <w:i w:val="false"/>
                <w:color w:val="000000"/>
                <w:sz w:val="20"/>
              </w:rPr>
              <w:t>Сабақ уақыты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w:t>
            </w:r>
            <w:r>
              <w:br/>
            </w:r>
            <w:r>
              <w:rPr>
                <w:rFonts w:ascii="Times New Roman"/>
                <w:b w:val="false"/>
                <w:i w:val="false"/>
                <w:color w:val="000000"/>
                <w:sz w:val="20"/>
              </w:rPr>
              <w:t>___сағ.__мин.</w:t>
            </w:r>
            <w:r>
              <w:br/>
            </w:r>
            <w:r>
              <w:rPr>
                <w:rFonts w:ascii="Times New Roman"/>
                <w:b w:val="false"/>
                <w:i w:val="false"/>
                <w:color w:val="000000"/>
                <w:sz w:val="20"/>
              </w:rPr>
              <w:t>___сағ.__мин.</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w:t>
            </w:r>
            <w:r>
              <w:br/>
            </w:r>
            <w:r>
              <w:rPr>
                <w:rFonts w:ascii="Times New Roman"/>
                <w:b w:val="false"/>
                <w:i w:val="false"/>
                <w:color w:val="000000"/>
                <w:sz w:val="20"/>
              </w:rPr>
              <w:t>___сағ.__мин.</w:t>
            </w:r>
            <w:r>
              <w:br/>
            </w:r>
            <w:r>
              <w:rPr>
                <w:rFonts w:ascii="Times New Roman"/>
                <w:b w:val="false"/>
                <w:i w:val="false"/>
                <w:color w:val="000000"/>
                <w:sz w:val="20"/>
              </w:rPr>
              <w:t>___сағ.__мин.</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w:t>
            </w:r>
            <w:r>
              <w:br/>
            </w:r>
            <w:r>
              <w:rPr>
                <w:rFonts w:ascii="Times New Roman"/>
                <w:b w:val="false"/>
                <w:i w:val="false"/>
                <w:color w:val="000000"/>
                <w:sz w:val="20"/>
              </w:rPr>
              <w:t>___сағ.__мин.</w:t>
            </w:r>
            <w:r>
              <w:br/>
            </w:r>
            <w:r>
              <w:rPr>
                <w:rFonts w:ascii="Times New Roman"/>
                <w:b w:val="false"/>
                <w:i w:val="false"/>
                <w:color w:val="000000"/>
                <w:sz w:val="20"/>
              </w:rPr>
              <w:t>___сағ.__мин.</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w:t>
            </w:r>
            <w:r>
              <w:br/>
            </w:r>
            <w:r>
              <w:rPr>
                <w:rFonts w:ascii="Times New Roman"/>
                <w:b w:val="false"/>
                <w:i w:val="false"/>
                <w:color w:val="000000"/>
                <w:sz w:val="20"/>
              </w:rPr>
              <w:t>___сағ.__мин.</w:t>
            </w:r>
            <w:r>
              <w:br/>
            </w:r>
            <w:r>
              <w:rPr>
                <w:rFonts w:ascii="Times New Roman"/>
                <w:b w:val="false"/>
                <w:i w:val="false"/>
                <w:color w:val="000000"/>
                <w:sz w:val="20"/>
              </w:rPr>
              <w:t>___сағ.__мин.</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2-жарты жылдыққа арналған сабақ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05"/>
        <w:gridCol w:w="849"/>
        <w:gridCol w:w="849"/>
        <w:gridCol w:w="849"/>
        <w:gridCol w:w="849"/>
        <w:gridCol w:w="849"/>
        <w:gridCol w:w="850"/>
      </w:tblGrid>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r>
              <w:br/>
            </w:r>
            <w:r>
              <w:rPr>
                <w:rFonts w:ascii="Times New Roman"/>
                <w:b w:val="false"/>
                <w:i w:val="false"/>
                <w:color w:val="000000"/>
                <w:sz w:val="20"/>
              </w:rPr>
              <w:t>Сабақ уақыты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сабақ</w:t>
            </w:r>
            <w:r>
              <w:br/>
            </w:r>
            <w:r>
              <w:rPr>
                <w:rFonts w:ascii="Times New Roman"/>
                <w:b w:val="false"/>
                <w:i w:val="false"/>
                <w:color w:val="000000"/>
                <w:sz w:val="20"/>
              </w:rPr>
              <w:t>___сағ.__мин.</w:t>
            </w:r>
            <w:r>
              <w:br/>
            </w:r>
            <w:r>
              <w:rPr>
                <w:rFonts w:ascii="Times New Roman"/>
                <w:b w:val="false"/>
                <w:i w:val="false"/>
                <w:color w:val="000000"/>
                <w:sz w:val="20"/>
              </w:rPr>
              <w:t>___сағ.__мин.</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сабақ</w:t>
            </w:r>
            <w:r>
              <w:br/>
            </w:r>
            <w:r>
              <w:rPr>
                <w:rFonts w:ascii="Times New Roman"/>
                <w:b w:val="false"/>
                <w:i w:val="false"/>
                <w:color w:val="000000"/>
                <w:sz w:val="20"/>
              </w:rPr>
              <w:t>___сағ.__мин.</w:t>
            </w:r>
            <w:r>
              <w:br/>
            </w:r>
            <w:r>
              <w:rPr>
                <w:rFonts w:ascii="Times New Roman"/>
                <w:b w:val="false"/>
                <w:i w:val="false"/>
                <w:color w:val="000000"/>
                <w:sz w:val="20"/>
              </w:rPr>
              <w:t>___сағ.__мин.</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сабақ</w:t>
            </w:r>
            <w:r>
              <w:br/>
            </w:r>
            <w:r>
              <w:rPr>
                <w:rFonts w:ascii="Times New Roman"/>
                <w:b w:val="false"/>
                <w:i w:val="false"/>
                <w:color w:val="000000"/>
                <w:sz w:val="20"/>
              </w:rPr>
              <w:t>___сағ.__мин.</w:t>
            </w:r>
            <w:r>
              <w:br/>
            </w:r>
            <w:r>
              <w:rPr>
                <w:rFonts w:ascii="Times New Roman"/>
                <w:b w:val="false"/>
                <w:i w:val="false"/>
                <w:color w:val="000000"/>
                <w:sz w:val="20"/>
              </w:rPr>
              <w:t>___сағ.__мин.</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сабақ</w:t>
            </w:r>
            <w:r>
              <w:br/>
            </w:r>
            <w:r>
              <w:rPr>
                <w:rFonts w:ascii="Times New Roman"/>
                <w:b w:val="false"/>
                <w:i w:val="false"/>
                <w:color w:val="000000"/>
                <w:sz w:val="20"/>
              </w:rPr>
              <w:t>___сағ.__мин.</w:t>
            </w:r>
            <w:r>
              <w:br/>
            </w:r>
            <w:r>
              <w:rPr>
                <w:rFonts w:ascii="Times New Roman"/>
                <w:b w:val="false"/>
                <w:i w:val="false"/>
                <w:color w:val="000000"/>
                <w:sz w:val="20"/>
              </w:rPr>
              <w:t>___сағ.__мин.</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оң жақ беті)</w:t>
      </w:r>
    </w:p>
    <w:p>
      <w:pPr>
        <w:spacing w:after="0"/>
        <w:ind w:left="0"/>
        <w:jc w:val="both"/>
      </w:pPr>
      <w:r>
        <w:rPr>
          <w:rFonts w:ascii="Times New Roman"/>
          <w:b w:val="false"/>
          <w:i w:val="false"/>
          <w:color w:val="000000"/>
          <w:sz w:val="28"/>
        </w:rPr>
        <w:t>
      Мектепалды сыныптарындағы күн тәртібі</w:t>
      </w:r>
    </w:p>
    <w:p>
      <w:pPr>
        <w:spacing w:after="0"/>
        <w:ind w:left="0"/>
        <w:jc w:val="both"/>
      </w:pPr>
      <w:r>
        <w:rPr>
          <w:rFonts w:ascii="Times New Roman"/>
          <w:b w:val="false"/>
          <w:i w:val="false"/>
          <w:color w:val="000000"/>
          <w:sz w:val="28"/>
        </w:rPr>
        <w:t>
      1 – тоқсан</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2 – тоқсан</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3 – тоқсан</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4 – тоқсан</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(сол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4"/>
        <w:gridCol w:w="2294"/>
        <w:gridCol w:w="393"/>
        <w:gridCol w:w="393"/>
        <w:gridCol w:w="393"/>
        <w:gridCol w:w="393"/>
        <w:gridCol w:w="393"/>
        <w:gridCol w:w="393"/>
        <w:gridCol w:w="393"/>
        <w:gridCol w:w="5461"/>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аты _______________________________</w:t>
            </w:r>
          </w:p>
        </w:tc>
      </w:tr>
      <w:tr>
        <w:trPr>
          <w:trHeight w:val="30" w:hRule="atLeast"/>
        </w:trPr>
        <w:tc>
          <w:tcPr>
            <w:tcW w:w="17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Тәрбиеленушінің тегі, аты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25-ке дейін</w:t>
            </w:r>
          </w:p>
        </w:tc>
      </w:tr>
      <w:tr>
        <w:trPr>
          <w:trHeight w:val="30" w:hRule="atLeast"/>
        </w:trPr>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30-ға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2"/>
        <w:gridCol w:w="3885"/>
        <w:gridCol w:w="1725"/>
        <w:gridCol w:w="280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Тәрбиешінің тегі, аты, әкесінің аты (болған жағдайда) ____________________</w:t>
            </w:r>
          </w:p>
        </w:tc>
      </w:tr>
      <w:tr>
        <w:trPr>
          <w:trHeight w:val="30" w:hRule="atLeast"/>
        </w:trPr>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және күні</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 не өтілді</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Тәрбиешінің белгілері</w:t>
            </w:r>
          </w:p>
        </w:tc>
      </w:tr>
      <w:tr>
        <w:trPr>
          <w:trHeight w:val="30" w:hRule="atLeast"/>
        </w:trPr>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Одан әрі 30-ға дейін </w:t>
      </w:r>
    </w:p>
    <w:p>
      <w:pPr>
        <w:spacing w:after="0"/>
        <w:ind w:left="0"/>
        <w:jc w:val="both"/>
      </w:pPr>
      <w:r>
        <w:rPr>
          <w:rFonts w:ascii="Times New Roman"/>
          <w:b w:val="false"/>
          <w:i w:val="false"/>
          <w:color w:val="000000"/>
          <w:sz w:val="28"/>
        </w:rPr>
        <w:t>
      (оң жақ беті)</w:t>
      </w:r>
    </w:p>
    <w:p>
      <w:pPr>
        <w:spacing w:after="0"/>
        <w:ind w:left="0"/>
        <w:jc w:val="left"/>
      </w:pPr>
      <w:r>
        <w:rPr>
          <w:rFonts w:ascii="Times New Roman"/>
          <w:b/>
          <w:i w:val="false"/>
          <w:color w:val="000000"/>
        </w:rPr>
        <w:t xml:space="preserve"> Мектепалды сыныбында тәрбиеленушілер туралы жалпы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3"/>
        <w:gridCol w:w="4984"/>
        <w:gridCol w:w="1463"/>
        <w:gridCol w:w="1463"/>
        <w:gridCol w:w="1463"/>
        <w:gridCol w:w="1464"/>
      </w:tblGrid>
      <w:tr>
        <w:trPr>
          <w:trHeight w:val="30"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Тәрбиеленушінің тегі, аты, әкесінің аты (болған жағдайда)</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күні</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 күні</w:t>
            </w:r>
          </w:p>
        </w:tc>
      </w:tr>
      <w:tr>
        <w:trPr>
          <w:trHeight w:val="30"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30-ға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42"/>
        <w:gridCol w:w="2966"/>
        <w:gridCol w:w="1636"/>
        <w:gridCol w:w="1856"/>
      </w:tblGrid>
      <w:tr>
        <w:trPr>
          <w:trHeight w:val="30" w:hRule="atLeast"/>
        </w:trPr>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Әке-шешесінің немесе оларды ауыстыратын адамның тегі, аты, әкесінің аты (болған жағдайда)</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Ата-анасының жұмыс орны, қызметі, телефоны</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телефоны</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(сол жақ беті)</w:t>
      </w:r>
    </w:p>
    <w:p>
      <w:pPr>
        <w:spacing w:after="0"/>
        <w:ind w:left="0"/>
        <w:jc w:val="left"/>
      </w:pPr>
      <w:r>
        <w:rPr>
          <w:rFonts w:ascii="Times New Roman"/>
          <w:b/>
          <w:i w:val="false"/>
          <w:color w:val="000000"/>
        </w:rPr>
        <w:t xml:space="preserve"> Тәрбиеленушілердің денсаулық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6"/>
        <w:gridCol w:w="5252"/>
        <w:gridCol w:w="4562"/>
      </w:tblGrid>
      <w:tr>
        <w:trPr>
          <w:trHeight w:val="30" w:hRule="atLeast"/>
        </w:trPr>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tc>
        <w:tc>
          <w:tcPr>
            <w:tcW w:w="5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Тәрбиеленушінің тегі, аты, әкесінің аты</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 айы, күні</w:t>
            </w:r>
          </w:p>
        </w:tc>
      </w:tr>
      <w:tr>
        <w:trPr>
          <w:trHeight w:val="30" w:hRule="atLeast"/>
        </w:trPr>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30-ға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75"/>
        <w:gridCol w:w="3062"/>
        <w:gridCol w:w="3063"/>
      </w:tblGrid>
      <w:tr>
        <w:trPr>
          <w:trHeight w:val="30" w:hRule="atLeast"/>
        </w:trPr>
        <w:tc>
          <w:tcPr>
            <w:tcW w:w="6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 (нормадан ауытқушылық)</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топ</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Тәрбиешінің белгілері</w:t>
            </w:r>
          </w:p>
        </w:tc>
      </w:tr>
      <w:tr>
        <w:trPr>
          <w:trHeight w:val="30" w:hRule="atLeast"/>
        </w:trPr>
        <w:tc>
          <w:tcPr>
            <w:tcW w:w="6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30-ға дейін</w:t>
      </w:r>
    </w:p>
    <w:p>
      <w:pPr>
        <w:spacing w:after="0"/>
        <w:ind w:left="0"/>
        <w:jc w:val="both"/>
      </w:pPr>
      <w:r>
        <w:rPr>
          <w:rFonts w:ascii="Times New Roman"/>
          <w:b w:val="false"/>
          <w:i w:val="false"/>
          <w:color w:val="000000"/>
          <w:sz w:val="28"/>
        </w:rPr>
        <w:t>
      (сол жақ беті)</w:t>
      </w:r>
    </w:p>
    <w:p>
      <w:pPr>
        <w:spacing w:after="0"/>
        <w:ind w:left="0"/>
        <w:jc w:val="left"/>
      </w:pPr>
      <w:r>
        <w:rPr>
          <w:rFonts w:ascii="Times New Roman"/>
          <w:b/>
          <w:i w:val="false"/>
          <w:color w:val="000000"/>
        </w:rPr>
        <w:t xml:space="preserve"> Тәрбиеленушілердің босатқан күндері мен сабақтарының саны жайлы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5"/>
        <w:gridCol w:w="14"/>
        <w:gridCol w:w="822"/>
        <w:gridCol w:w="1365"/>
        <w:gridCol w:w="622"/>
        <w:gridCol w:w="1244"/>
        <w:gridCol w:w="1244"/>
        <w:gridCol w:w="1244"/>
        <w:gridCol w:w="1245"/>
        <w:gridCol w:w="1245"/>
        <w:gridCol w:w="1245"/>
        <w:gridCol w:w="1245"/>
      </w:tblGrid>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Тәрбиеленушілердің тегі және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тоқсан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Одан әрі, 30-ға дейін</w:t>
      </w:r>
    </w:p>
    <w:p>
      <w:pPr>
        <w:spacing w:after="0"/>
        <w:ind w:left="0"/>
        <w:jc w:val="both"/>
      </w:pPr>
      <w:r>
        <w:rPr>
          <w:rFonts w:ascii="Times New Roman"/>
          <w:b w:val="false"/>
          <w:i w:val="false"/>
          <w:color w:val="000000"/>
          <w:sz w:val="28"/>
        </w:rPr>
        <w:t>
      Барлығы (оқу жылы барысында және тоқсандық)</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2"/>
        <w:gridCol w:w="2596"/>
        <w:gridCol w:w="1467"/>
        <w:gridCol w:w="1467"/>
        <w:gridCol w:w="1467"/>
        <w:gridCol w:w="1467"/>
        <w:gridCol w:w="1467"/>
        <w:gridCol w:w="1467"/>
      </w:tblGrid>
      <w:tr>
        <w:trPr>
          <w:trHeight w:val="30" w:hRule="atLeast"/>
        </w:trPr>
        <w:tc>
          <w:tcPr>
            <w:tcW w:w="9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Тәрбиеленушілердің тегі және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r>
      <w:tr>
        <w:trPr>
          <w:trHeight w:val="3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30-ға дейін </w:t>
      </w:r>
    </w:p>
    <w:p>
      <w:pPr>
        <w:spacing w:after="0"/>
        <w:ind w:left="0"/>
        <w:jc w:val="both"/>
      </w:pPr>
      <w:r>
        <w:rPr>
          <w:rFonts w:ascii="Times New Roman"/>
          <w:b w:val="false"/>
          <w:i w:val="false"/>
          <w:color w:val="000000"/>
          <w:sz w:val="28"/>
        </w:rPr>
        <w:t>
      Барлығы (оқу жылы барысында және тоқсандық)  </w:t>
      </w:r>
    </w:p>
    <w:p>
      <w:pPr>
        <w:spacing w:after="0"/>
        <w:ind w:left="0"/>
        <w:jc w:val="both"/>
      </w:pPr>
      <w:r>
        <w:rPr>
          <w:rFonts w:ascii="Times New Roman"/>
          <w:b w:val="false"/>
          <w:i w:val="false"/>
          <w:color w:val="000000"/>
          <w:sz w:val="28"/>
        </w:rPr>
        <w:t>
      (сол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8"/>
        <w:gridCol w:w="2096"/>
        <w:gridCol w:w="1184"/>
        <w:gridCol w:w="1184"/>
        <w:gridCol w:w="1184"/>
        <w:gridCol w:w="1184"/>
        <w:gridCol w:w="1185"/>
        <w:gridCol w:w="1185"/>
        <w:gridCol w:w="1185"/>
        <w:gridCol w:w="1185"/>
      </w:tblGrid>
      <w:tr>
        <w:trPr>
          <w:trHeight w:val="30" w:hRule="atLeast"/>
        </w:trPr>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Тәрбиеленушілердің тегі және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тоқсан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айланысты</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30-ға дейін </w:t>
      </w:r>
    </w:p>
    <w:p>
      <w:pPr>
        <w:spacing w:after="0"/>
        <w:ind w:left="0"/>
        <w:jc w:val="both"/>
      </w:pPr>
      <w:r>
        <w:rPr>
          <w:rFonts w:ascii="Times New Roman"/>
          <w:b w:val="false"/>
          <w:i w:val="false"/>
          <w:color w:val="000000"/>
          <w:sz w:val="28"/>
        </w:rPr>
        <w:t>
      Барлығы (оқу жылы барысында және тоқсандық)  </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8"/>
        <w:gridCol w:w="2096"/>
        <w:gridCol w:w="1184"/>
        <w:gridCol w:w="1184"/>
        <w:gridCol w:w="1184"/>
        <w:gridCol w:w="1184"/>
        <w:gridCol w:w="1185"/>
        <w:gridCol w:w="1185"/>
        <w:gridCol w:w="1185"/>
        <w:gridCol w:w="1185"/>
      </w:tblGrid>
      <w:tr>
        <w:trPr>
          <w:trHeight w:val="30" w:hRule="atLeast"/>
        </w:trPr>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Тәрбиеленуші лердің тегі және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тоқсан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байланысты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байланысты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байланысты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күндер</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денсаулығына байланысты</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30-ға дейін</w:t>
      </w:r>
    </w:p>
    <w:p>
      <w:pPr>
        <w:spacing w:after="0"/>
        <w:ind w:left="0"/>
        <w:jc w:val="both"/>
      </w:pPr>
      <w:r>
        <w:rPr>
          <w:rFonts w:ascii="Times New Roman"/>
          <w:b w:val="false"/>
          <w:i w:val="false"/>
          <w:color w:val="000000"/>
          <w:sz w:val="28"/>
        </w:rPr>
        <w:t>
      Барлығы (оқу жылы барысында және тоқсандық)</w:t>
      </w:r>
    </w:p>
    <w:p>
      <w:pPr>
        <w:spacing w:after="0"/>
        <w:ind w:left="0"/>
        <w:jc w:val="left"/>
      </w:pPr>
      <w:r>
        <w:rPr>
          <w:rFonts w:ascii="Times New Roman"/>
          <w:b/>
          <w:i w:val="false"/>
          <w:color w:val="000000"/>
        </w:rPr>
        <w:t xml:space="preserve"> Журналдың жүргізілуі бойынша ескертулер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2"/>
        <w:gridCol w:w="4795"/>
        <w:gridCol w:w="3753"/>
      </w:tblGrid>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және айы</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ұсыныстары мен ескертулері</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Орындалғаны туралы белгі</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Білім алушылардың үлгерімі туралы табельдерді есепке алу кітабы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13.12.2017 </w:t>
      </w:r>
      <w:r>
        <w:rPr>
          <w:rFonts w:ascii="Times New Roman"/>
          <w:b w:val="false"/>
          <w:i w:val="false"/>
          <w:color w:val="ff0000"/>
          <w:sz w:val="28"/>
        </w:rPr>
        <w:t>№ 615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(облыс, республикалық маңызы бар қала және астана)</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(аудан, қала (ауыл)</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(орта білім беру ұйымының атауы)</w:t>
      </w:r>
    </w:p>
    <w:p>
      <w:pPr>
        <w:spacing w:after="0"/>
        <w:ind w:left="0"/>
        <w:jc w:val="both"/>
      </w:pPr>
      <w:r>
        <w:rPr>
          <w:rFonts w:ascii="Times New Roman"/>
          <w:b w:val="false"/>
          <w:i w:val="false"/>
          <w:color w:val="000000"/>
          <w:sz w:val="28"/>
        </w:rPr>
        <w:t>
      ___________________ жылы кітап басталды</w:t>
      </w:r>
    </w:p>
    <w:p>
      <w:pPr>
        <w:spacing w:after="0"/>
        <w:ind w:left="0"/>
        <w:jc w:val="both"/>
      </w:pPr>
      <w:r>
        <w:rPr>
          <w:rFonts w:ascii="Times New Roman"/>
          <w:b w:val="false"/>
          <w:i w:val="false"/>
          <w:color w:val="000000"/>
          <w:sz w:val="28"/>
        </w:rPr>
        <w:t>
      ___________________ жылы кітап аяқталды</w:t>
      </w:r>
    </w:p>
    <w:p>
      <w:pPr>
        <w:spacing w:after="0"/>
        <w:ind w:left="0"/>
        <w:jc w:val="both"/>
      </w:pPr>
      <w:r>
        <w:rPr>
          <w:rFonts w:ascii="Times New Roman"/>
          <w:b w:val="false"/>
          <w:i w:val="false"/>
          <w:color w:val="000000"/>
          <w:sz w:val="28"/>
        </w:rPr>
        <w:t>
      Кітаптың тіркелген нөмірі _________________________________________________________</w:t>
      </w:r>
    </w:p>
    <w:p>
      <w:pPr>
        <w:spacing w:after="0"/>
        <w:ind w:left="0"/>
        <w:jc w:val="both"/>
      </w:pPr>
      <w:r>
        <w:rPr>
          <w:rFonts w:ascii="Times New Roman"/>
          <w:b w:val="false"/>
          <w:i w:val="false"/>
          <w:color w:val="000000"/>
          <w:sz w:val="28"/>
        </w:rPr>
        <w:t>
      Берілген күні ____________________________________________________________________</w:t>
      </w:r>
    </w:p>
    <w:p>
      <w:pPr>
        <w:spacing w:after="0"/>
        <w:ind w:left="0"/>
        <w:jc w:val="both"/>
      </w:pPr>
      <w:r>
        <w:rPr>
          <w:rFonts w:ascii="Times New Roman"/>
          <w:b w:val="false"/>
          <w:i w:val="false"/>
          <w:color w:val="000000"/>
          <w:sz w:val="28"/>
        </w:rPr>
        <w:t>
      Берді ___________________________________________________________________________</w:t>
      </w:r>
    </w:p>
    <w:p>
      <w:pPr>
        <w:spacing w:after="0"/>
        <w:ind w:left="0"/>
        <w:jc w:val="both"/>
      </w:pPr>
      <w:r>
        <w:rPr>
          <w:rFonts w:ascii="Times New Roman"/>
          <w:b w:val="false"/>
          <w:i w:val="false"/>
          <w:color w:val="000000"/>
          <w:sz w:val="28"/>
        </w:rPr>
        <w:t>
      (облыстық, қалалық, аудандық білім басқармасы (департаменті), (бөлімі)</w:t>
      </w:r>
    </w:p>
    <w:p>
      <w:pPr>
        <w:spacing w:after="0"/>
        <w:ind w:left="0"/>
        <w:jc w:val="both"/>
      </w:pPr>
      <w:r>
        <w:rPr>
          <w:rFonts w:ascii="Times New Roman"/>
          <w:b w:val="false"/>
          <w:i w:val="false"/>
          <w:color w:val="000000"/>
          <w:sz w:val="28"/>
        </w:rPr>
        <w:t>
      Бастығы (директоры) _____________________________________________________________</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___________________ "_____"_____________ 20__ ж.</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Алды ___________________________________________________________________________</w:t>
      </w:r>
    </w:p>
    <w:p>
      <w:pPr>
        <w:spacing w:after="0"/>
        <w:ind w:left="0"/>
        <w:jc w:val="both"/>
      </w:pPr>
      <w:r>
        <w:rPr>
          <w:rFonts w:ascii="Times New Roman"/>
          <w:b w:val="false"/>
          <w:i w:val="false"/>
          <w:color w:val="000000"/>
          <w:sz w:val="28"/>
        </w:rPr>
        <w:t>
      (облыс, қала, аудан, орта білім беру ұйымы)</w:t>
      </w:r>
    </w:p>
    <w:p>
      <w:pPr>
        <w:spacing w:after="0"/>
        <w:ind w:left="0"/>
        <w:jc w:val="both"/>
      </w:pPr>
      <w:r>
        <w:rPr>
          <w:rFonts w:ascii="Times New Roman"/>
          <w:b w:val="false"/>
          <w:i w:val="false"/>
          <w:color w:val="000000"/>
          <w:sz w:val="28"/>
        </w:rPr>
        <w:t>
      Орта білім беру ұйымының директоры _______________________________________________</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______________________ "____"______________ 20__ ж.</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Мөрдің орны</w:t>
      </w:r>
    </w:p>
    <w:p>
      <w:pPr>
        <w:spacing w:after="0"/>
        <w:ind w:left="0"/>
        <w:jc w:val="both"/>
      </w:pPr>
      <w:r>
        <w:rPr>
          <w:rFonts w:ascii="Times New Roman"/>
          <w:b w:val="false"/>
          <w:i w:val="false"/>
          <w:color w:val="000000"/>
          <w:sz w:val="28"/>
        </w:rPr>
        <w:t>
      20__/20__ оқу жылы</w:t>
      </w:r>
    </w:p>
    <w:p>
      <w:pPr>
        <w:spacing w:after="0"/>
        <w:ind w:left="0"/>
        <w:jc w:val="both"/>
      </w:pPr>
      <w:r>
        <w:rPr>
          <w:rFonts w:ascii="Times New Roman"/>
          <w:b w:val="false"/>
          <w:i w:val="false"/>
          <w:color w:val="000000"/>
          <w:sz w:val="28"/>
        </w:rPr>
        <w:t>
      1-сынып жетекшісі________________________________________________________________</w:t>
      </w:r>
    </w:p>
    <w:p>
      <w:pPr>
        <w:spacing w:after="0"/>
        <w:ind w:left="0"/>
        <w:jc w:val="both"/>
      </w:pPr>
      <w:r>
        <w:rPr>
          <w:rFonts w:ascii="Times New Roman"/>
          <w:b w:val="false"/>
          <w:i w:val="false"/>
          <w:color w:val="000000"/>
          <w:sz w:val="28"/>
        </w:rPr>
        <w:t>
      (тегі, аты, әкесінің аты (болған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1"/>
        <w:gridCol w:w="3800"/>
        <w:gridCol w:w="1031"/>
        <w:gridCol w:w="1031"/>
        <w:gridCol w:w="4375"/>
        <w:gridCol w:w="1032"/>
      </w:tblGrid>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тегі, аты, әкесінің аты (болған жағдайда)</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Табельдің тіркелген нөмірі</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уақыты</w:t>
            </w:r>
          </w:p>
        </w:tc>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басқа білім беру ұйымына кетуі (бұйрық №, кеткен күні)</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жетекшісінің қолы</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Әрі қарай, 40 жолға дейін</w:t>
      </w:r>
    </w:p>
    <w:p>
      <w:pPr>
        <w:spacing w:after="0"/>
        <w:ind w:left="0"/>
        <w:jc w:val="both"/>
      </w:pPr>
      <w:r>
        <w:rPr>
          <w:rFonts w:ascii="Times New Roman"/>
          <w:b w:val="false"/>
          <w:i w:val="false"/>
          <w:color w:val="000000"/>
          <w:sz w:val="28"/>
        </w:rPr>
        <w:t>
      _____сынып Сынып жетекшісі _____________________________________________________</w:t>
      </w:r>
    </w:p>
    <w:p>
      <w:pPr>
        <w:spacing w:after="0"/>
        <w:ind w:left="0"/>
        <w:jc w:val="both"/>
      </w:pPr>
      <w:r>
        <w:rPr>
          <w:rFonts w:ascii="Times New Roman"/>
          <w:b w:val="false"/>
          <w:i w:val="false"/>
          <w:color w:val="000000"/>
          <w:sz w:val="28"/>
        </w:rPr>
        <w:t>
      (тегі, аты, әкесінің аты (болған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7"/>
        <w:gridCol w:w="3714"/>
        <w:gridCol w:w="1008"/>
        <w:gridCol w:w="1008"/>
        <w:gridCol w:w="4554"/>
        <w:gridCol w:w="1009"/>
      </w:tblGrid>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тегі, аты, әкесінің аты (болған жағдайда)</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Табельдің тіркелген нөмірі</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уақыты</w:t>
            </w:r>
          </w:p>
        </w:tc>
        <w:tc>
          <w:tcPr>
            <w:tcW w:w="4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басқа орта білім беру ұйымына кетуі (бұйрық №, кеткен күні)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жетекшісінің қолы</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Әрі қарай, 40 жолға дейін</w:t>
      </w:r>
    </w:p>
    <w:p>
      <w:pPr>
        <w:spacing w:after="0"/>
        <w:ind w:left="0"/>
        <w:jc w:val="both"/>
      </w:pPr>
      <w:r>
        <w:rPr>
          <w:rFonts w:ascii="Times New Roman"/>
          <w:b w:val="false"/>
          <w:i w:val="false"/>
          <w:color w:val="000000"/>
          <w:sz w:val="28"/>
        </w:rPr>
        <w:t>
      Жыл басында берілгені ____________________________________________________________</w:t>
      </w:r>
    </w:p>
    <w:p>
      <w:pPr>
        <w:spacing w:after="0"/>
        <w:ind w:left="0"/>
        <w:jc w:val="both"/>
      </w:pPr>
      <w:r>
        <w:rPr>
          <w:rFonts w:ascii="Times New Roman"/>
          <w:b w:val="false"/>
          <w:i w:val="false"/>
          <w:color w:val="000000"/>
          <w:sz w:val="28"/>
        </w:rPr>
        <w:t>
      (саны)</w:t>
      </w:r>
    </w:p>
    <w:p>
      <w:pPr>
        <w:spacing w:after="0"/>
        <w:ind w:left="0"/>
        <w:jc w:val="both"/>
      </w:pPr>
      <w:r>
        <w:rPr>
          <w:rFonts w:ascii="Times New Roman"/>
          <w:b w:val="false"/>
          <w:i w:val="false"/>
          <w:color w:val="000000"/>
          <w:sz w:val="28"/>
        </w:rPr>
        <w:t>
      Жыл бойында қосымша берілгені ___________________________________________________</w:t>
      </w:r>
    </w:p>
    <w:p>
      <w:pPr>
        <w:spacing w:after="0"/>
        <w:ind w:left="0"/>
        <w:jc w:val="both"/>
      </w:pPr>
      <w:r>
        <w:rPr>
          <w:rFonts w:ascii="Times New Roman"/>
          <w:b w:val="false"/>
          <w:i w:val="false"/>
          <w:color w:val="000000"/>
          <w:sz w:val="28"/>
        </w:rPr>
        <w:t>
      (саны)</w:t>
      </w:r>
    </w:p>
    <w:p>
      <w:pPr>
        <w:spacing w:after="0"/>
        <w:ind w:left="0"/>
        <w:jc w:val="both"/>
      </w:pPr>
      <w:r>
        <w:rPr>
          <w:rFonts w:ascii="Times New Roman"/>
          <w:b w:val="false"/>
          <w:i w:val="false"/>
          <w:color w:val="000000"/>
          <w:sz w:val="28"/>
        </w:rPr>
        <w:t>
      Барлық берілгені _________________________________________________________________</w:t>
      </w:r>
    </w:p>
    <w:p>
      <w:pPr>
        <w:spacing w:after="0"/>
        <w:ind w:left="0"/>
        <w:jc w:val="both"/>
      </w:pPr>
      <w:r>
        <w:rPr>
          <w:rFonts w:ascii="Times New Roman"/>
          <w:b w:val="false"/>
          <w:i w:val="false"/>
          <w:color w:val="000000"/>
          <w:sz w:val="28"/>
        </w:rPr>
        <w:t>
      (саны)</w:t>
      </w:r>
    </w:p>
    <w:p>
      <w:pPr>
        <w:spacing w:after="0"/>
        <w:ind w:left="0"/>
        <w:jc w:val="both"/>
      </w:pPr>
      <w:r>
        <w:rPr>
          <w:rFonts w:ascii="Times New Roman"/>
          <w:b w:val="false"/>
          <w:i w:val="false"/>
          <w:color w:val="000000"/>
          <w:sz w:val="28"/>
        </w:rPr>
        <w:t>
      Білім беру ұйымының директоры ________________________ ___________________________</w:t>
      </w:r>
    </w:p>
    <w:p>
      <w:pPr>
        <w:spacing w:after="0"/>
        <w:ind w:left="0"/>
        <w:jc w:val="both"/>
      </w:pPr>
      <w:r>
        <w:rPr>
          <w:rFonts w:ascii="Times New Roman"/>
          <w:b w:val="false"/>
          <w:i w:val="false"/>
          <w:color w:val="000000"/>
          <w:sz w:val="28"/>
        </w:rPr>
        <w:t>
      (тегі, аты, әкесінің аты (болған жағдайда))      (қолы)</w:t>
      </w:r>
    </w:p>
    <w:p>
      <w:pPr>
        <w:spacing w:after="0"/>
        <w:ind w:left="0"/>
        <w:jc w:val="both"/>
      </w:pPr>
      <w:r>
        <w:rPr>
          <w:rFonts w:ascii="Times New Roman"/>
          <w:b w:val="false"/>
          <w:i w:val="false"/>
          <w:color w:val="000000"/>
          <w:sz w:val="28"/>
        </w:rPr>
        <w:t>
      Хатшы ______________________________ ___________</w:t>
      </w:r>
    </w:p>
    <w:p>
      <w:pPr>
        <w:spacing w:after="0"/>
        <w:ind w:left="0"/>
        <w:jc w:val="both"/>
      </w:pPr>
      <w:r>
        <w:rPr>
          <w:rFonts w:ascii="Times New Roman"/>
          <w:b w:val="false"/>
          <w:i w:val="false"/>
          <w:color w:val="000000"/>
          <w:sz w:val="28"/>
        </w:rPr>
        <w:t>
      (тегі, аты, әкесінің аты (болған жағдайда))      (қолы)</w:t>
      </w:r>
    </w:p>
    <w:p>
      <w:pPr>
        <w:spacing w:after="0"/>
        <w:ind w:left="0"/>
        <w:jc w:val="both"/>
      </w:pPr>
      <w:r>
        <w:rPr>
          <w:rFonts w:ascii="Times New Roman"/>
          <w:b w:val="false"/>
          <w:i w:val="false"/>
          <w:color w:val="000000"/>
          <w:sz w:val="28"/>
        </w:rPr>
        <w:t>
      Ескерту: Оқушылардың үлгерімі туралы табельдерді есепке алу кітабы жалпы білім беретін әрбір орта білім беру ұйымында жүргізіледі.</w:t>
      </w:r>
    </w:p>
    <w:p>
      <w:pPr>
        <w:spacing w:after="0"/>
        <w:ind w:left="0"/>
        <w:jc w:val="both"/>
      </w:pPr>
      <w:r>
        <w:rPr>
          <w:rFonts w:ascii="Times New Roman"/>
          <w:b w:val="false"/>
          <w:i w:val="false"/>
          <w:color w:val="000000"/>
          <w:sz w:val="28"/>
        </w:rPr>
        <w:t>
      Оқушылардың үлгерімі туралы табельдерде тіркеу нөмері көрсетіледі және олар жеке іс қағазында сақталады.</w:t>
      </w:r>
    </w:p>
    <w:p>
      <w:pPr>
        <w:spacing w:after="0"/>
        <w:ind w:left="0"/>
        <w:jc w:val="both"/>
      </w:pPr>
      <w:r>
        <w:rPr>
          <w:rFonts w:ascii="Times New Roman"/>
          <w:b w:val="false"/>
          <w:i w:val="false"/>
          <w:color w:val="000000"/>
          <w:sz w:val="28"/>
        </w:rPr>
        <w:t>
      Оқушылардың үлгерімі туралы табельдерді есепке алу кітабы орта білім беру ұйымы электронды жүйеге қосылған болса электрондық форматта толтырылады, оны қағаз түрінде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1-4 сынып білім алушысының үлгерімі туралы табель</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13.12.2017 </w:t>
      </w:r>
      <w:r>
        <w:rPr>
          <w:rFonts w:ascii="Times New Roman"/>
          <w:b w:val="false"/>
          <w:i w:val="false"/>
          <w:color w:val="ff0000"/>
          <w:sz w:val="28"/>
        </w:rPr>
        <w:t>№ 615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(облыс, республикалық маңызы бар қала және астана)</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(аудан, қала (ауыл)</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(орта білім беру ұйымының атауы)</w:t>
      </w:r>
    </w:p>
    <w:p>
      <w:pPr>
        <w:spacing w:after="0"/>
        <w:ind w:left="0"/>
        <w:jc w:val="both"/>
      </w:pPr>
      <w:r>
        <w:rPr>
          <w:rFonts w:ascii="Times New Roman"/>
          <w:b w:val="false"/>
          <w:i w:val="false"/>
          <w:color w:val="000000"/>
          <w:sz w:val="28"/>
        </w:rPr>
        <w:t>
      "_______"______________ сынып</w:t>
      </w:r>
    </w:p>
    <w:p>
      <w:pPr>
        <w:spacing w:after="0"/>
        <w:ind w:left="0"/>
        <w:jc w:val="both"/>
      </w:pPr>
      <w:r>
        <w:rPr>
          <w:rFonts w:ascii="Times New Roman"/>
          <w:b w:val="false"/>
          <w:i w:val="false"/>
          <w:color w:val="000000"/>
          <w:sz w:val="28"/>
        </w:rPr>
        <w:t>
      ______________ оқу жылы</w:t>
      </w:r>
    </w:p>
    <w:p>
      <w:pPr>
        <w:spacing w:after="0"/>
        <w:ind w:left="0"/>
        <w:jc w:val="both"/>
      </w:pPr>
      <w:r>
        <w:rPr>
          <w:rFonts w:ascii="Times New Roman"/>
          <w:b w:val="false"/>
          <w:i w:val="false"/>
          <w:color w:val="000000"/>
          <w:sz w:val="28"/>
        </w:rPr>
        <w:t>
      (сол жақ)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354"/>
        <w:gridCol w:w="16"/>
        <w:gridCol w:w="807"/>
        <w:gridCol w:w="496"/>
        <w:gridCol w:w="807"/>
        <w:gridCol w:w="807"/>
        <w:gridCol w:w="809"/>
        <w:gridCol w:w="496"/>
        <w:gridCol w:w="496"/>
        <w:gridCol w:w="496"/>
        <w:gridCol w:w="1224"/>
        <w:gridCol w:w="496"/>
        <w:gridCol w:w="809"/>
        <w:gridCol w:w="2263"/>
        <w:gridCol w:w="501"/>
        <w:gridCol w:w="735"/>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Пәндердің аттары ____________________________________</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жылдарының кезеңдері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Сауат ашу</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тілі</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тілі</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Дүниетану</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Өзін-өзі тану</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өнері</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баулу (Көркем еңбек)</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Денешынықтыру</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 (АКТ)</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Орта білім беру ұйымының директоры _______________________________________________</w:t>
      </w:r>
    </w:p>
    <w:p>
      <w:pPr>
        <w:spacing w:after="0"/>
        <w:ind w:left="0"/>
        <w:jc w:val="both"/>
      </w:pPr>
      <w:r>
        <w:rPr>
          <w:rFonts w:ascii="Times New Roman"/>
          <w:b w:val="false"/>
          <w:i w:val="false"/>
          <w:color w:val="000000"/>
          <w:sz w:val="28"/>
        </w:rPr>
        <w:t>
      (тегі, аты, әкесінің аты (болған жағдайда))      (қолы)</w:t>
      </w:r>
    </w:p>
    <w:p>
      <w:pPr>
        <w:spacing w:after="0"/>
        <w:ind w:left="0"/>
        <w:jc w:val="both"/>
      </w:pPr>
      <w:r>
        <w:rPr>
          <w:rFonts w:ascii="Times New Roman"/>
          <w:b w:val="false"/>
          <w:i w:val="false"/>
          <w:color w:val="000000"/>
          <w:sz w:val="28"/>
        </w:rPr>
        <w:t>
      Сынып жетекшісі ________________________________________ ________________________</w:t>
      </w:r>
    </w:p>
    <w:p>
      <w:pPr>
        <w:spacing w:after="0"/>
        <w:ind w:left="0"/>
        <w:jc w:val="both"/>
      </w:pPr>
      <w:r>
        <w:rPr>
          <w:rFonts w:ascii="Times New Roman"/>
          <w:b w:val="false"/>
          <w:i w:val="false"/>
          <w:color w:val="000000"/>
          <w:sz w:val="28"/>
        </w:rPr>
        <w:t>
      (тегі, аты, әкесінің аты(болған жағдайда))      (қолы)</w:t>
      </w:r>
    </w:p>
    <w:p>
      <w:pPr>
        <w:spacing w:after="0"/>
        <w:ind w:left="0"/>
        <w:jc w:val="both"/>
      </w:pPr>
      <w:r>
        <w:rPr>
          <w:rFonts w:ascii="Times New Roman"/>
          <w:b w:val="false"/>
          <w:i w:val="false"/>
          <w:color w:val="000000"/>
          <w:sz w:val="28"/>
        </w:rPr>
        <w:t>
      Мөрдің орны</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629"/>
        <w:gridCol w:w="629"/>
        <w:gridCol w:w="639"/>
        <w:gridCol w:w="1122"/>
        <w:gridCol w:w="1122"/>
        <w:gridCol w:w="1122"/>
        <w:gridCol w:w="1824"/>
        <w:gridCol w:w="2758"/>
        <w:gridCol w:w="182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пәндер</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Тәртібі</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 саны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Ата-аналардың қолы</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қолы</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Оқушылардың үлгерімі туралы табельдер орта білім беру ұйымы электронды жүйеге қосылған болса электрондық форматта толтырылады, оны қағаз түрінде толтыруға жол берілмейді.</w:t>
      </w:r>
    </w:p>
    <w:p>
      <w:pPr>
        <w:spacing w:after="0"/>
        <w:ind w:left="0"/>
        <w:jc w:val="both"/>
      </w:pPr>
      <w:r>
        <w:rPr>
          <w:rFonts w:ascii="Times New Roman"/>
          <w:b w:val="false"/>
          <w:i w:val="false"/>
          <w:color w:val="000000"/>
          <w:sz w:val="28"/>
        </w:rPr>
        <w:t>
      Әрбір тоқсан қорытындысы бойынша оқушылардың үлгерімі туралы табельдер ақпараттық жүйеден жүктеліп, беттері тігіліп, нөмірленіп, директордың қолы қойылып және білім беру мекемесінің мөрі басылады.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5-11(12) сынып білім алушысының сабақ үлгерімі туралы табель</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13.12.2017 </w:t>
      </w:r>
      <w:r>
        <w:rPr>
          <w:rFonts w:ascii="Times New Roman"/>
          <w:b w:val="false"/>
          <w:i w:val="false"/>
          <w:color w:val="ff0000"/>
          <w:sz w:val="28"/>
        </w:rPr>
        <w:t>№ 615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(облыс, республикалық маңызы бар қала және астана, қала, аудан)</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(орта білім беру ұйымының атауы)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(білім алушының тегі, аты)</w:t>
      </w:r>
    </w:p>
    <w:p>
      <w:pPr>
        <w:spacing w:after="0"/>
        <w:ind w:left="0"/>
        <w:jc w:val="both"/>
      </w:pPr>
      <w:r>
        <w:rPr>
          <w:rFonts w:ascii="Times New Roman"/>
          <w:b w:val="false"/>
          <w:i w:val="false"/>
          <w:color w:val="000000"/>
          <w:sz w:val="28"/>
        </w:rPr>
        <w:t>
      "___"______________ сынып</w:t>
      </w:r>
    </w:p>
    <w:p>
      <w:pPr>
        <w:spacing w:after="0"/>
        <w:ind w:left="0"/>
        <w:jc w:val="both"/>
      </w:pPr>
      <w:r>
        <w:rPr>
          <w:rFonts w:ascii="Times New Roman"/>
          <w:b w:val="false"/>
          <w:i w:val="false"/>
          <w:color w:val="000000"/>
          <w:sz w:val="28"/>
        </w:rPr>
        <w:t>
      ______________ оқу жылы</w:t>
      </w:r>
    </w:p>
    <w:p>
      <w:pPr>
        <w:spacing w:after="0"/>
        <w:ind w:left="0"/>
        <w:jc w:val="both"/>
      </w:pPr>
      <w:r>
        <w:rPr>
          <w:rFonts w:ascii="Times New Roman"/>
          <w:b w:val="false"/>
          <w:i w:val="false"/>
          <w:color w:val="000000"/>
          <w:sz w:val="28"/>
        </w:rPr>
        <w:t>
      (сол жақ)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1"/>
        <w:gridCol w:w="748"/>
        <w:gridCol w:w="748"/>
        <w:gridCol w:w="748"/>
        <w:gridCol w:w="748"/>
        <w:gridCol w:w="748"/>
        <w:gridCol w:w="460"/>
        <w:gridCol w:w="749"/>
        <w:gridCol w:w="460"/>
        <w:gridCol w:w="1326"/>
        <w:gridCol w:w="461"/>
        <w:gridCol w:w="461"/>
        <w:gridCol w:w="461"/>
        <w:gridCol w:w="461"/>
      </w:tblGrid>
      <w:tr>
        <w:trPr>
          <w:trHeight w:val="30" w:hRule="atLeast"/>
        </w:trPr>
        <w:tc>
          <w:tcPr>
            <w:tcW w:w="3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жылдарының кезеңдері</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Пәндердің 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әдебиеті</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тілі</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әдебиеті</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тілі</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Әдебиеті</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 тілі</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Алгебра және анализ бастамалары</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Геометрия</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3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1-тоқсан</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2-тоқсан (1-жарты жылдық)</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3-тоқсан</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4-тоқсан (2-жарты жылдық)</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бағасы</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жылы қорытындысы бойынша педагогикалық кеңестің қаулысы</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Орта білім беру ұйымының директоры _______________________________________________</w:t>
      </w:r>
    </w:p>
    <w:p>
      <w:pPr>
        <w:spacing w:after="0"/>
        <w:ind w:left="0"/>
        <w:jc w:val="both"/>
      </w:pPr>
      <w:r>
        <w:rPr>
          <w:rFonts w:ascii="Times New Roman"/>
          <w:b w:val="false"/>
          <w:i w:val="false"/>
          <w:color w:val="000000"/>
          <w:sz w:val="28"/>
        </w:rPr>
        <w:t>
      (тегі, аты, әкесінің аты (болған жағдайда))      (қолы)</w:t>
      </w:r>
    </w:p>
    <w:p>
      <w:pPr>
        <w:spacing w:after="0"/>
        <w:ind w:left="0"/>
        <w:jc w:val="both"/>
      </w:pPr>
      <w:r>
        <w:rPr>
          <w:rFonts w:ascii="Times New Roman"/>
          <w:b w:val="false"/>
          <w:i w:val="false"/>
          <w:color w:val="000000"/>
          <w:sz w:val="28"/>
        </w:rPr>
        <w:t>
      Сынып жетекшісі ________________________________________ ________________________</w:t>
      </w:r>
    </w:p>
    <w:p>
      <w:pPr>
        <w:spacing w:after="0"/>
        <w:ind w:left="0"/>
        <w:jc w:val="both"/>
      </w:pPr>
      <w:r>
        <w:rPr>
          <w:rFonts w:ascii="Times New Roman"/>
          <w:b w:val="false"/>
          <w:i w:val="false"/>
          <w:color w:val="000000"/>
          <w:sz w:val="28"/>
        </w:rPr>
        <w:t>
      (тегі, аты, әкесінің аты(болған жағдайда))      (қолы)</w:t>
      </w:r>
    </w:p>
    <w:p>
      <w:pPr>
        <w:spacing w:after="0"/>
        <w:ind w:left="0"/>
        <w:jc w:val="both"/>
      </w:pPr>
      <w:r>
        <w:rPr>
          <w:rFonts w:ascii="Times New Roman"/>
          <w:b w:val="false"/>
          <w:i w:val="false"/>
          <w:color w:val="000000"/>
          <w:sz w:val="28"/>
        </w:rPr>
        <w:t>
      Мөрдің орны</w:t>
      </w:r>
    </w:p>
    <w:p>
      <w:pPr>
        <w:spacing w:after="0"/>
        <w:ind w:left="0"/>
        <w:jc w:val="both"/>
      </w:pPr>
      <w:r>
        <w:rPr>
          <w:rFonts w:ascii="Times New Roman"/>
          <w:b w:val="false"/>
          <w:i w:val="false"/>
          <w:color w:val="000000"/>
          <w:sz w:val="28"/>
        </w:rPr>
        <w:t>
      (оң жақ)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
        <w:gridCol w:w="384"/>
        <w:gridCol w:w="384"/>
        <w:gridCol w:w="624"/>
        <w:gridCol w:w="865"/>
        <w:gridCol w:w="1986"/>
        <w:gridCol w:w="944"/>
        <w:gridCol w:w="384"/>
        <w:gridCol w:w="1505"/>
        <w:gridCol w:w="1505"/>
        <w:gridCol w:w="625"/>
        <w:gridCol w:w="2710"/>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атауы</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тарихы</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 жүзі тарихы</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Адам.Қоғам.Құқық (Құқық негіздері)</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Өзін-өзі тану</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өнері (Сызу)</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(Көркем еңбек)</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тәрбиесі</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әскери даярлық (Алғашқы әскери және технологиялық даярлық)</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
        <w:gridCol w:w="659"/>
        <w:gridCol w:w="659"/>
        <w:gridCol w:w="670"/>
        <w:gridCol w:w="582"/>
        <w:gridCol w:w="1176"/>
        <w:gridCol w:w="1176"/>
        <w:gridCol w:w="2892"/>
        <w:gridCol w:w="2650"/>
        <w:gridCol w:w="117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пәндер</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Тәртібі</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Ынтасы</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Ата-аналардың қолы</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 жетекшісінің қолы</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Тәртібі</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Оқушылардың үлгерімі туралы табельдер орта білім беру ұйымы электронды жүйеге қосылған жағдайда электрондық форматта толтырылады, оны қағаз түрінде толтыруға жол берілмейді.</w:t>
      </w:r>
    </w:p>
    <w:p>
      <w:pPr>
        <w:spacing w:after="0"/>
        <w:ind w:left="0"/>
        <w:jc w:val="both"/>
      </w:pPr>
      <w:r>
        <w:rPr>
          <w:rFonts w:ascii="Times New Roman"/>
          <w:b w:val="false"/>
          <w:i w:val="false"/>
          <w:color w:val="000000"/>
          <w:sz w:val="28"/>
        </w:rPr>
        <w:t>
      Әрбір тоқсан қорытындысы бойынша оқушылардың үлгерімі туралы табельдер ақпараттық жүйеден жүктеліп, беттері тігіліп, нөмірленіп, директордың қолы қойылып және білім беру мекемесінің мөрі басылады.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Негізгі орта орта білім беру ұйымын бітіргендігі туралы аттестатты беру және есепке алу кітабы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13.12.2017 </w:t>
      </w:r>
      <w:r>
        <w:rPr>
          <w:rFonts w:ascii="Times New Roman"/>
          <w:b w:val="false"/>
          <w:i w:val="false"/>
          <w:color w:val="ff0000"/>
          <w:sz w:val="28"/>
        </w:rPr>
        <w:t>№ 615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(облыс, республикалық маңызы бар қала және астана)</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(аудан, қала (ауыл)</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(орта білім беру ұйымының атауы)</w:t>
      </w:r>
    </w:p>
    <w:p>
      <w:pPr>
        <w:spacing w:after="0"/>
        <w:ind w:left="0"/>
        <w:jc w:val="both"/>
      </w:pPr>
      <w:r>
        <w:rPr>
          <w:rFonts w:ascii="Times New Roman"/>
          <w:b w:val="false"/>
          <w:i w:val="false"/>
          <w:color w:val="000000"/>
          <w:sz w:val="28"/>
        </w:rPr>
        <w:t>
      ___________________ жылы кітап басталды</w:t>
      </w:r>
    </w:p>
    <w:p>
      <w:pPr>
        <w:spacing w:after="0"/>
        <w:ind w:left="0"/>
        <w:jc w:val="both"/>
      </w:pPr>
      <w:r>
        <w:rPr>
          <w:rFonts w:ascii="Times New Roman"/>
          <w:b w:val="false"/>
          <w:i w:val="false"/>
          <w:color w:val="000000"/>
          <w:sz w:val="28"/>
        </w:rPr>
        <w:t>
      ___________________ жылы кітап аяқталды</w:t>
      </w:r>
    </w:p>
    <w:p>
      <w:pPr>
        <w:spacing w:after="0"/>
        <w:ind w:left="0"/>
        <w:jc w:val="both"/>
      </w:pPr>
      <w:r>
        <w:rPr>
          <w:rFonts w:ascii="Times New Roman"/>
          <w:b w:val="false"/>
          <w:i w:val="false"/>
          <w:color w:val="000000"/>
          <w:sz w:val="28"/>
        </w:rPr>
        <w:t>
      1-бөлім. Негізгі орта білім беру ұйымын бітіргені туралы аттестаттарды есепке алу</w:t>
      </w:r>
    </w:p>
    <w:p>
      <w:pPr>
        <w:spacing w:after="0"/>
        <w:ind w:left="0"/>
        <w:jc w:val="both"/>
      </w:pPr>
      <w:r>
        <w:rPr>
          <w:rFonts w:ascii="Times New Roman"/>
          <w:b w:val="false"/>
          <w:i w:val="false"/>
          <w:color w:val="000000"/>
          <w:sz w:val="28"/>
        </w:rPr>
        <w:t>
      (сол жақ беті)</w:t>
      </w:r>
    </w:p>
    <w:p>
      <w:pPr>
        <w:spacing w:after="0"/>
        <w:ind w:left="0"/>
        <w:jc w:val="both"/>
      </w:pPr>
      <w:r>
        <w:rPr>
          <w:rFonts w:ascii="Times New Roman"/>
          <w:b w:val="false"/>
          <w:i w:val="false"/>
          <w:color w:val="000000"/>
          <w:sz w:val="28"/>
        </w:rPr>
        <w:t>
      Кітаптың ішкі беттері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5"/>
        <w:gridCol w:w="4384"/>
        <w:gridCol w:w="1061"/>
        <w:gridCol w:w="5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w:t>
            </w:r>
          </w:p>
        </w:tc>
      </w:tr>
      <w:tr>
        <w:trPr>
          <w:trHeight w:val="30" w:hRule="atLeast"/>
        </w:trPr>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Аттестаттардың атауы, сериясы, нөмірі</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Кіріске алу үшін негіздеме және алған күні</w:t>
            </w:r>
          </w:p>
        </w:tc>
      </w:tr>
      <w:tr>
        <w:trPr>
          <w:trHeight w:val="30" w:hRule="atLeast"/>
        </w:trPr>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6"/>
        <w:gridCol w:w="1958"/>
        <w:gridCol w:w="474"/>
        <w:gridCol w:w="1958"/>
        <w:gridCol w:w="710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r>
      <w:tr>
        <w:trPr>
          <w:trHeight w:val="30" w:hRule="atLeast"/>
        </w:trPr>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Аттестаттардың атауы, сериясы, нөмірі</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үшін негіздеме, берілген күні</w:t>
            </w:r>
          </w:p>
        </w:tc>
        <w:tc>
          <w:tcPr>
            <w:tcW w:w="7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білім беру ұйымында қалған, сондай-ақ бүлінген, нөмірі көрсетілген бланкілерді алғаны туралы орта білім беру ұйымының құжаттарымен айналысатын адамның қолы</w:t>
            </w:r>
          </w:p>
        </w:tc>
      </w:tr>
      <w:tr>
        <w:trPr>
          <w:trHeight w:val="30" w:hRule="atLeast"/>
        </w:trPr>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2-бөлім. Негізгі орта орта білім беру ұйымын бітіргені туралы аттестаттарды есепке алу</w:t>
      </w:r>
    </w:p>
    <w:p>
      <w:pPr>
        <w:spacing w:after="0"/>
        <w:ind w:left="0"/>
        <w:jc w:val="both"/>
      </w:pPr>
      <w:r>
        <w:rPr>
          <w:rFonts w:ascii="Times New Roman"/>
          <w:b w:val="false"/>
          <w:i w:val="false"/>
          <w:color w:val="000000"/>
          <w:sz w:val="28"/>
        </w:rPr>
        <w:t>
      Кітаптың ішкі беті</w:t>
      </w:r>
    </w:p>
    <w:p>
      <w:pPr>
        <w:spacing w:after="0"/>
        <w:ind w:left="0"/>
        <w:jc w:val="both"/>
      </w:pPr>
      <w:r>
        <w:rPr>
          <w:rFonts w:ascii="Times New Roman"/>
          <w:b w:val="false"/>
          <w:i w:val="false"/>
          <w:color w:val="000000"/>
          <w:sz w:val="28"/>
        </w:rPr>
        <w:t>
      (сол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0"/>
        <w:gridCol w:w="1706"/>
        <w:gridCol w:w="4803"/>
        <w:gridCol w:w="1706"/>
        <w:gridCol w:w="1965"/>
        <w:gridCol w:w="1190"/>
      </w:tblGrid>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Аттестаттардың атауы және сериясы, нөмірі</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10-сыныпты бітірушінің тегі, аты, әкесінің аты (болған жағдайда)</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 айы, күні</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орта білім беру ұйымына қабылданған жылы</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бойынша білім бағасы</w:t>
            </w:r>
          </w:p>
        </w:tc>
      </w:tr>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
        <w:gridCol w:w="2045"/>
        <w:gridCol w:w="5715"/>
        <w:gridCol w:w="4251"/>
      </w:tblGrid>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Марапаттау</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орта білім беру ұйымын бітіргені туралы педагогикалық кеңес шешімінің жылы, айы, күні</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орта білім беру ұйымын бітіргені туралы аттестатты алу жөніндегі қолхат</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Кітаптың соңғы беті</w:t>
      </w:r>
    </w:p>
    <w:p>
      <w:pPr>
        <w:spacing w:after="0"/>
        <w:ind w:left="0"/>
        <w:jc w:val="both"/>
      </w:pPr>
      <w:r>
        <w:rPr>
          <w:rFonts w:ascii="Times New Roman"/>
          <w:b w:val="false"/>
          <w:i w:val="false"/>
          <w:color w:val="000000"/>
          <w:sz w:val="28"/>
        </w:rPr>
        <w:t>
      Осы кітапта ____________________ бет (жазбаша) нөмірленген, бау өткізілген және мөрмен</w:t>
      </w:r>
    </w:p>
    <w:p>
      <w:pPr>
        <w:spacing w:after="0"/>
        <w:ind w:left="0"/>
        <w:jc w:val="both"/>
      </w:pPr>
      <w:r>
        <w:rPr>
          <w:rFonts w:ascii="Times New Roman"/>
          <w:b w:val="false"/>
          <w:i w:val="false"/>
          <w:color w:val="000000"/>
          <w:sz w:val="28"/>
        </w:rPr>
        <w:t>
      бекітілген</w:t>
      </w:r>
    </w:p>
    <w:p>
      <w:pPr>
        <w:spacing w:after="0"/>
        <w:ind w:left="0"/>
        <w:jc w:val="both"/>
      </w:pPr>
      <w:r>
        <w:rPr>
          <w:rFonts w:ascii="Times New Roman"/>
          <w:b w:val="false"/>
          <w:i w:val="false"/>
          <w:color w:val="000000"/>
          <w:sz w:val="28"/>
        </w:rPr>
        <w:t>
      Орта білім беру ұйымы директоры _________________________ (қолы)</w:t>
      </w:r>
    </w:p>
    <w:p>
      <w:pPr>
        <w:spacing w:after="0"/>
        <w:ind w:left="0"/>
        <w:jc w:val="both"/>
      </w:pPr>
      <w:r>
        <w:rPr>
          <w:rFonts w:ascii="Times New Roman"/>
          <w:b w:val="false"/>
          <w:i w:val="false"/>
          <w:color w:val="000000"/>
          <w:sz w:val="28"/>
        </w:rPr>
        <w:t>
      Мөрдің орны</w:t>
      </w:r>
    </w:p>
    <w:p>
      <w:pPr>
        <w:spacing w:after="0"/>
        <w:ind w:left="0"/>
        <w:jc w:val="both"/>
      </w:pPr>
      <w:r>
        <w:rPr>
          <w:rFonts w:ascii="Times New Roman"/>
          <w:b w:val="false"/>
          <w:i w:val="false"/>
          <w:color w:val="000000"/>
          <w:sz w:val="28"/>
        </w:rPr>
        <w:t>
      ________ жылғы "_____" ______________</w:t>
      </w:r>
    </w:p>
    <w:p>
      <w:pPr>
        <w:spacing w:after="0"/>
        <w:ind w:left="0"/>
        <w:jc w:val="both"/>
      </w:pPr>
      <w:r>
        <w:rPr>
          <w:rFonts w:ascii="Times New Roman"/>
          <w:b w:val="false"/>
          <w:i w:val="false"/>
          <w:color w:val="000000"/>
          <w:sz w:val="28"/>
        </w:rPr>
        <w:t>
      Ескерту: Негізгі орта және жалпы орта білім беретін мектептерде негізгі мектепті бітіру туралы аттестаттарды тіркеу және беру кітабы (бұдан әрі – Кітап) жүргізіледі.</w:t>
      </w:r>
    </w:p>
    <w:p>
      <w:pPr>
        <w:spacing w:after="0"/>
        <w:ind w:left="0"/>
        <w:jc w:val="both"/>
      </w:pPr>
      <w:r>
        <w:rPr>
          <w:rFonts w:ascii="Times New Roman"/>
          <w:b w:val="false"/>
          <w:i w:val="false"/>
          <w:color w:val="000000"/>
          <w:sz w:val="28"/>
        </w:rPr>
        <w:t>
      Арнайы түзету мектебінде (қосалқы) белгіленген үлгіде оқушылар аталған мектептің толық курсын аяқтағандығы туралы Кітап жүргізіледі</w:t>
      </w:r>
    </w:p>
    <w:p>
      <w:pPr>
        <w:spacing w:after="0"/>
        <w:ind w:left="0"/>
        <w:jc w:val="both"/>
      </w:pPr>
      <w:r>
        <w:rPr>
          <w:rFonts w:ascii="Times New Roman"/>
          <w:b w:val="false"/>
          <w:i w:val="false"/>
          <w:color w:val="000000"/>
          <w:sz w:val="28"/>
        </w:rPr>
        <w:t>
      Қалған таза және бүлінген бланкілердің сериясы мен нөмірі көрсетіле отырып, аудандық (қалалық) білім беру бөліміне тапсырылады. Кітапта бланкілерді тапсыру туралы тиісті жазба жазылады.</w:t>
      </w:r>
    </w:p>
    <w:p>
      <w:pPr>
        <w:spacing w:after="0"/>
        <w:ind w:left="0"/>
        <w:jc w:val="both"/>
      </w:pPr>
      <w:r>
        <w:rPr>
          <w:rFonts w:ascii="Times New Roman"/>
          <w:b w:val="false"/>
          <w:i w:val="false"/>
          <w:color w:val="000000"/>
          <w:sz w:val="28"/>
        </w:rPr>
        <w:t>
      Кітаптың бірінші бөлігінде негізгі сериялары мен нөмірлері көрсетіле отырып, негізгі орта мектепті аяқтағандығы туралы алынған және берілген аттестаттердің саны ескеріледі.</w:t>
      </w:r>
    </w:p>
    <w:p>
      <w:pPr>
        <w:spacing w:after="0"/>
        <w:ind w:left="0"/>
        <w:jc w:val="both"/>
      </w:pPr>
      <w:r>
        <w:rPr>
          <w:rFonts w:ascii="Times New Roman"/>
          <w:b w:val="false"/>
          <w:i w:val="false"/>
          <w:color w:val="000000"/>
          <w:sz w:val="28"/>
        </w:rPr>
        <w:t>
      Негізгі мектепті бітіргені туралы аттестаттың көшірмесін беру жөнінде жазба осы кітаптағы кезекті нөмір бойынша жүргізіледі, онда 4-23 бағандар мынадай мәтінді жазу үшін пайдаланылады: "_____ жылғы ______ (күні) ______ (айы), берілген №______ сериясы ________ жоғалған түпнұсқаның орнына берілген көшірмені ______ жылғы ____ (күні) _____ (айы) алдым", ал жоғары жағында, 2-жолда, №______ сериясы ________ көшірмені беру туралы белгі қойылады.</w:t>
      </w:r>
    </w:p>
    <w:p>
      <w:pPr>
        <w:spacing w:after="0"/>
        <w:ind w:left="0"/>
        <w:jc w:val="both"/>
      </w:pPr>
      <w:r>
        <w:rPr>
          <w:rFonts w:ascii="Times New Roman"/>
          <w:b w:val="false"/>
          <w:i w:val="false"/>
          <w:color w:val="000000"/>
          <w:sz w:val="28"/>
        </w:rPr>
        <w:t>
      Қате толтырылғанның орнына негізгі мектепті бітіргені туралы аттестат беру туралы жазба бланкілерді есепке алу және беру кітабындағы кезекті нөмір бойынша жүргізіледі, онда 4-23 бағандар мынадай мәтінді жазу үшін пайдаланылады: "_____ жылғы ______ (күні) ______ (айы), берілген №______ сериясы ________ қате толтырылған түпнұсқаның орнына ______ жылғы ____ (күні) _____ (айы) алдым", ал жоғары жағында, 2-жолда, №______ сериясы ________ қайтадан аттестат беру туралы белгі қойылады.</w:t>
      </w:r>
    </w:p>
    <w:p>
      <w:pPr>
        <w:spacing w:after="0"/>
        <w:ind w:left="0"/>
        <w:jc w:val="both"/>
      </w:pPr>
      <w:r>
        <w:rPr>
          <w:rFonts w:ascii="Times New Roman"/>
          <w:b w:val="false"/>
          <w:i w:val="false"/>
          <w:color w:val="000000"/>
          <w:sz w:val="28"/>
        </w:rPr>
        <w:t>
      Экстернге негізгі мекеп бітіру туралы аттестат беру жөнінде жазба, сондай-ақ осы кітаптың 5-бағанында көрсетілген "осы мектепке қабылданған жылы" - "экстерн" бағанына енгізіледі.</w:t>
      </w:r>
    </w:p>
    <w:p>
      <w:pPr>
        <w:spacing w:after="0"/>
        <w:ind w:left="0"/>
        <w:jc w:val="both"/>
      </w:pPr>
      <w:r>
        <w:rPr>
          <w:rFonts w:ascii="Times New Roman"/>
          <w:b w:val="false"/>
          <w:i w:val="false"/>
          <w:color w:val="000000"/>
          <w:sz w:val="28"/>
        </w:rPr>
        <w:t>
      Мектепті осы жылы бітіргендер тізімінің соңына барлық аттестат алғандардың қолы болуы тиіс.</w:t>
      </w:r>
    </w:p>
    <w:p>
      <w:pPr>
        <w:spacing w:after="0"/>
        <w:ind w:left="0"/>
        <w:jc w:val="both"/>
      </w:pPr>
      <w:r>
        <w:rPr>
          <w:rFonts w:ascii="Times New Roman"/>
          <w:b w:val="false"/>
          <w:i w:val="false"/>
          <w:color w:val="000000"/>
          <w:sz w:val="28"/>
        </w:rPr>
        <w:t>
      Кітаптың беттері нөмірленіп, бау өткізіліп аудандық (қалалық) білім бөлімінің басшысының мөрі және қолымен бекітіледі.</w:t>
      </w:r>
    </w:p>
    <w:p>
      <w:pPr>
        <w:spacing w:after="0"/>
        <w:ind w:left="0"/>
        <w:jc w:val="both"/>
      </w:pPr>
      <w:r>
        <w:rPr>
          <w:rFonts w:ascii="Times New Roman"/>
          <w:b w:val="false"/>
          <w:i w:val="false"/>
          <w:color w:val="000000"/>
          <w:sz w:val="28"/>
        </w:rPr>
        <w:t>
      Кітап білім беру ұйымы электрондық жүйеге қосылған жағдайда электрондық форматта толтырылады, оны қағаз түрінде толтыруға жол берілмейді.</w:t>
      </w:r>
    </w:p>
    <w:p>
      <w:pPr>
        <w:spacing w:after="0"/>
        <w:ind w:left="0"/>
        <w:jc w:val="both"/>
      </w:pPr>
      <w:r>
        <w:rPr>
          <w:rFonts w:ascii="Times New Roman"/>
          <w:b w:val="false"/>
          <w:i w:val="false"/>
          <w:color w:val="000000"/>
          <w:sz w:val="28"/>
        </w:rPr>
        <w:t>
      Кітап оқу жылының қорытындысы бойынша ақпараттық жүйеден жүктеліп, кітаптың беттері нөмірленіп, бау өткізіліп мектеп директорының мөрі және қолымен бекітіліп, сақталуы қамтамасыз 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Жалпы орта білім туралы аттестатты есепке алу және беру  кітабы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13.12.2017 </w:t>
      </w:r>
      <w:r>
        <w:rPr>
          <w:rFonts w:ascii="Times New Roman"/>
          <w:b w:val="false"/>
          <w:i w:val="false"/>
          <w:color w:val="ff0000"/>
          <w:sz w:val="28"/>
        </w:rPr>
        <w:t>№ 615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(облыс, республикалық маңызы бар қала және астана)</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(аудан, қала (ауыл)</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(орта білім беру ұйымының атауы)</w:t>
      </w:r>
    </w:p>
    <w:p>
      <w:pPr>
        <w:spacing w:after="0"/>
        <w:ind w:left="0"/>
        <w:jc w:val="both"/>
      </w:pPr>
      <w:r>
        <w:rPr>
          <w:rFonts w:ascii="Times New Roman"/>
          <w:b w:val="false"/>
          <w:i w:val="false"/>
          <w:color w:val="000000"/>
          <w:sz w:val="28"/>
        </w:rPr>
        <w:t>
      ____________________жылы кітап басталды</w:t>
      </w:r>
    </w:p>
    <w:p>
      <w:pPr>
        <w:spacing w:after="0"/>
        <w:ind w:left="0"/>
        <w:jc w:val="both"/>
      </w:pPr>
      <w:r>
        <w:rPr>
          <w:rFonts w:ascii="Times New Roman"/>
          <w:b w:val="false"/>
          <w:i w:val="false"/>
          <w:color w:val="000000"/>
          <w:sz w:val="28"/>
        </w:rPr>
        <w:t>
      ___________________ жылы кітап аяқталды</w:t>
      </w:r>
    </w:p>
    <w:p>
      <w:pPr>
        <w:spacing w:after="0"/>
        <w:ind w:left="0"/>
        <w:jc w:val="both"/>
      </w:pPr>
      <w:r>
        <w:rPr>
          <w:rFonts w:ascii="Times New Roman"/>
          <w:b w:val="false"/>
          <w:i w:val="false"/>
          <w:color w:val="000000"/>
          <w:sz w:val="28"/>
        </w:rPr>
        <w:t>
      1-бөлім. Жалпы орта білім туралы аттестаттарды есепке алу</w:t>
      </w:r>
    </w:p>
    <w:p>
      <w:pPr>
        <w:spacing w:after="0"/>
        <w:ind w:left="0"/>
        <w:jc w:val="both"/>
      </w:pPr>
      <w:r>
        <w:rPr>
          <w:rFonts w:ascii="Times New Roman"/>
          <w:b w:val="false"/>
          <w:i w:val="false"/>
          <w:color w:val="000000"/>
          <w:sz w:val="28"/>
        </w:rPr>
        <w:t>
      Кітаптың ішкі беті</w:t>
      </w:r>
    </w:p>
    <w:p>
      <w:pPr>
        <w:spacing w:after="0"/>
        <w:ind w:left="0"/>
        <w:jc w:val="both"/>
      </w:pPr>
      <w:r>
        <w:rPr>
          <w:rFonts w:ascii="Times New Roman"/>
          <w:b w:val="false"/>
          <w:i w:val="false"/>
          <w:color w:val="000000"/>
          <w:sz w:val="28"/>
        </w:rPr>
        <w:t>
      (сол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5"/>
        <w:gridCol w:w="4384"/>
        <w:gridCol w:w="1061"/>
        <w:gridCol w:w="5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w:t>
            </w:r>
          </w:p>
        </w:tc>
      </w:tr>
      <w:tr>
        <w:trPr>
          <w:trHeight w:val="30" w:hRule="atLeast"/>
        </w:trPr>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Аттестаттардың атауы, нөмірі, сериясы</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Кіріске тіркеу үшін негіздеме және алған күні</w:t>
            </w:r>
          </w:p>
        </w:tc>
      </w:tr>
      <w:tr>
        <w:trPr>
          <w:trHeight w:val="30" w:hRule="atLeast"/>
        </w:trPr>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9"/>
        <w:gridCol w:w="1747"/>
        <w:gridCol w:w="423"/>
        <w:gridCol w:w="1747"/>
        <w:gridCol w:w="7664"/>
      </w:tblGrid>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Аттестаттардың атауы, нөмірі, сериясы</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үшін негіздеме және берілген күні</w:t>
            </w:r>
          </w:p>
        </w:tc>
        <w:tc>
          <w:tcPr>
            <w:tcW w:w="7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білім беру ұйымынан қалған, сондай-ақ бүлінген, нөмірі көрсетілген бланкілерді алғаны туралы аудандық білім бөлімі меңгерушісінің немесе орта білім беру ұйымының құжаттарымен айналысатын адамның қолы</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2-бөлім. Жалпы орта білім туралы аттестаттарды беру есебі</w:t>
      </w:r>
    </w:p>
    <w:p>
      <w:pPr>
        <w:spacing w:after="0"/>
        <w:ind w:left="0"/>
        <w:jc w:val="both"/>
      </w:pPr>
      <w:r>
        <w:rPr>
          <w:rFonts w:ascii="Times New Roman"/>
          <w:b w:val="false"/>
          <w:i w:val="false"/>
          <w:color w:val="000000"/>
          <w:sz w:val="28"/>
        </w:rPr>
        <w:t>
      Кітаптың ішкі беті</w:t>
      </w:r>
    </w:p>
    <w:p>
      <w:pPr>
        <w:spacing w:after="0"/>
        <w:ind w:left="0"/>
        <w:jc w:val="both"/>
      </w:pPr>
      <w:r>
        <w:rPr>
          <w:rFonts w:ascii="Times New Roman"/>
          <w:b w:val="false"/>
          <w:i w:val="false"/>
          <w:color w:val="000000"/>
          <w:sz w:val="28"/>
        </w:rPr>
        <w:t>
      (сол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8"/>
        <w:gridCol w:w="1334"/>
        <w:gridCol w:w="4720"/>
        <w:gridCol w:w="1916"/>
        <w:gridCol w:w="2206"/>
        <w:gridCol w:w="1336"/>
      </w:tblGrid>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Аттестаттың сериясы және нөмірі</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білім беру ұйымын бітірушінің тегі, аты, әкесінің аты (болған жағдайда)</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 айы, күні</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орта білім беру ұйымына қабылданған жылы</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бойынша білім бағасы</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Беттің соңына дейін</w:t>
      </w:r>
    </w:p>
    <w:p>
      <w:pPr>
        <w:spacing w:after="0"/>
        <w:ind w:left="0"/>
        <w:jc w:val="both"/>
      </w:pPr>
      <w:r>
        <w:rPr>
          <w:rFonts w:ascii="Times New Roman"/>
          <w:b w:val="false"/>
          <w:i w:val="false"/>
          <w:color w:val="000000"/>
          <w:sz w:val="28"/>
        </w:rPr>
        <w:t>
      (оң жақ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
        <w:gridCol w:w="738"/>
        <w:gridCol w:w="7217"/>
        <w:gridCol w:w="3979"/>
      </w:tblGrid>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Марапаттау</w:t>
            </w:r>
          </w:p>
        </w:tc>
        <w:tc>
          <w:tcPr>
            <w:tcW w:w="7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орта білім беру ұйымын бітіргені туралы педагогикалық кеңес шешімінің жылы, айы, күні</w:t>
            </w:r>
          </w:p>
        </w:tc>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орта білім туралы аттестатты алу жөніндегі қолхат</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Кітаптың соңғы беті</w:t>
      </w:r>
    </w:p>
    <w:p>
      <w:pPr>
        <w:spacing w:after="0"/>
        <w:ind w:left="0"/>
        <w:jc w:val="both"/>
      </w:pPr>
      <w:r>
        <w:rPr>
          <w:rFonts w:ascii="Times New Roman"/>
          <w:b w:val="false"/>
          <w:i w:val="false"/>
          <w:color w:val="000000"/>
          <w:sz w:val="28"/>
        </w:rPr>
        <w:t>
      Осы кітапта ____________________ бет (жазбаша) нөмірленген, бау өткізілген және мөрмен бекітілген</w:t>
      </w:r>
    </w:p>
    <w:p>
      <w:pPr>
        <w:spacing w:after="0"/>
        <w:ind w:left="0"/>
        <w:jc w:val="both"/>
      </w:pPr>
      <w:r>
        <w:rPr>
          <w:rFonts w:ascii="Times New Roman"/>
          <w:b w:val="false"/>
          <w:i w:val="false"/>
          <w:color w:val="000000"/>
          <w:sz w:val="28"/>
        </w:rPr>
        <w:t>
      Орта білім беру ұйымы директоры _________________________ (қолы)</w:t>
      </w:r>
    </w:p>
    <w:p>
      <w:pPr>
        <w:spacing w:after="0"/>
        <w:ind w:left="0"/>
        <w:jc w:val="both"/>
      </w:pPr>
      <w:r>
        <w:rPr>
          <w:rFonts w:ascii="Times New Roman"/>
          <w:b w:val="false"/>
          <w:i w:val="false"/>
          <w:color w:val="000000"/>
          <w:sz w:val="28"/>
        </w:rPr>
        <w:t>
      ________ жылғы " _____ " ______________</w:t>
      </w:r>
    </w:p>
    <w:p>
      <w:pPr>
        <w:spacing w:after="0"/>
        <w:ind w:left="0"/>
        <w:jc w:val="both"/>
      </w:pPr>
      <w:r>
        <w:rPr>
          <w:rFonts w:ascii="Times New Roman"/>
          <w:b w:val="false"/>
          <w:i w:val="false"/>
          <w:color w:val="000000"/>
          <w:sz w:val="28"/>
        </w:rPr>
        <w:t>
      Ескерту: Жалпы орта білім туралы аттестат беру және бланкілерді есепке алу кітабы (бұдан әрі – Кітап) әрбір жалпы орта білім беру ұйымында жүргізіледі.</w:t>
      </w:r>
    </w:p>
    <w:p>
      <w:pPr>
        <w:spacing w:after="0"/>
        <w:ind w:left="0"/>
        <w:jc w:val="both"/>
      </w:pPr>
      <w:r>
        <w:rPr>
          <w:rFonts w:ascii="Times New Roman"/>
          <w:b w:val="false"/>
          <w:i w:val="false"/>
          <w:color w:val="000000"/>
          <w:sz w:val="28"/>
        </w:rPr>
        <w:t xml:space="preserve">
      Кітаптың бірінші бөлімінде жалпы орта білім туралы алынған жай аттестаттың, үздік аттестат пен "Алтын белгі" белгісімен ерекше үлгідегі аттестаттар сериясы мен нөмірі көрсетіледі және берілген аттестат бланкілерінің саны жеке есептелінеді. </w:t>
      </w:r>
    </w:p>
    <w:p>
      <w:pPr>
        <w:spacing w:after="0"/>
        <w:ind w:left="0"/>
        <w:jc w:val="both"/>
      </w:pPr>
      <w:r>
        <w:rPr>
          <w:rFonts w:ascii="Times New Roman"/>
          <w:b w:val="false"/>
          <w:i w:val="false"/>
          <w:color w:val="000000"/>
          <w:sz w:val="28"/>
        </w:rPr>
        <w:t>
      Қалған таза аттестат бланкілері, сондай-ақ бүлінген бланкілер сериялары мен нөмірлері көрсетіле отырып, аудандық білім беру бөліміне тапсырылады. Кітапта бланкілерді тапсыру туралы тиісті жазба жазылады.</w:t>
      </w:r>
    </w:p>
    <w:p>
      <w:pPr>
        <w:spacing w:after="0"/>
        <w:ind w:left="0"/>
        <w:jc w:val="both"/>
      </w:pPr>
      <w:r>
        <w:rPr>
          <w:rFonts w:ascii="Times New Roman"/>
          <w:b w:val="false"/>
          <w:i w:val="false"/>
          <w:color w:val="000000"/>
          <w:sz w:val="28"/>
        </w:rPr>
        <w:t xml:space="preserve">
      Кітаптың екінші бөлігінде орта мектепті бітіргендер туралы толық мағлұматтар жазылады. </w:t>
      </w:r>
    </w:p>
    <w:p>
      <w:pPr>
        <w:spacing w:after="0"/>
        <w:ind w:left="0"/>
        <w:jc w:val="both"/>
      </w:pPr>
      <w:r>
        <w:rPr>
          <w:rFonts w:ascii="Times New Roman"/>
          <w:b w:val="false"/>
          <w:i w:val="false"/>
          <w:color w:val="000000"/>
          <w:sz w:val="28"/>
        </w:rPr>
        <w:t>
      Тиісті бағандарда аттестатта көрсетілген бағаларға сәйкес бағандарға пәндер бойынша бағалар толтырылады, мақтау қағазымен марапаттау туралы мәліметтер жазылады, педагогикалық кеңестің аттестатты беру туралы шешімінің күні көрсетіледі, жалпы орта білім туралы аттестатты алғандығы туралы қолы қойылады.</w:t>
      </w:r>
    </w:p>
    <w:p>
      <w:pPr>
        <w:spacing w:after="0"/>
        <w:ind w:left="0"/>
        <w:jc w:val="both"/>
      </w:pPr>
      <w:r>
        <w:rPr>
          <w:rFonts w:ascii="Times New Roman"/>
          <w:b w:val="false"/>
          <w:i w:val="false"/>
          <w:color w:val="000000"/>
          <w:sz w:val="28"/>
        </w:rPr>
        <w:t xml:space="preserve">
      Осы кітапқа бір немесе бірнеше пәннен қанағаттанарлықсыз баға алған 11 сынып оқушыларына анықтама беру туралы белгілер, жалпы орта білім туралы атестат көшірмесі, экстерн аттестаты белгіленеді. </w:t>
      </w:r>
    </w:p>
    <w:p>
      <w:pPr>
        <w:spacing w:after="0"/>
        <w:ind w:left="0"/>
        <w:jc w:val="both"/>
      </w:pPr>
      <w:r>
        <w:rPr>
          <w:rFonts w:ascii="Times New Roman"/>
          <w:b w:val="false"/>
          <w:i w:val="false"/>
          <w:color w:val="000000"/>
          <w:sz w:val="28"/>
        </w:rPr>
        <w:t xml:space="preserve">
      Бір немесе бірнеше пәндерде қанағаттанарлықсыз баға алған оқушыларға анықтама берілгендігі туралы аттестаттарды тіркеу және беру кітабына да жазылады. </w:t>
      </w:r>
    </w:p>
    <w:p>
      <w:pPr>
        <w:spacing w:after="0"/>
        <w:ind w:left="0"/>
        <w:jc w:val="both"/>
      </w:pPr>
      <w:r>
        <w:rPr>
          <w:rFonts w:ascii="Times New Roman"/>
          <w:b w:val="false"/>
          <w:i w:val="false"/>
          <w:color w:val="000000"/>
          <w:sz w:val="28"/>
        </w:rPr>
        <w:t>
      Жалпы орта білім туралы аттестаттың көшірмесін беру жөнінде жазба осы кітаптағы кезекті нөмір бойынша жүргізіледі, онда 4-29 бағандар мынадай мәтінді жазу үшін пайдаланылады: "_____ жылғы ______ (күні) ______ (айы), берілген №______ сериясы ________ жоғалған түпнұсқаның орнына берілген көшірмені ______ жылғы ____ (күні) _____ (айы) алдым", ал жоғары жағында, 2-жолда, №______ сериясы ________ көшірмені беру туралы белгі қойылады.</w:t>
      </w:r>
    </w:p>
    <w:p>
      <w:pPr>
        <w:spacing w:after="0"/>
        <w:ind w:left="0"/>
        <w:jc w:val="both"/>
      </w:pPr>
      <w:r>
        <w:rPr>
          <w:rFonts w:ascii="Times New Roman"/>
          <w:b w:val="false"/>
          <w:i w:val="false"/>
          <w:color w:val="000000"/>
          <w:sz w:val="28"/>
        </w:rPr>
        <w:t>
      Қате толтырғанның орнына аттестат беру туралы жазба бланкілерді есепке алу және беру кітабындағы кезекті нөмір бойынша жүргізіледі, онда 4-29 бағандар мынадай мәтінді жазу үшін пайдаланылады: "_____ жылғы ______ (күні) ______ (айы), берілген №______ сериясы ________ қате толтырылған түпнұсқаның орнына ______ жылғы ____ (күні) _____ (айы) алдым", ал жоғары жағында, 2-жолда, №______ сериясы ________ қайтадан аттестат беру туралы белгі қойылады.</w:t>
      </w:r>
    </w:p>
    <w:p>
      <w:pPr>
        <w:spacing w:after="0"/>
        <w:ind w:left="0"/>
        <w:jc w:val="both"/>
      </w:pPr>
      <w:r>
        <w:rPr>
          <w:rFonts w:ascii="Times New Roman"/>
          <w:b w:val="false"/>
          <w:i w:val="false"/>
          <w:color w:val="000000"/>
          <w:sz w:val="28"/>
        </w:rPr>
        <w:t>
      Экстернге жалпы орта білім туралы аттестат беру жөнінде жазба, сондай-ақ осы кітаптың бағанында көрсетілген "осы мектепке қабылданған жылы" -"экстерн" бағанына енгізіледі.</w:t>
      </w:r>
    </w:p>
    <w:p>
      <w:pPr>
        <w:spacing w:after="0"/>
        <w:ind w:left="0"/>
        <w:jc w:val="both"/>
      </w:pPr>
      <w:r>
        <w:rPr>
          <w:rFonts w:ascii="Times New Roman"/>
          <w:b w:val="false"/>
          <w:i w:val="false"/>
          <w:color w:val="000000"/>
          <w:sz w:val="28"/>
        </w:rPr>
        <w:t>
      Кітаптың беттері нөмірленіп, бау өткізіліп аудандық (қалалық) білім бөлімінің басшысының мөрі және қолымен бекітіледі.</w:t>
      </w:r>
    </w:p>
    <w:p>
      <w:pPr>
        <w:spacing w:after="0"/>
        <w:ind w:left="0"/>
        <w:jc w:val="both"/>
      </w:pPr>
      <w:r>
        <w:rPr>
          <w:rFonts w:ascii="Times New Roman"/>
          <w:b w:val="false"/>
          <w:i w:val="false"/>
          <w:color w:val="000000"/>
          <w:sz w:val="28"/>
        </w:rPr>
        <w:t>
      Жалпы орта білім туралы аттестат беру және бланкілерді есепке алу кітабы білім беру ұйымы электрондық жүйеге қосылған кезде, электрондық форматта толтырылады, қағаз нұсқада толтыру талап етілмейді.</w:t>
      </w:r>
    </w:p>
    <w:p>
      <w:pPr>
        <w:spacing w:after="0"/>
        <w:ind w:left="0"/>
        <w:jc w:val="both"/>
      </w:pPr>
      <w:r>
        <w:rPr>
          <w:rFonts w:ascii="Times New Roman"/>
          <w:b w:val="false"/>
          <w:i w:val="false"/>
          <w:color w:val="000000"/>
          <w:sz w:val="28"/>
        </w:rPr>
        <w:t>
      Кітап оқу жылының қорытындысы бойынша ақпараттық жүйеден жүктеліп, кітаптың беттері нөмірленіп, бау өткізіліп мектеп директорының мөрі және қолымен бекітіліп, сақталуы қамтамасыз 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Мақтау грамоталарын және мақтау қағаздарын беруді есепке алу кітабы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13.12.2017 </w:t>
      </w:r>
      <w:r>
        <w:rPr>
          <w:rFonts w:ascii="Times New Roman"/>
          <w:b w:val="false"/>
          <w:i w:val="false"/>
          <w:color w:val="ff0000"/>
          <w:sz w:val="28"/>
        </w:rPr>
        <w:t>№ 615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(облыс, республикалық маңызы бар қала және астана)</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(аудан, қала (ауыл)</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(орта білім беру ұйымының атауы)</w:t>
      </w:r>
    </w:p>
    <w:p>
      <w:pPr>
        <w:spacing w:after="0"/>
        <w:ind w:left="0"/>
        <w:jc w:val="both"/>
      </w:pPr>
      <w:r>
        <w:rPr>
          <w:rFonts w:ascii="Times New Roman"/>
          <w:b w:val="false"/>
          <w:i w:val="false"/>
          <w:color w:val="000000"/>
          <w:sz w:val="28"/>
        </w:rPr>
        <w:t>
      ___________________ жылы кітап басталды</w:t>
      </w:r>
    </w:p>
    <w:p>
      <w:pPr>
        <w:spacing w:after="0"/>
        <w:ind w:left="0"/>
        <w:jc w:val="both"/>
      </w:pPr>
      <w:r>
        <w:rPr>
          <w:rFonts w:ascii="Times New Roman"/>
          <w:b w:val="false"/>
          <w:i w:val="false"/>
          <w:color w:val="000000"/>
          <w:sz w:val="28"/>
        </w:rPr>
        <w:t>
      ___________________ жылы кітап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2"/>
        <w:gridCol w:w="5064"/>
        <w:gridCol w:w="1486"/>
        <w:gridCol w:w="2727"/>
        <w:gridCol w:w="1901"/>
      </w:tblGrid>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Марапатталушының тегі, аты, әкесінің аты (болған жағдайда)</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Нешінші сыныпты бітірді</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Марапатталған күні, айы және жылы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Награда алғаны жөніндегі қолхат</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Кітаптың соңғы беті</w:t>
      </w:r>
    </w:p>
    <w:p>
      <w:pPr>
        <w:spacing w:after="0"/>
        <w:ind w:left="0"/>
        <w:jc w:val="both"/>
      </w:pPr>
      <w:r>
        <w:rPr>
          <w:rFonts w:ascii="Times New Roman"/>
          <w:b w:val="false"/>
          <w:i w:val="false"/>
          <w:color w:val="000000"/>
          <w:sz w:val="28"/>
        </w:rPr>
        <w:t>
      Осы кітапта _____________________ бет (жазбаша) нөмірленген, бау өткізілген және мөрмен бекітілген</w:t>
      </w:r>
    </w:p>
    <w:p>
      <w:pPr>
        <w:spacing w:after="0"/>
        <w:ind w:left="0"/>
        <w:jc w:val="both"/>
      </w:pPr>
      <w:r>
        <w:rPr>
          <w:rFonts w:ascii="Times New Roman"/>
          <w:b w:val="false"/>
          <w:i w:val="false"/>
          <w:color w:val="000000"/>
          <w:sz w:val="28"/>
        </w:rPr>
        <w:t>
      Орта білім беру ұйымы директоры ___________________ (қолы)</w:t>
      </w:r>
    </w:p>
    <w:p>
      <w:pPr>
        <w:spacing w:after="0"/>
        <w:ind w:left="0"/>
        <w:jc w:val="both"/>
      </w:pPr>
      <w:r>
        <w:rPr>
          <w:rFonts w:ascii="Times New Roman"/>
          <w:b w:val="false"/>
          <w:i w:val="false"/>
          <w:color w:val="000000"/>
          <w:sz w:val="28"/>
        </w:rPr>
        <w:t>
      Мөрдің орны</w:t>
      </w:r>
    </w:p>
    <w:p>
      <w:pPr>
        <w:spacing w:after="0"/>
        <w:ind w:left="0"/>
        <w:jc w:val="both"/>
      </w:pPr>
      <w:r>
        <w:rPr>
          <w:rFonts w:ascii="Times New Roman"/>
          <w:b w:val="false"/>
          <w:i w:val="false"/>
          <w:color w:val="000000"/>
          <w:sz w:val="28"/>
        </w:rPr>
        <w:t>
      _____ жылғы "_____" _______________</w:t>
      </w:r>
    </w:p>
    <w:p>
      <w:pPr>
        <w:spacing w:after="0"/>
        <w:ind w:left="0"/>
        <w:jc w:val="both"/>
      </w:pPr>
      <w:r>
        <w:rPr>
          <w:rFonts w:ascii="Times New Roman"/>
          <w:b w:val="false"/>
          <w:i w:val="false"/>
          <w:color w:val="000000"/>
          <w:sz w:val="28"/>
        </w:rPr>
        <w:t>
      Ескерту: Мақтау грамоталарын және мақтау қағаздарын беруді есепке алу</w:t>
      </w:r>
      <w:r>
        <w:br/>
      </w:r>
      <w:r>
        <w:rPr>
          <w:rFonts w:ascii="Times New Roman"/>
          <w:b w:val="false"/>
          <w:i w:val="false"/>
          <w:color w:val="000000"/>
          <w:sz w:val="28"/>
        </w:rPr>
        <w:t>кітабы орта білім беру ұйымы электрондық жүйеге қосылған жағдайда электронды түрде толтырылады, оның қағаз нұсқасын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Орта білім беру ұйымынан кеткен білім алушыларды есепке алу кітабы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13.12.2017 </w:t>
      </w:r>
      <w:r>
        <w:rPr>
          <w:rFonts w:ascii="Times New Roman"/>
          <w:b w:val="false"/>
          <w:i w:val="false"/>
          <w:color w:val="ff0000"/>
          <w:sz w:val="28"/>
        </w:rPr>
        <w:t>№ 615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(орта білім беру ұйымының атауы)</w:t>
      </w:r>
    </w:p>
    <w:p>
      <w:pPr>
        <w:spacing w:after="0"/>
        <w:ind w:left="0"/>
        <w:jc w:val="both"/>
      </w:pPr>
      <w:r>
        <w:rPr>
          <w:rFonts w:ascii="Times New Roman"/>
          <w:b w:val="false"/>
          <w:i w:val="false"/>
          <w:color w:val="000000"/>
          <w:sz w:val="28"/>
        </w:rPr>
        <w:t>
      __________ облысы, республикалық маңызы бар қала және астана</w:t>
      </w:r>
    </w:p>
    <w:p>
      <w:pPr>
        <w:spacing w:after="0"/>
        <w:ind w:left="0"/>
        <w:jc w:val="both"/>
      </w:pPr>
      <w:r>
        <w:rPr>
          <w:rFonts w:ascii="Times New Roman"/>
          <w:b w:val="false"/>
          <w:i w:val="false"/>
          <w:color w:val="000000"/>
          <w:sz w:val="28"/>
        </w:rPr>
        <w:t>
      __________ ауданы, _____________</w:t>
      </w:r>
    </w:p>
    <w:p>
      <w:pPr>
        <w:spacing w:after="0"/>
        <w:ind w:left="0"/>
        <w:jc w:val="both"/>
      </w:pPr>
      <w:r>
        <w:rPr>
          <w:rFonts w:ascii="Times New Roman"/>
          <w:b w:val="false"/>
          <w:i w:val="false"/>
          <w:color w:val="000000"/>
          <w:sz w:val="28"/>
        </w:rPr>
        <w:t>
      қаласы/ауылы,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Кеткен білім алушылар туралы мәлімет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Білім алушылардың кетуі туралы есептен шығару талоны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w:t>
            </w:r>
            <w:r>
              <w:br/>
            </w:r>
            <w:r>
              <w:rPr>
                <w:rFonts w:ascii="Times New Roman"/>
                <w:b w:val="false"/>
                <w:i w:val="false"/>
                <w:color w:val="000000"/>
                <w:sz w:val="20"/>
              </w:rPr>
              <w:t>
(болған жағдайда) 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w:t>
            </w:r>
            <w:r>
              <w:br/>
            </w:r>
            <w:r>
              <w:rPr>
                <w:rFonts w:ascii="Times New Roman"/>
                <w:b w:val="false"/>
                <w:i w:val="false"/>
                <w:color w:val="000000"/>
                <w:sz w:val="20"/>
              </w:rPr>
              <w:t>
(болған жағдайда) 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Оқыған сыныбы 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Оқыған сыныбы 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кетті ___________________________</w:t>
            </w:r>
            <w:r>
              <w:br/>
            </w:r>
            <w:r>
              <w:rPr>
                <w:rFonts w:ascii="Times New Roman"/>
                <w:b w:val="false"/>
                <w:i w:val="false"/>
                <w:color w:val="000000"/>
                <w:sz w:val="20"/>
              </w:rPr>
              <w:t>
______________________________________</w:t>
            </w:r>
            <w:r>
              <w:br/>
            </w:r>
            <w:r>
              <w:rPr>
                <w:rFonts w:ascii="Times New Roman"/>
                <w:b w:val="false"/>
                <w:i w:val="false"/>
                <w:color w:val="000000"/>
                <w:sz w:val="20"/>
              </w:rPr>
              <w:t>
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білім беру ұйымы (атауы, мекен-жайы)</w:t>
            </w:r>
            <w:r>
              <w:br/>
            </w:r>
            <w:r>
              <w:rPr>
                <w:rFonts w:ascii="Times New Roman"/>
                <w:b w:val="false"/>
                <w:i w:val="false"/>
                <w:color w:val="000000"/>
                <w:sz w:val="20"/>
              </w:rPr>
              <w:t>
______________________________________</w:t>
            </w:r>
            <w:r>
              <w:br/>
            </w:r>
            <w:r>
              <w:rPr>
                <w:rFonts w:ascii="Times New Roman"/>
                <w:b w:val="false"/>
                <w:i w:val="false"/>
                <w:color w:val="000000"/>
                <w:sz w:val="20"/>
              </w:rPr>
              <w:t>
______________________________________</w:t>
            </w:r>
          </w:p>
        </w:tc>
      </w:tr>
    </w:tbl>
    <w:p>
      <w:pPr>
        <w:spacing w:after="0"/>
        <w:ind w:left="0"/>
        <w:jc w:val="both"/>
      </w:pPr>
      <w:r>
        <w:rPr>
          <w:rFonts w:ascii="Times New Roman"/>
          <w:b w:val="false"/>
          <w:i w:val="false"/>
          <w:color w:val="000000"/>
          <w:sz w:val="28"/>
        </w:rPr>
        <w:t>
      Орта білім беру ұйымының директоры _______________________________________________</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(орта білім беру ұйымытің мөрі)</w:t>
      </w:r>
    </w:p>
    <w:p>
      <w:pPr>
        <w:spacing w:after="0"/>
        <w:ind w:left="0"/>
        <w:jc w:val="both"/>
      </w:pPr>
      <w:r>
        <w:rPr>
          <w:rFonts w:ascii="Times New Roman"/>
          <w:b w:val="false"/>
          <w:i w:val="false"/>
          <w:color w:val="000000"/>
          <w:sz w:val="28"/>
        </w:rPr>
        <w:t>
      "__" _________ 200__жыл</w:t>
      </w:r>
    </w:p>
    <w:p>
      <w:pPr>
        <w:spacing w:after="0"/>
        <w:ind w:left="0"/>
        <w:jc w:val="both"/>
      </w:pPr>
      <w:r>
        <w:rPr>
          <w:rFonts w:ascii="Times New Roman"/>
          <w:b w:val="false"/>
          <w:i w:val="false"/>
          <w:color w:val="000000"/>
          <w:sz w:val="28"/>
        </w:rPr>
        <w:t>
      Ескерту: Білім алушылардың қозғалысын есепке алу және бақылау мақсатында білім алушылардың кетуін есепке алу кітабы (бұдан әрі – Кітап) барлық орта білім беру ұйымдарында жүргізіледі.</w:t>
      </w:r>
    </w:p>
    <w:p>
      <w:pPr>
        <w:spacing w:after="0"/>
        <w:ind w:left="0"/>
        <w:jc w:val="both"/>
      </w:pPr>
      <w:r>
        <w:rPr>
          <w:rFonts w:ascii="Times New Roman"/>
          <w:b w:val="false"/>
          <w:i w:val="false"/>
          <w:color w:val="000000"/>
          <w:sz w:val="28"/>
        </w:rPr>
        <w:t>
      Кітапты іс-қағаздарды жүргізуге жауапты адам толтырады. Кітаптарға директордың қолы және білім беру ұйымының мөрі қойылады, беттері нөмірленеді, тігіледі, қыстырылады.</w:t>
      </w:r>
    </w:p>
    <w:p>
      <w:pPr>
        <w:spacing w:after="0"/>
        <w:ind w:left="0"/>
        <w:jc w:val="both"/>
      </w:pPr>
      <w:r>
        <w:rPr>
          <w:rFonts w:ascii="Times New Roman"/>
          <w:b w:val="false"/>
          <w:i w:val="false"/>
          <w:color w:val="000000"/>
          <w:sz w:val="28"/>
        </w:rPr>
        <w:t>
      Кітап орта білім беру ұйымы электрондық жүйеге қосылған жағдайда электронды түрде толтырылады, оның қағаз нұсқасын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Орта білім беру ұйымына келген білім алушыларды есепке алу кітабы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13.12.2017 </w:t>
      </w:r>
      <w:r>
        <w:rPr>
          <w:rFonts w:ascii="Times New Roman"/>
          <w:b w:val="false"/>
          <w:i w:val="false"/>
          <w:color w:val="ff0000"/>
          <w:sz w:val="28"/>
        </w:rPr>
        <w:t>№ 615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(орта білім беру ұйымының атауы)</w:t>
      </w:r>
    </w:p>
    <w:p>
      <w:pPr>
        <w:spacing w:after="0"/>
        <w:ind w:left="0"/>
        <w:jc w:val="both"/>
      </w:pPr>
      <w:r>
        <w:rPr>
          <w:rFonts w:ascii="Times New Roman"/>
          <w:b w:val="false"/>
          <w:i w:val="false"/>
          <w:color w:val="000000"/>
          <w:sz w:val="28"/>
        </w:rPr>
        <w:t>
      __________ облысы, республикалық маңызы бар қала және астана</w:t>
      </w:r>
    </w:p>
    <w:p>
      <w:pPr>
        <w:spacing w:after="0"/>
        <w:ind w:left="0"/>
        <w:jc w:val="both"/>
      </w:pPr>
      <w:r>
        <w:rPr>
          <w:rFonts w:ascii="Times New Roman"/>
          <w:b w:val="false"/>
          <w:i w:val="false"/>
          <w:color w:val="000000"/>
          <w:sz w:val="28"/>
        </w:rPr>
        <w:t>
      __________ ауданы, _____________ қаласы/ауылы,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Кеткен білім алушылар туралы мәлімет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Білім алушылардың кетуі туралы есептен шығару талоны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w:t>
            </w:r>
            <w:r>
              <w:br/>
            </w:r>
            <w:r>
              <w:rPr>
                <w:rFonts w:ascii="Times New Roman"/>
                <w:b w:val="false"/>
                <w:i w:val="false"/>
                <w:color w:val="000000"/>
                <w:sz w:val="20"/>
              </w:rPr>
              <w:t>
(болған жағдайда) 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w:t>
            </w:r>
            <w:r>
              <w:br/>
            </w:r>
            <w:r>
              <w:rPr>
                <w:rFonts w:ascii="Times New Roman"/>
                <w:b w:val="false"/>
                <w:i w:val="false"/>
                <w:color w:val="000000"/>
                <w:sz w:val="20"/>
              </w:rPr>
              <w:t>
(болған жағдайда) 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Оқыған сыныбы 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Оқыған сыныбы 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кетті ___________________________</w:t>
            </w:r>
            <w:r>
              <w:br/>
            </w:r>
            <w:r>
              <w:rPr>
                <w:rFonts w:ascii="Times New Roman"/>
                <w:b w:val="false"/>
                <w:i w:val="false"/>
                <w:color w:val="000000"/>
                <w:sz w:val="20"/>
              </w:rPr>
              <w:t>
______________________________________</w:t>
            </w:r>
            <w:r>
              <w:br/>
            </w:r>
            <w:r>
              <w:rPr>
                <w:rFonts w:ascii="Times New Roman"/>
                <w:b w:val="false"/>
                <w:i w:val="false"/>
                <w:color w:val="000000"/>
                <w:sz w:val="20"/>
              </w:rPr>
              <w:t>
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білім беру ұйымы (атауы, мекен-жайы)</w:t>
            </w:r>
            <w:r>
              <w:br/>
            </w:r>
            <w:r>
              <w:rPr>
                <w:rFonts w:ascii="Times New Roman"/>
                <w:b w:val="false"/>
                <w:i w:val="false"/>
                <w:color w:val="000000"/>
                <w:sz w:val="20"/>
              </w:rPr>
              <w:t>
______________________________________</w:t>
            </w:r>
            <w:r>
              <w:br/>
            </w:r>
            <w:r>
              <w:rPr>
                <w:rFonts w:ascii="Times New Roman"/>
                <w:b w:val="false"/>
                <w:i w:val="false"/>
                <w:color w:val="000000"/>
                <w:sz w:val="20"/>
              </w:rPr>
              <w:t>
______________________________________</w:t>
            </w:r>
          </w:p>
        </w:tc>
      </w:tr>
    </w:tbl>
    <w:p>
      <w:pPr>
        <w:spacing w:after="0"/>
        <w:ind w:left="0"/>
        <w:jc w:val="both"/>
      </w:pPr>
      <w:r>
        <w:rPr>
          <w:rFonts w:ascii="Times New Roman"/>
          <w:b w:val="false"/>
          <w:i w:val="false"/>
          <w:color w:val="000000"/>
          <w:sz w:val="28"/>
        </w:rPr>
        <w:t>
      Орта білім беру ұйымының директоры _______________________________________________</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(орта білім беру ұйымытің мөрі)</w:t>
      </w:r>
    </w:p>
    <w:p>
      <w:pPr>
        <w:spacing w:after="0"/>
        <w:ind w:left="0"/>
        <w:jc w:val="both"/>
      </w:pPr>
      <w:r>
        <w:rPr>
          <w:rFonts w:ascii="Times New Roman"/>
          <w:b w:val="false"/>
          <w:i w:val="false"/>
          <w:color w:val="000000"/>
          <w:sz w:val="28"/>
        </w:rPr>
        <w:t>
      "__" _________ 200__жыл</w:t>
      </w:r>
    </w:p>
    <w:p>
      <w:pPr>
        <w:spacing w:after="0"/>
        <w:ind w:left="0"/>
        <w:jc w:val="both"/>
      </w:pPr>
      <w:r>
        <w:rPr>
          <w:rFonts w:ascii="Times New Roman"/>
          <w:b w:val="false"/>
          <w:i w:val="false"/>
          <w:color w:val="000000"/>
          <w:sz w:val="28"/>
        </w:rPr>
        <w:t>
      Ескерту: Білім алушылардың қозғалысын есепке алу және бақылау мақсатында білім алушылардың келуін есепке алу кітабы (бұдан әрі – Кітап) барлық орта білім беру ұйымдарында жүргізіледі.</w:t>
      </w:r>
    </w:p>
    <w:p>
      <w:pPr>
        <w:spacing w:after="0"/>
        <w:ind w:left="0"/>
        <w:jc w:val="both"/>
      </w:pPr>
      <w:r>
        <w:rPr>
          <w:rFonts w:ascii="Times New Roman"/>
          <w:b w:val="false"/>
          <w:i w:val="false"/>
          <w:color w:val="000000"/>
          <w:sz w:val="28"/>
        </w:rPr>
        <w:t>
      Кітапты іс-қағаздарды жүргізуге жауапты адам толтырады. Кітапқа директордың қолы және білім беру ұйымының мөрі қойылады, беттері нөмірленеді, тігіледі, бекітіледі.</w:t>
      </w:r>
    </w:p>
    <w:p>
      <w:pPr>
        <w:spacing w:after="0"/>
        <w:ind w:left="0"/>
        <w:jc w:val="both"/>
      </w:pPr>
      <w:r>
        <w:rPr>
          <w:rFonts w:ascii="Times New Roman"/>
          <w:b w:val="false"/>
          <w:i w:val="false"/>
          <w:color w:val="000000"/>
          <w:sz w:val="28"/>
        </w:rPr>
        <w:t>
      Білім алушылардың кеткені туралы шығару талоны жаңа орта білім беру ұйымына келуі туралы шығару талонды алу мақсатында типіне және ведомстволық бағыныстылығына қарамастан орта білім беру ұйымына көрсету үшін кәмелетке толмағандарға олардың оқыған жерінен беріледі.</w:t>
      </w:r>
    </w:p>
    <w:p>
      <w:pPr>
        <w:spacing w:after="0"/>
        <w:ind w:left="0"/>
        <w:jc w:val="both"/>
      </w:pPr>
      <w:r>
        <w:rPr>
          <w:rFonts w:ascii="Times New Roman"/>
          <w:b w:val="false"/>
          <w:i w:val="false"/>
          <w:color w:val="000000"/>
          <w:sz w:val="28"/>
        </w:rPr>
        <w:t>
      Білім алушылардың келгені туралы есептен шығару талонын кәмелетке толмағандарға типіне және ведомстволық бағыныстылығына қарамастан оның оқыған жері орта білім беру ұйымына көрсетуі және кетуі туралы есептен шығару талонын көрсеткеннен кейін жеке іс-қағазын алуы үшін оның келген жеріндегі орта білім беру ұйымы береді.</w:t>
      </w:r>
    </w:p>
    <w:p>
      <w:pPr>
        <w:spacing w:after="0"/>
        <w:ind w:left="0"/>
        <w:jc w:val="both"/>
      </w:pPr>
      <w:r>
        <w:rPr>
          <w:rFonts w:ascii="Times New Roman"/>
          <w:b w:val="false"/>
          <w:i w:val="false"/>
          <w:color w:val="000000"/>
          <w:sz w:val="28"/>
        </w:rPr>
        <w:t>
      Орта білім беру ұйымының іс-қағазында осы ұйымға шекарасы нақты белгіленген шағын ауданның, шағын аудан картасының бекітілуі туралы аудан, қала, ауыл, ауыл округі әкімі шешімінің көшірмесі болады</w:t>
      </w:r>
    </w:p>
    <w:p>
      <w:pPr>
        <w:spacing w:after="0"/>
        <w:ind w:left="0"/>
        <w:jc w:val="both"/>
      </w:pPr>
      <w:r>
        <w:rPr>
          <w:rFonts w:ascii="Times New Roman"/>
          <w:b w:val="false"/>
          <w:i w:val="false"/>
          <w:color w:val="000000"/>
          <w:sz w:val="28"/>
        </w:rPr>
        <w:t>
      Кітап орта білім беру ұйымы электрондық жүйеге қосылған жағдайда электронды түрде толтырылады, оның қағаз нұсқасын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Теориялық оқытуды есепке алу журналы (техникалық және кәсіптік, орта білімнен кейінгі білім беру ұйымдарына арналған)</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Оқу тобы _________________</w:t>
      </w:r>
    </w:p>
    <w:p>
      <w:pPr>
        <w:spacing w:after="0"/>
        <w:ind w:left="0"/>
        <w:jc w:val="both"/>
      </w:pPr>
      <w:r>
        <w:rPr>
          <w:rFonts w:ascii="Times New Roman"/>
          <w:b w:val="false"/>
          <w:i w:val="false"/>
          <w:color w:val="000000"/>
          <w:sz w:val="28"/>
        </w:rPr>
        <w:t>
      Оқу курсы __________________</w:t>
      </w:r>
    </w:p>
    <w:p>
      <w:pPr>
        <w:spacing w:after="0"/>
        <w:ind w:left="0"/>
        <w:jc w:val="both"/>
      </w:pPr>
      <w:r>
        <w:rPr>
          <w:rFonts w:ascii="Times New Roman"/>
          <w:b w:val="false"/>
          <w:i w:val="false"/>
          <w:color w:val="000000"/>
          <w:sz w:val="28"/>
        </w:rPr>
        <w:t>
      Мамандығы _______________________</w:t>
      </w:r>
    </w:p>
    <w:p>
      <w:pPr>
        <w:spacing w:after="0"/>
        <w:ind w:left="0"/>
        <w:jc w:val="both"/>
      </w:pPr>
      <w:r>
        <w:rPr>
          <w:rFonts w:ascii="Times New Roman"/>
          <w:b w:val="false"/>
          <w:i w:val="false"/>
          <w:color w:val="000000"/>
          <w:sz w:val="28"/>
        </w:rPr>
        <w:t>
      Біліктілігі ________________________</w:t>
      </w:r>
    </w:p>
    <w:p>
      <w:pPr>
        <w:spacing w:after="0"/>
        <w:ind w:left="0"/>
        <w:jc w:val="both"/>
      </w:pPr>
      <w:r>
        <w:rPr>
          <w:rFonts w:ascii="Times New Roman"/>
          <w:b w:val="false"/>
          <w:i w:val="false"/>
          <w:color w:val="000000"/>
          <w:sz w:val="28"/>
        </w:rPr>
        <w:t>
      20___/20___ оқу жылы</w:t>
      </w:r>
    </w:p>
    <w:p>
      <w:pPr>
        <w:spacing w:after="0"/>
        <w:ind w:left="0"/>
        <w:jc w:val="both"/>
      </w:pPr>
      <w:r>
        <w:rPr>
          <w:rFonts w:ascii="Times New Roman"/>
          <w:b w:val="false"/>
          <w:i w:val="false"/>
          <w:color w:val="000000"/>
          <w:sz w:val="28"/>
        </w:rPr>
        <w:t>
      Мазмұны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3"/>
        <w:gridCol w:w="1085"/>
        <w:gridCol w:w="3451"/>
        <w:gridCol w:w="5543"/>
        <w:gridCol w:w="668"/>
      </w:tblGrid>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индексі</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және (немесе) модуль атауы</w:t>
            </w:r>
          </w:p>
        </w:tc>
        <w:tc>
          <w:tcPr>
            <w:tcW w:w="5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Оқытушының тегі, аты, әкесінің аты (бар болған жағдайда)</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Мазмұндағы бағандар саны оқу жылы ішінде оқу тобында оқытылатын пәндер және (немесе) модульдер санына байланысты белгіленеді.</w:t>
      </w:r>
    </w:p>
    <w:p>
      <w:pPr>
        <w:spacing w:after="0"/>
        <w:ind w:left="0"/>
        <w:jc w:val="both"/>
      </w:pPr>
      <w:r>
        <w:rPr>
          <w:rFonts w:ascii="Times New Roman"/>
          <w:b w:val="false"/>
          <w:i w:val="false"/>
          <w:color w:val="000000"/>
          <w:sz w:val="28"/>
        </w:rPr>
        <w:t>
      № 5.1 нысан. Оқу жылында жүзеге асырылатын модульдер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2"/>
        <w:gridCol w:w="1867"/>
        <w:gridCol w:w="4025"/>
        <w:gridCol w:w="1868"/>
        <w:gridCol w:w="1868"/>
      </w:tblGrid>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атауы</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 бойынша сағат саны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 мерзімі</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мерзімі</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Мазмұндағы бағандар саны оқу жылы ішінде оқу тобында оқытылатын модульдер санына байланысты белгіленеді.</w:t>
      </w:r>
    </w:p>
    <w:p>
      <w:pPr>
        <w:spacing w:after="0"/>
        <w:ind w:left="0"/>
        <w:jc w:val="both"/>
      </w:pPr>
      <w:r>
        <w:rPr>
          <w:rFonts w:ascii="Times New Roman"/>
          <w:b w:val="false"/>
          <w:i w:val="false"/>
          <w:color w:val="000000"/>
          <w:sz w:val="28"/>
        </w:rPr>
        <w:t>
      № 5.2. нысан. ТОПТАҒЫ БІЛІМ АЛУШЫЛАР ТУРАЛЫ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 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8"/>
        <w:gridCol w:w="4902"/>
        <w:gridCol w:w="2269"/>
        <w:gridCol w:w="1237"/>
        <w:gridCol w:w="2614"/>
      </w:tblGrid>
      <w:tr>
        <w:trPr>
          <w:trHeight w:val="30" w:hRule="atLeast"/>
        </w:trPr>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тегі, аты, әкесінің аты (бар болған жағдайда)</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 айы және күні</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Атаулы кітаптағы нөмірі</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Оқуға қабылдау туралы бұйрықтың күні мен №</w:t>
            </w:r>
          </w:p>
        </w:tc>
      </w:tr>
      <w:tr>
        <w:trPr>
          <w:trHeight w:val="30" w:hRule="atLeast"/>
        </w:trPr>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Топтың жетекшісі (тьютор) _______________________________</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ТОПТАҒЫ БІЛІМ АЛУШЫЛАР ТУРАЛЫ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 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26"/>
        <w:gridCol w:w="3743"/>
        <w:gridCol w:w="1300"/>
        <w:gridCol w:w="2115"/>
        <w:gridCol w:w="2116"/>
      </w:tblGrid>
      <w:tr>
        <w:trPr>
          <w:trHeight w:val="30" w:hRule="atLeast"/>
        </w:trPr>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үйінің мекенжайы</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Контенгент қозғалысы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w:t>
            </w:r>
          </w:p>
        </w:tc>
      </w:tr>
      <w:tr>
        <w:trPr>
          <w:trHeight w:val="30" w:hRule="atLeast"/>
        </w:trPr>
        <w:tc>
          <w:tcPr>
            <w:tcW w:w="3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5.3 нысан. БІЛІМ АЛУШЫЛАРДЫҢ САБАҚҚА ҚАТЫСУЫ МЕН ҮЛГЕРІМІН ТІРКЕУ</w:t>
      </w:r>
    </w:p>
    <w:p>
      <w:pPr>
        <w:spacing w:after="0"/>
        <w:ind w:left="0"/>
        <w:jc w:val="both"/>
      </w:pPr>
      <w:r>
        <w:rPr>
          <w:rFonts w:ascii="Times New Roman"/>
          <w:b w:val="false"/>
          <w:i w:val="false"/>
          <w:color w:val="000000"/>
          <w:sz w:val="28"/>
        </w:rPr>
        <w:t>
      (Сол жағы) (Оң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2"/>
        <w:gridCol w:w="2548"/>
        <w:gridCol w:w="160"/>
        <w:gridCol w:w="160"/>
        <w:gridCol w:w="160"/>
        <w:gridCol w:w="163"/>
        <w:gridCol w:w="1904"/>
        <w:gridCol w:w="1905"/>
        <w:gridCol w:w="1374"/>
        <w:gridCol w:w="1905"/>
        <w:gridCol w:w="137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Модульдің индексі</w:t>
            </w:r>
            <w:r>
              <w:br/>
            </w:r>
            <w:r>
              <w:rPr>
                <w:rFonts w:ascii="Times New Roman"/>
                <w:b w:val="false"/>
                <w:i w:val="false"/>
                <w:color w:val="000000"/>
                <w:sz w:val="20"/>
              </w:rPr>
              <w:t>
_________________</w:t>
            </w:r>
            <w:r>
              <w:br/>
            </w:r>
            <w:r>
              <w:rPr>
                <w:rFonts w:ascii="Times New Roman"/>
                <w:b w:val="false"/>
                <w:i w:val="false"/>
                <w:color w:val="000000"/>
                <w:sz w:val="20"/>
              </w:rPr>
              <w:t>
Пән және (немесе) модуль атауы ______________</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Оқытушылардың тегі, аты, әкесінің аты (бар болған жағдайда) __________________________________</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тегі, аты, әкесінің аты (бар болған жағдайда)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өткізу күні</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сағатының саны</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Үйге не тапсырылды</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Оқытушының қолы</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Журналдағы өткен оқу материалын жазуға, білім алушының сабаққа қатысуын және үлгерімін есепке алуға арналған беттер саны оқу жоспарына сәйкес топта оқытылатын пәндер және (немесе) модульдер санына, оның оқу ұзақтығына байланысты оқу сабақтары журналының бланкілерін басып шығару кезінде белгіленеді.</w:t>
      </w:r>
    </w:p>
    <w:p>
      <w:pPr>
        <w:spacing w:after="0"/>
        <w:ind w:left="0"/>
        <w:jc w:val="both"/>
      </w:pPr>
      <w:r>
        <w:rPr>
          <w:rFonts w:ascii="Times New Roman"/>
          <w:b w:val="false"/>
          <w:i w:val="false"/>
          <w:color w:val="000000"/>
          <w:sz w:val="28"/>
        </w:rPr>
        <w:t>
      Бір модульді бірнеше оқытушы оқытқан жағдайда, осы нысанды оқытушылар оқу сабақтарының кестесіне сәйкес кезекпен толтырады. Модуль бойынша оқу бағдарламасының теориялық бөлігі аяқталғаннан кейін (соңғы сабақты жүргізген оқытушы) модуль бойынша бағдарламаның теориялық бөлігінің іс жүзінде орындалуын көрсете отырып, сағат және (немесе) кредит түрінде "Модуль бойынша қорытынды" жазады. Әр семестрдің қорытындысы бойынша (соңғы сабақты жүргізген оқытушы) оқу жұмыс жоспарына сәйкес модуль бойынша жалпы орташа баға қояды.</w:t>
      </w:r>
    </w:p>
    <w:p>
      <w:pPr>
        <w:spacing w:after="0"/>
        <w:ind w:left="0"/>
        <w:jc w:val="both"/>
      </w:pPr>
      <w:r>
        <w:rPr>
          <w:rFonts w:ascii="Times New Roman"/>
          <w:b w:val="false"/>
          <w:i w:val="false"/>
          <w:color w:val="000000"/>
          <w:sz w:val="28"/>
        </w:rPr>
        <w:t>
      № 5.4 нысан. Білім алушылардың МЕДИЦИНАЛЫҚ тексеру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5"/>
        <w:gridCol w:w="5123"/>
        <w:gridCol w:w="1086"/>
        <w:gridCol w:w="4288"/>
        <w:gridCol w:w="668"/>
      </w:tblGrid>
      <w:tr>
        <w:trPr>
          <w:trHeight w:val="30" w:hRule="atLeast"/>
        </w:trPr>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алушылардың </w:t>
            </w:r>
            <w:r>
              <w:br/>
            </w:r>
            <w:r>
              <w:rPr>
                <w:rFonts w:ascii="Times New Roman"/>
                <w:b w:val="false"/>
                <w:i w:val="false"/>
                <w:color w:val="000000"/>
                <w:sz w:val="20"/>
              </w:rPr>
              <w:t>
тегі, аты, әкесінің аты (бар болған жағдайда)</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Тексерілген күні</w:t>
            </w:r>
          </w:p>
        </w:tc>
        <w:tc>
          <w:tcPr>
            <w:tcW w:w="4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топ (негізгі, дайындық, арнайы)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5.5 нысан. ОҚУ-ТӘРБИЕ ЖҰМЫСТАРЫНЫҢ ҚОРЫТЫНДЫСЫ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3"/>
        <w:gridCol w:w="4129"/>
        <w:gridCol w:w="1840"/>
        <w:gridCol w:w="1840"/>
        <w:gridCol w:w="1040"/>
        <w:gridCol w:w="1041"/>
        <w:gridCol w:w="1047"/>
      </w:tblGrid>
      <w:tr>
        <w:trPr>
          <w:trHeight w:val="30" w:hRule="atLeast"/>
        </w:trPr>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аты-жөні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индексі_______ Өндірістік оқу</w:t>
            </w:r>
          </w:p>
        </w:tc>
      </w:tr>
      <w:tr>
        <w:trPr>
          <w:trHeight w:val="30" w:hRule="atLeast"/>
        </w:trPr>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жартыжылдық</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жартыжылдық</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баға</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tc>
      </w:tr>
      <w:tr>
        <w:trPr>
          <w:trHeight w:val="30" w:hRule="atLeast"/>
        </w:trPr>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 бойынша сағат және (немесе) кредит саны</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жүзінде жүргізілген сағаттар және (немесе) кредиттер</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3"/>
        <w:gridCol w:w="1183"/>
        <w:gridCol w:w="2167"/>
        <w:gridCol w:w="857"/>
        <w:gridCol w:w="881"/>
        <w:gridCol w:w="1995"/>
        <w:gridCol w:w="881"/>
        <w:gridCol w:w="1995"/>
        <w:gridCol w:w="356"/>
        <w:gridCol w:w="80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индексі_______ Пән және (немесе) модуль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Босатқан сағаттар саны</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жылдық семестр</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жылдық семестр</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баға – сынақтық</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1-жарты жылдықта (1-семестрде)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2-жарты жылдық (2-семестрде)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жылда</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себепсіз</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себепсіз</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себепсіз</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Топ жетекшісінің (шеберінің), оқытушылардың қолы _____________</w:t>
      </w:r>
    </w:p>
    <w:p>
      <w:pPr>
        <w:spacing w:after="0"/>
        <w:ind w:left="0"/>
        <w:jc w:val="both"/>
      </w:pPr>
      <w:r>
        <w:rPr>
          <w:rFonts w:ascii="Times New Roman"/>
          <w:b w:val="false"/>
          <w:i w:val="false"/>
          <w:color w:val="000000"/>
          <w:sz w:val="28"/>
        </w:rPr>
        <w:t>
      Басшының оқу ісі жөніндегі орынбасары _________________________</w:t>
      </w:r>
    </w:p>
    <w:p>
      <w:pPr>
        <w:spacing w:after="0"/>
        <w:ind w:left="0"/>
        <w:jc w:val="both"/>
      </w:pPr>
      <w:r>
        <w:rPr>
          <w:rFonts w:ascii="Times New Roman"/>
          <w:b w:val="false"/>
          <w:i w:val="false"/>
          <w:color w:val="000000"/>
          <w:sz w:val="28"/>
        </w:rPr>
        <w:t>
      Ескерту: "Пән және (немесе) модуль атауы" бағандарының саны оқу жоспары мен бағдарламаларына сәйкес журнал бланкілерін басып шығару кезінде белгіленеді. Емтихан сеcсиясына шығарылған пәндер және (немесе) модульдер бойынша емтихандар мен сынақтарда алынған бағалар қойылады.</w:t>
      </w:r>
    </w:p>
    <w:p>
      <w:pPr>
        <w:spacing w:after="0"/>
        <w:ind w:left="0"/>
        <w:jc w:val="both"/>
      </w:pPr>
      <w:r>
        <w:rPr>
          <w:rFonts w:ascii="Times New Roman"/>
          <w:b w:val="false"/>
          <w:i w:val="false"/>
          <w:color w:val="000000"/>
          <w:sz w:val="28"/>
        </w:rPr>
        <w:t>
      Журналды толтыру бойынша ескертулер мен ұсыныстар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9"/>
        <w:gridCol w:w="3739"/>
        <w:gridCol w:w="7262"/>
      </w:tblGrid>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 мен ұсыныстардың мазмұны</w:t>
            </w:r>
          </w:p>
        </w:tc>
        <w:tc>
          <w:tcPr>
            <w:tcW w:w="7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Журналды тексерушінің аты-жөні, лауазымы және қолы</w:t>
            </w:r>
          </w:p>
        </w:tc>
      </w:tr>
      <w:tr>
        <w:trPr>
          <w:trHeight w:val="30" w:hRule="atLeast"/>
        </w:trPr>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Журналды толтыру талаптары</w:t>
      </w:r>
    </w:p>
    <w:p>
      <w:pPr>
        <w:spacing w:after="0"/>
        <w:ind w:left="0"/>
        <w:jc w:val="both"/>
      </w:pPr>
      <w:r>
        <w:rPr>
          <w:rFonts w:ascii="Times New Roman"/>
          <w:b w:val="false"/>
          <w:i w:val="false"/>
          <w:color w:val="000000"/>
          <w:sz w:val="28"/>
        </w:rPr>
        <w:t>
      1. Журнал теориялық оқытудың есепке алу және оқу-тәрбиелік жұмысты қорытындылайтын негізгі құжат болып табылады.</w:t>
      </w:r>
    </w:p>
    <w:p>
      <w:pPr>
        <w:spacing w:after="0"/>
        <w:ind w:left="0"/>
        <w:jc w:val="both"/>
      </w:pPr>
      <w:r>
        <w:rPr>
          <w:rFonts w:ascii="Times New Roman"/>
          <w:b w:val="false"/>
          <w:i w:val="false"/>
          <w:color w:val="000000"/>
          <w:sz w:val="28"/>
        </w:rPr>
        <w:t>
      2. Оқытушылар журналды бір оқу тобына және бір оқу жылына толтырады.</w:t>
      </w:r>
    </w:p>
    <w:p>
      <w:pPr>
        <w:spacing w:after="0"/>
        <w:ind w:left="0"/>
        <w:jc w:val="both"/>
      </w:pPr>
      <w:r>
        <w:rPr>
          <w:rFonts w:ascii="Times New Roman"/>
          <w:b w:val="false"/>
          <w:i w:val="false"/>
          <w:color w:val="000000"/>
          <w:sz w:val="28"/>
        </w:rPr>
        <w:t>
      3. Топтағы білім алушылар туралы мәліметтерді (№ 5.2 нысан) атаулы кітапқа, бұйрықтар кітабына және білім алушының жеке ісіне сәйкес оқу бөлімі толтырады. "Үйінің мекенжайы" бағанында білім алушының ата-анасының немесе оларды алмастыратын тұлғалардың мекенжайы көрсетіледі.</w:t>
      </w:r>
    </w:p>
    <w:p>
      <w:pPr>
        <w:spacing w:after="0"/>
        <w:ind w:left="0"/>
        <w:jc w:val="both"/>
      </w:pPr>
      <w:r>
        <w:rPr>
          <w:rFonts w:ascii="Times New Roman"/>
          <w:b w:val="false"/>
          <w:i w:val="false"/>
          <w:color w:val="000000"/>
          <w:sz w:val="28"/>
        </w:rPr>
        <w:t>
      4. № 5.3 нысанда білім алушылардың сабаққа қатысуы және ағымдағы үлгерімі, өткізілген сабақтардың және үйге берілген тапсырманың қысқаша мазмұны, жұмсалған сағат саны көрсетіледі.</w:t>
      </w:r>
    </w:p>
    <w:p>
      <w:pPr>
        <w:spacing w:after="0"/>
        <w:ind w:left="0"/>
        <w:jc w:val="both"/>
      </w:pPr>
      <w:r>
        <w:rPr>
          <w:rFonts w:ascii="Times New Roman"/>
          <w:b w:val="false"/>
          <w:i w:val="false"/>
          <w:color w:val="000000"/>
          <w:sz w:val="28"/>
        </w:rPr>
        <w:t>
      Әрбір оқу пәніне және (немесе) модульге қажетті беттер, оған бөлінген оқу сағаттары мен консультациялардың санына байланысты бөлінеді. Консультациялар пәнге және (немесе) модульге бекітілген беттердің ең соңғы бетіне толтырылады.</w:t>
      </w:r>
    </w:p>
    <w:p>
      <w:pPr>
        <w:spacing w:after="0"/>
        <w:ind w:left="0"/>
        <w:jc w:val="both"/>
      </w:pPr>
      <w:r>
        <w:rPr>
          <w:rFonts w:ascii="Times New Roman"/>
          <w:b w:val="false"/>
          <w:i w:val="false"/>
          <w:color w:val="000000"/>
          <w:sz w:val="28"/>
        </w:rPr>
        <w:t>
      Бақылау, зертханалық және басқа да жұмыстардың бағалары, оларды өткізген күнгі бағанға қойылады.</w:t>
      </w:r>
    </w:p>
    <w:p>
      <w:pPr>
        <w:spacing w:after="0"/>
        <w:ind w:left="0"/>
        <w:jc w:val="both"/>
      </w:pPr>
      <w:r>
        <w:rPr>
          <w:rFonts w:ascii="Times New Roman"/>
          <w:b w:val="false"/>
          <w:i w:val="false"/>
          <w:color w:val="000000"/>
          <w:sz w:val="28"/>
        </w:rPr>
        <w:t>
      Білім алушының сабаққа немесе консультацияға қатыспауы "ж" әрпімен белгіленеді.</w:t>
      </w:r>
    </w:p>
    <w:p>
      <w:pPr>
        <w:spacing w:after="0"/>
        <w:ind w:left="0"/>
        <w:jc w:val="both"/>
      </w:pPr>
      <w:r>
        <w:rPr>
          <w:rFonts w:ascii="Times New Roman"/>
          <w:b w:val="false"/>
          <w:i w:val="false"/>
          <w:color w:val="000000"/>
          <w:sz w:val="28"/>
        </w:rPr>
        <w:t>
      5. Білім алушылардың медициналық тексеріс нәтижесі туралы мәліметтерді медициналық қызметкер № 5.4 нысанында толтырады.</w:t>
      </w:r>
    </w:p>
    <w:p>
      <w:pPr>
        <w:spacing w:after="0"/>
        <w:ind w:left="0"/>
        <w:jc w:val="both"/>
      </w:pPr>
      <w:r>
        <w:rPr>
          <w:rFonts w:ascii="Times New Roman"/>
          <w:b w:val="false"/>
          <w:i w:val="false"/>
          <w:color w:val="000000"/>
          <w:sz w:val="28"/>
        </w:rPr>
        <w:t>
      6. Жартыжылдықтағы (семестрдегі) және оқу жылындағы үлгерім бағалары, сондай-ақ оқу жоспарын орындағаны туралы мәліметті оқытушылар "Оқу-тәрбие жұмыстарының қорытындысы" (№ 5.5 нысан) деген бетке толтырады. Өндірістік оқыту бойынша бағаларды сол бетке әр топтың шеберлері немесе оқытушылары қояды. Әр білім алушының теориялық оқу бойынша босатқан сағаттарының жалпы санын топ жетекшісі (шебері) қояды.</w:t>
      </w:r>
    </w:p>
    <w:p>
      <w:pPr>
        <w:spacing w:after="0"/>
        <w:ind w:left="0"/>
        <w:jc w:val="both"/>
      </w:pPr>
      <w:r>
        <w:rPr>
          <w:rFonts w:ascii="Times New Roman"/>
          <w:b w:val="false"/>
          <w:i w:val="false"/>
          <w:color w:val="000000"/>
          <w:sz w:val="28"/>
        </w:rPr>
        <w:t>
      7. Журналдағы барлық жазбалар анық, ұқыпты түрде көк түсті сиямен жазылады. Түзетулерге тыйым салынады.</w:t>
      </w:r>
    </w:p>
    <w:p>
      <w:pPr>
        <w:spacing w:after="0"/>
        <w:ind w:left="0"/>
        <w:jc w:val="both"/>
      </w:pPr>
      <w:r>
        <w:rPr>
          <w:rFonts w:ascii="Times New Roman"/>
          <w:b w:val="false"/>
          <w:i w:val="false"/>
          <w:color w:val="000000"/>
          <w:sz w:val="28"/>
        </w:rPr>
        <w:t>
      8. Журналдың толтырылуын қадағалауды басшының оқу және (немесе) оқу-әдістемелік жұмыс жөніндегі орынбасарлары, оқу-тәрбие процесінің мониторингін бөлім меңгерушілері жүзеге асырады. Олардың ескертулері мен ұсыныстары журналдың соңындағы тиісті бетке жазылады.</w:t>
      </w:r>
    </w:p>
    <w:p>
      <w:pPr>
        <w:spacing w:after="0"/>
        <w:ind w:left="0"/>
        <w:jc w:val="both"/>
      </w:pPr>
      <w:r>
        <w:rPr>
          <w:rFonts w:ascii="Times New Roman"/>
          <w:b w:val="false"/>
          <w:i w:val="false"/>
          <w:color w:val="000000"/>
          <w:sz w:val="28"/>
        </w:rPr>
        <w:t>
      Техникалық және кәсіптік, орта білімнен кейінгі білім беру ұйымдары электронды жүйеге қосылған жағдайда теориялық оқытуды есепке алу журналы (техникалық және кәсіптік, орта білімнен кейінгі білім беру ұйымдарына арналған) тек электронды форматта толтырылады, оның қағаз нұсқасын толтыру талап етілмейді.</w:t>
      </w:r>
    </w:p>
    <w:bookmarkStart w:name="z254" w:id="5"/>
    <w:p>
      <w:pPr>
        <w:spacing w:after="0"/>
        <w:ind w:left="0"/>
        <w:jc w:val="left"/>
      </w:pPr>
      <w:r>
        <w:rPr>
          <w:rFonts w:ascii="Times New Roman"/>
          <w:b/>
          <w:i w:val="false"/>
          <w:color w:val="000000"/>
        </w:rPr>
        <w:t xml:space="preserve"> Қазақстан Республикасының Білім және ғылым министрлігі Жеке сабақтарды есепке алу журналы (техникалық және кәсіптік, орта білімнен кейінгі білім беру ұйымдарына арналған)</w:t>
      </w:r>
    </w:p>
    <w:bookmarkEnd w:id="5"/>
    <w:p>
      <w:pPr>
        <w:spacing w:after="0"/>
        <w:ind w:left="0"/>
        <w:jc w:val="both"/>
      </w:pPr>
      <w:r>
        <w:rPr>
          <w:rFonts w:ascii="Times New Roman"/>
          <w:b w:val="false"/>
          <w:i w:val="false"/>
          <w:color w:val="ff0000"/>
          <w:sz w:val="28"/>
        </w:rPr>
        <w:t xml:space="preserve">
      Ескерту. Бұйрық нысанмен толықтырылды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Оқытушы ________________________ </w:t>
      </w:r>
    </w:p>
    <w:p>
      <w:pPr>
        <w:spacing w:after="0"/>
        <w:ind w:left="0"/>
        <w:jc w:val="both"/>
      </w:pPr>
      <w:r>
        <w:rPr>
          <w:rFonts w:ascii="Times New Roman"/>
          <w:b w:val="false"/>
          <w:i w:val="false"/>
          <w:color w:val="000000"/>
          <w:sz w:val="28"/>
        </w:rPr>
        <w:t>
      20____/20______ оқу жылы</w:t>
      </w:r>
    </w:p>
    <w:p>
      <w:pPr>
        <w:spacing w:after="0"/>
        <w:ind w:left="0"/>
        <w:jc w:val="both"/>
      </w:pPr>
      <w:r>
        <w:rPr>
          <w:rFonts w:ascii="Times New Roman"/>
          <w:b w:val="false"/>
          <w:i w:val="false"/>
          <w:color w:val="000000"/>
          <w:sz w:val="28"/>
        </w:rPr>
        <w:t>
      № 5.1.1 нысан</w:t>
      </w:r>
    </w:p>
    <w:p>
      <w:pPr>
        <w:spacing w:after="0"/>
        <w:ind w:left="0"/>
        <w:jc w:val="both"/>
      </w:pPr>
      <w:r>
        <w:rPr>
          <w:rFonts w:ascii="Times New Roman"/>
          <w:b w:val="false"/>
          <w:i w:val="false"/>
          <w:color w:val="000000"/>
          <w:sz w:val="28"/>
        </w:rPr>
        <w:t>
      БІЛІМ АЛУШЫЛАРДЫҢ САБАҚҚА ҚАТЫСУЫН ЖӘНЕ ҮЛГЕРІМІН ЕСЕПКЕ АЛУ</w:t>
      </w:r>
    </w:p>
    <w:p>
      <w:pPr>
        <w:spacing w:after="0"/>
        <w:ind w:left="0"/>
        <w:jc w:val="both"/>
      </w:pPr>
      <w:r>
        <w:rPr>
          <w:rFonts w:ascii="Times New Roman"/>
          <w:b w:val="false"/>
          <w:i w:val="false"/>
          <w:color w:val="000000"/>
          <w:sz w:val="28"/>
        </w:rPr>
        <w:t>
      (Сол жағы) (Оң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3"/>
        <w:gridCol w:w="2100"/>
        <w:gridCol w:w="787"/>
        <w:gridCol w:w="2503"/>
        <w:gridCol w:w="240"/>
        <w:gridCol w:w="240"/>
        <w:gridCol w:w="240"/>
        <w:gridCol w:w="240"/>
        <w:gridCol w:w="240"/>
        <w:gridCol w:w="240"/>
        <w:gridCol w:w="1091"/>
        <w:gridCol w:w="788"/>
        <w:gridCol w:w="1898"/>
      </w:tblGrid>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р/с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алушының тегі және аты-жөні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Мамандық</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және (немесе) модульдің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Айы, күні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Оқу сағаттарының саны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Оқытушының қолы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Тьютордың (концертмейстердің) қолы</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 Журналдағы беттер саны сабақ журналы бланкілерін басу кезінде пәндердің (немесе) модульдердің санына қарай оқу жоспарына сәйкес және оларды өту мерзіміне қарай бекітіледі.</w:t>
      </w:r>
    </w:p>
    <w:p>
      <w:pPr>
        <w:spacing w:after="0"/>
        <w:ind w:left="0"/>
        <w:jc w:val="both"/>
      </w:pPr>
      <w:r>
        <w:rPr>
          <w:rFonts w:ascii="Times New Roman"/>
          <w:b w:val="false"/>
          <w:i w:val="false"/>
          <w:color w:val="000000"/>
          <w:sz w:val="28"/>
        </w:rPr>
        <w:t>
      № 5.1.2 нысан</w:t>
      </w:r>
    </w:p>
    <w:p>
      <w:pPr>
        <w:spacing w:after="0"/>
        <w:ind w:left="0"/>
        <w:jc w:val="both"/>
      </w:pPr>
      <w:r>
        <w:rPr>
          <w:rFonts w:ascii="Times New Roman"/>
          <w:b w:val="false"/>
          <w:i w:val="false"/>
          <w:color w:val="000000"/>
          <w:sz w:val="28"/>
        </w:rPr>
        <w:t>
      ЖЕКЕ САБАҚТАР САҒАТТАРЫН ЕСЕПКЕ АЛУ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
        <w:gridCol w:w="1079"/>
        <w:gridCol w:w="404"/>
        <w:gridCol w:w="1130"/>
        <w:gridCol w:w="870"/>
        <w:gridCol w:w="870"/>
        <w:gridCol w:w="870"/>
        <w:gridCol w:w="870"/>
        <w:gridCol w:w="870"/>
        <w:gridCol w:w="870"/>
        <w:gridCol w:w="870"/>
        <w:gridCol w:w="870"/>
        <w:gridCol w:w="871"/>
        <w:gridCol w:w="871"/>
        <w:gridCol w:w="562"/>
      </w:tblGrid>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р/с</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алушының тегі және аты-жөні </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Мамандық</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(немесе) модульдің атауы</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Оқу жылы үшін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Журналды жүргізу жөнінде ескерулер мен ұсыныстар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7"/>
        <w:gridCol w:w="4310"/>
        <w:gridCol w:w="6493"/>
      </w:tblGrid>
      <w:tr>
        <w:trPr>
          <w:trHeight w:val="30" w:hRule="atLeast"/>
        </w:trPr>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Мерзімі </w:t>
            </w:r>
          </w:p>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Ескертулер мен ұсыныстардың мазмұны </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Журналды тексерушінің тегі және аты-жөні</w:t>
            </w:r>
          </w:p>
        </w:tc>
      </w:tr>
      <w:tr>
        <w:trPr>
          <w:trHeight w:val="30" w:hRule="atLeast"/>
        </w:trPr>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Жеке сабақтар сағаттарын есепке алу журналын жүргізу қағидалары:</w:t>
      </w:r>
    </w:p>
    <w:p>
      <w:pPr>
        <w:spacing w:after="0"/>
        <w:ind w:left="0"/>
        <w:jc w:val="both"/>
      </w:pPr>
      <w:r>
        <w:rPr>
          <w:rFonts w:ascii="Times New Roman"/>
          <w:b w:val="false"/>
          <w:i w:val="false"/>
          <w:color w:val="000000"/>
          <w:sz w:val="28"/>
        </w:rPr>
        <w:t>
      1. Журнал жеке сабақ жүргізуді есепке алу мен қорытынды жасаудың негізгі құжаты болып табылады.</w:t>
      </w:r>
    </w:p>
    <w:p>
      <w:pPr>
        <w:spacing w:after="0"/>
        <w:ind w:left="0"/>
        <w:jc w:val="both"/>
      </w:pPr>
      <w:r>
        <w:rPr>
          <w:rFonts w:ascii="Times New Roman"/>
          <w:b w:val="false"/>
          <w:i w:val="false"/>
          <w:color w:val="000000"/>
          <w:sz w:val="28"/>
        </w:rPr>
        <w:t>
      2. Журналды оқытушы педагогикалық жүктемесіне сәйкес толтырады және ол бір оқу жылына есептелген.</w:t>
      </w:r>
    </w:p>
    <w:p>
      <w:pPr>
        <w:spacing w:after="0"/>
        <w:ind w:left="0"/>
        <w:jc w:val="both"/>
      </w:pPr>
      <w:r>
        <w:rPr>
          <w:rFonts w:ascii="Times New Roman"/>
          <w:b w:val="false"/>
          <w:i w:val="false"/>
          <w:color w:val="000000"/>
          <w:sz w:val="28"/>
        </w:rPr>
        <w:t>
      3. № 5.1.1 нысан бойынша білім алушының сабаққа қатысуы және ағымдағы үлгерімі есепке алынады, жұмсалған сағаттардың саны, сабақтың өткізілген күні жазылады. Сабақта болмаған білім алушы "ж" әрпімен белгіленеді.</w:t>
      </w:r>
    </w:p>
    <w:p>
      <w:pPr>
        <w:spacing w:after="0"/>
        <w:ind w:left="0"/>
        <w:jc w:val="both"/>
      </w:pPr>
      <w:r>
        <w:rPr>
          <w:rFonts w:ascii="Times New Roman"/>
          <w:b w:val="false"/>
          <w:i w:val="false"/>
          <w:color w:val="000000"/>
          <w:sz w:val="28"/>
        </w:rPr>
        <w:t>
      4. Білім алушының аты-жөнін журналдағы тізімге қосуды, сондай-ақ тізімнен алуды директордың тиісті бұйрығы шыққаннан кейін оқу бөлімі жүргізеді. Бұйрықтың нөмірі мен күні білім алушының аты-жөнінің тұсына жазылады.</w:t>
      </w:r>
    </w:p>
    <w:p>
      <w:pPr>
        <w:spacing w:after="0"/>
        <w:ind w:left="0"/>
        <w:jc w:val="both"/>
      </w:pPr>
      <w:r>
        <w:rPr>
          <w:rFonts w:ascii="Times New Roman"/>
          <w:b w:val="false"/>
          <w:i w:val="false"/>
          <w:color w:val="000000"/>
          <w:sz w:val="28"/>
        </w:rPr>
        <w:t>
      5. № 5.1.2 нысанда оқытушы оқу жылына берілген сағаттар жиынтығын жасау үшін, ай сайын орындалған сағаттарды жазып отырады.</w:t>
      </w:r>
    </w:p>
    <w:p>
      <w:pPr>
        <w:spacing w:after="0"/>
        <w:ind w:left="0"/>
        <w:jc w:val="both"/>
      </w:pPr>
      <w:r>
        <w:rPr>
          <w:rFonts w:ascii="Times New Roman"/>
          <w:b w:val="false"/>
          <w:i w:val="false"/>
          <w:color w:val="000000"/>
          <w:sz w:val="28"/>
        </w:rPr>
        <w:t>
      6. Журнал барлық жазбалар дәл, ұқыпты, көк түсті ұшы дөңгелейтін сиямен жүргізіледі. Түзетулерге тыйым салынады.</w:t>
      </w:r>
    </w:p>
    <w:p>
      <w:pPr>
        <w:spacing w:after="0"/>
        <w:ind w:left="0"/>
        <w:jc w:val="both"/>
      </w:pPr>
      <w:r>
        <w:rPr>
          <w:rFonts w:ascii="Times New Roman"/>
          <w:b w:val="false"/>
          <w:i w:val="false"/>
          <w:color w:val="000000"/>
          <w:sz w:val="28"/>
        </w:rPr>
        <w:t>
      7. Журнал жүргізуді бақылауды бөлім меңгерушілері, оқу және оқу әдістемелік жұмысы бойынша директордың орынбасарлары іске асырады. Олар ескертулер мен ұсыныстарды журналдың соңында, көрсетілген бетте жазады.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Өндірістік оқытуды есепке алу журналы (техникалық және кәсіптік, орта білімнен кейінгі білім беру ұйымдарына арналған)</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Топ № __________</w:t>
      </w:r>
    </w:p>
    <w:p>
      <w:pPr>
        <w:spacing w:after="0"/>
        <w:ind w:left="0"/>
        <w:jc w:val="both"/>
      </w:pPr>
      <w:r>
        <w:rPr>
          <w:rFonts w:ascii="Times New Roman"/>
          <w:b w:val="false"/>
          <w:i w:val="false"/>
          <w:color w:val="000000"/>
          <w:sz w:val="28"/>
        </w:rPr>
        <w:t>
      Мамандығы ______________</w:t>
      </w:r>
    </w:p>
    <w:p>
      <w:pPr>
        <w:spacing w:after="0"/>
        <w:ind w:left="0"/>
        <w:jc w:val="both"/>
      </w:pPr>
      <w:r>
        <w:rPr>
          <w:rFonts w:ascii="Times New Roman"/>
          <w:b w:val="false"/>
          <w:i w:val="false"/>
          <w:color w:val="000000"/>
          <w:sz w:val="28"/>
        </w:rPr>
        <w:t xml:space="preserve">
      Біліктілігі ______________ </w:t>
      </w:r>
    </w:p>
    <w:p>
      <w:pPr>
        <w:spacing w:after="0"/>
        <w:ind w:left="0"/>
        <w:jc w:val="both"/>
      </w:pPr>
      <w:r>
        <w:rPr>
          <w:rFonts w:ascii="Times New Roman"/>
          <w:b w:val="false"/>
          <w:i w:val="false"/>
          <w:color w:val="000000"/>
          <w:sz w:val="28"/>
        </w:rPr>
        <w:t>
      Оқу курсы ____________________</w:t>
      </w:r>
    </w:p>
    <w:p>
      <w:pPr>
        <w:spacing w:after="0"/>
        <w:ind w:left="0"/>
        <w:jc w:val="both"/>
      </w:pPr>
      <w:r>
        <w:rPr>
          <w:rFonts w:ascii="Times New Roman"/>
          <w:b w:val="false"/>
          <w:i w:val="false"/>
          <w:color w:val="000000"/>
          <w:sz w:val="28"/>
        </w:rPr>
        <w:t>
       20___/20___ оқу жылы</w:t>
      </w:r>
    </w:p>
    <w:p>
      <w:pPr>
        <w:spacing w:after="0"/>
        <w:ind w:left="0"/>
        <w:jc w:val="both"/>
      </w:pPr>
      <w:r>
        <w:rPr>
          <w:rFonts w:ascii="Times New Roman"/>
          <w:b w:val="false"/>
          <w:i w:val="false"/>
          <w:color w:val="000000"/>
          <w:sz w:val="28"/>
        </w:rPr>
        <w:t xml:space="preserve">
      Тәжірибе жетекшісі ______________________________________ </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left"/>
      </w:pPr>
      <w:r>
        <w:rPr>
          <w:rFonts w:ascii="Times New Roman"/>
          <w:b/>
          <w:i w:val="false"/>
          <w:color w:val="000000"/>
        </w:rPr>
        <w:t xml:space="preserve"> Мазмұны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7"/>
        <w:gridCol w:w="4782"/>
        <w:gridCol w:w="5096"/>
        <w:gridCol w:w="745"/>
      </w:tblGrid>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оқыту және (немесе) кәсіптік тәжірибе атауы</w:t>
            </w:r>
          </w:p>
        </w:tc>
        <w:tc>
          <w:tcPr>
            <w:tcW w:w="5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оқыту шеберінің не әдіскердің немесе тәжірибе жетекшісінің аты-жөні</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Беттер</w:t>
            </w:r>
          </w:p>
        </w:tc>
      </w:tr>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6.1 нысан ТОПТАҒЫ БІЛІМ АЛУШЫЛАР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7"/>
        <w:gridCol w:w="4806"/>
        <w:gridCol w:w="1803"/>
        <w:gridCol w:w="2588"/>
        <w:gridCol w:w="626"/>
        <w:gridCol w:w="1020"/>
      </w:tblGrid>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Атаулы кітап бойынша нөмірі</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айы және жылы</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6.2 нысан ӨНДІРІСТІК ОҚЫТУДЫ ЕСЕПКЕ АЛУ</w:t>
      </w:r>
    </w:p>
    <w:p>
      <w:pPr>
        <w:spacing w:after="0"/>
        <w:ind w:left="0"/>
        <w:jc w:val="both"/>
      </w:pPr>
      <w:r>
        <w:rPr>
          <w:rFonts w:ascii="Times New Roman"/>
          <w:b w:val="false"/>
          <w:i w:val="false"/>
          <w:color w:val="000000"/>
          <w:sz w:val="28"/>
        </w:rPr>
        <w:t>
      Модульдің индексі (пән атауы) ________________________</w:t>
      </w:r>
    </w:p>
    <w:p>
      <w:pPr>
        <w:spacing w:after="0"/>
        <w:ind w:left="0"/>
        <w:jc w:val="both"/>
      </w:pPr>
      <w:r>
        <w:rPr>
          <w:rFonts w:ascii="Times New Roman"/>
          <w:b w:val="false"/>
          <w:i w:val="false"/>
          <w:color w:val="000000"/>
          <w:sz w:val="28"/>
        </w:rPr>
        <w:t>
      Өндірістік оқыту және (немесе) кәсіптік практика атауы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 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6759"/>
        <w:gridCol w:w="436"/>
        <w:gridCol w:w="436"/>
        <w:gridCol w:w="436"/>
        <w:gridCol w:w="436"/>
        <w:gridCol w:w="436"/>
        <w:gridCol w:w="437"/>
        <w:gridCol w:w="437"/>
        <w:gridCol w:w="437"/>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6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алушының </w:t>
            </w:r>
            <w:r>
              <w:br/>
            </w:r>
            <w:r>
              <w:rPr>
                <w:rFonts w:ascii="Times New Roman"/>
                <w:b w:val="false"/>
                <w:i w:val="false"/>
                <w:color w:val="000000"/>
                <w:sz w:val="20"/>
              </w:rPr>
              <w:t>
тегі, аты, әкесінің аты (бар болған жағдайда)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(оң жағы)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0"/>
        <w:gridCol w:w="2265"/>
        <w:gridCol w:w="2265"/>
        <w:gridCol w:w="2265"/>
        <w:gridCol w:w="2265"/>
      </w:tblGrid>
      <w:tr>
        <w:trPr>
          <w:trHeight w:val="30"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күні</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Сағаттар саны</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тақырыбы</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Оқытушының қолы</w:t>
            </w:r>
          </w:p>
        </w:tc>
      </w:tr>
      <w:tr>
        <w:trPr>
          <w:trHeight w:val="30" w:hRule="atLeast"/>
        </w:trPr>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Өндірістік оқыту шебері немесе оқытушы немесе әдіскер немесе тәжірибе жетекшісі __________________ қолы</w:t>
      </w:r>
    </w:p>
    <w:p>
      <w:pPr>
        <w:spacing w:after="0"/>
        <w:ind w:left="0"/>
        <w:jc w:val="both"/>
      </w:pPr>
      <w:r>
        <w:rPr>
          <w:rFonts w:ascii="Times New Roman"/>
          <w:b w:val="false"/>
          <w:i w:val="false"/>
          <w:color w:val="000000"/>
          <w:sz w:val="28"/>
        </w:rPr>
        <w:t>
      № 6.2.1* нысан ТӘЖІРИБЕНІ ЕСЕПКЕ АЛУ</w:t>
      </w:r>
    </w:p>
    <w:p>
      <w:pPr>
        <w:spacing w:after="0"/>
        <w:ind w:left="0"/>
        <w:jc w:val="both"/>
      </w:pPr>
      <w:r>
        <w:rPr>
          <w:rFonts w:ascii="Times New Roman"/>
          <w:b w:val="false"/>
          <w:i w:val="false"/>
          <w:color w:val="000000"/>
          <w:sz w:val="28"/>
        </w:rPr>
        <w:t>
      (педагогикалық мамандықтар бойынша білім беру бағдарламаларын іске асыратын техникалық және кәсіптік, орта білімнен кейінгі білім беру ұйымдары үшін)</w:t>
      </w:r>
    </w:p>
    <w:p>
      <w:pPr>
        <w:spacing w:after="0"/>
        <w:ind w:left="0"/>
        <w:jc w:val="both"/>
      </w:pPr>
      <w:r>
        <w:rPr>
          <w:rFonts w:ascii="Times New Roman"/>
          <w:b w:val="false"/>
          <w:i w:val="false"/>
          <w:color w:val="000000"/>
          <w:sz w:val="28"/>
        </w:rPr>
        <w:t>
      Модуль индексі ________________________</w:t>
      </w:r>
    </w:p>
    <w:p>
      <w:pPr>
        <w:spacing w:after="0"/>
        <w:ind w:left="0"/>
        <w:jc w:val="both"/>
      </w:pPr>
      <w:r>
        <w:rPr>
          <w:rFonts w:ascii="Times New Roman"/>
          <w:b w:val="false"/>
          <w:i w:val="false"/>
          <w:color w:val="000000"/>
          <w:sz w:val="28"/>
        </w:rPr>
        <w:t>
      Көрнекі сабақтар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 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3"/>
        <w:gridCol w:w="4047"/>
        <w:gridCol w:w="650"/>
        <w:gridCol w:w="650"/>
        <w:gridCol w:w="650"/>
        <w:gridCol w:w="650"/>
        <w:gridCol w:w="650"/>
        <w:gridCol w:w="650"/>
        <w:gridCol w:w="650"/>
        <w:gridCol w:w="650"/>
      </w:tblGrid>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аты-жөні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күні</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 жағы)</w:t>
            </w:r>
          </w:p>
        </w:tc>
      </w:tr>
    </w:tbl>
    <w:p>
      <w:pPr>
        <w:spacing w:after="0"/>
        <w:ind w:left="0"/>
        <w:jc w:val="both"/>
      </w:pPr>
      <w:r>
        <w:rPr>
          <w:rFonts w:ascii="Times New Roman"/>
          <w:b w:val="false"/>
          <w:i w:val="false"/>
          <w:color w:val="000000"/>
          <w:sz w:val="28"/>
        </w:rPr>
        <w:t>
      Семестр _________________ оқу жылы _____ сағат саны</w:t>
      </w:r>
    </w:p>
    <w:p>
      <w:pPr>
        <w:spacing w:after="0"/>
        <w:ind w:left="0"/>
        <w:jc w:val="both"/>
      </w:pPr>
      <w:r>
        <w:rPr>
          <w:rFonts w:ascii="Times New Roman"/>
          <w:b w:val="false"/>
          <w:i w:val="false"/>
          <w:color w:val="000000"/>
          <w:sz w:val="28"/>
        </w:rPr>
        <w:t>
      Әдіскер 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4"/>
        <w:gridCol w:w="496"/>
        <w:gridCol w:w="5253"/>
        <w:gridCol w:w="496"/>
        <w:gridCol w:w="2874"/>
        <w:gridCol w:w="807"/>
        <w:gridCol w:w="1220"/>
      </w:tblGrid>
      <w:tr>
        <w:trPr>
          <w:trHeight w:val="30" w:hRule="atLeast"/>
        </w:trPr>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5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(тәрбиешінің) тегі, аты, әкесінің аты (бар болған жағдайда)</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сынып (МДБМ, топ)</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Әдіскер-дің қолы</w:t>
            </w:r>
          </w:p>
        </w:tc>
      </w:tr>
      <w:tr>
        <w:trPr>
          <w:trHeight w:val="30" w:hRule="atLeast"/>
        </w:trPr>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 Нысанды педагогикалық мамандықтар бойынша білім беру бағдарламаларын іске асыратын техникалық және кәсіптік, орта білімнен кейінгі білім беру ұйымдары қолданады.</w:t>
      </w:r>
    </w:p>
    <w:p>
      <w:pPr>
        <w:spacing w:after="0"/>
        <w:ind w:left="0"/>
        <w:jc w:val="both"/>
      </w:pPr>
      <w:r>
        <w:rPr>
          <w:rFonts w:ascii="Times New Roman"/>
          <w:b w:val="false"/>
          <w:i w:val="false"/>
          <w:color w:val="000000"/>
          <w:sz w:val="28"/>
        </w:rPr>
        <w:t>
      Беттердің саны оқу жоспары мен бағдарламаларына сәйкес журнал бланкілерін басып шығару барысында белгіленеді.</w:t>
      </w:r>
    </w:p>
    <w:p>
      <w:pPr>
        <w:spacing w:after="0"/>
        <w:ind w:left="0"/>
        <w:jc w:val="both"/>
      </w:pPr>
      <w:r>
        <w:rPr>
          <w:rFonts w:ascii="Times New Roman"/>
          <w:b w:val="false"/>
          <w:i w:val="false"/>
          <w:color w:val="000000"/>
          <w:sz w:val="28"/>
        </w:rPr>
        <w:t>
      6.2.2* нысан</w:t>
      </w:r>
    </w:p>
    <w:p>
      <w:pPr>
        <w:spacing w:after="0"/>
        <w:ind w:left="0"/>
        <w:jc w:val="both"/>
      </w:pPr>
      <w:r>
        <w:rPr>
          <w:rFonts w:ascii="Times New Roman"/>
          <w:b w:val="false"/>
          <w:i w:val="false"/>
          <w:color w:val="000000"/>
          <w:sz w:val="28"/>
        </w:rPr>
        <w:t>
      Әдіскер кеңесі</w:t>
      </w:r>
    </w:p>
    <w:p>
      <w:pPr>
        <w:spacing w:after="0"/>
        <w:ind w:left="0"/>
        <w:jc w:val="both"/>
      </w:pPr>
      <w:r>
        <w:rPr>
          <w:rFonts w:ascii="Times New Roman"/>
          <w:b w:val="false"/>
          <w:i w:val="false"/>
          <w:color w:val="000000"/>
          <w:sz w:val="28"/>
        </w:rPr>
        <w:t>
      Пәннің және (немесе) модульдің атауы 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 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9"/>
        <w:gridCol w:w="2954"/>
        <w:gridCol w:w="474"/>
        <w:gridCol w:w="474"/>
        <w:gridCol w:w="474"/>
        <w:gridCol w:w="474"/>
        <w:gridCol w:w="474"/>
        <w:gridCol w:w="474"/>
        <w:gridCol w:w="474"/>
        <w:gridCol w:w="474"/>
        <w:gridCol w:w="475"/>
        <w:gridCol w:w="475"/>
        <w:gridCol w:w="475"/>
        <w:gridCol w:w="475"/>
        <w:gridCol w:w="475"/>
        <w:gridCol w:w="475"/>
        <w:gridCol w:w="475"/>
      </w:tblGrid>
      <w:tr>
        <w:trPr>
          <w:trHeight w:val="30" w:hRule="atLeast"/>
        </w:trPr>
        <w:tc>
          <w:tcPr>
            <w:tcW w:w="22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аты-жөні</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және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 жағы)</w:t>
            </w:r>
          </w:p>
        </w:tc>
      </w:tr>
    </w:tbl>
    <w:p>
      <w:pPr>
        <w:spacing w:after="0"/>
        <w:ind w:left="0"/>
        <w:jc w:val="both"/>
      </w:pPr>
      <w:r>
        <w:rPr>
          <w:rFonts w:ascii="Times New Roman"/>
          <w:b w:val="false"/>
          <w:i w:val="false"/>
          <w:color w:val="000000"/>
          <w:sz w:val="28"/>
        </w:rPr>
        <w:t>
      Семестр_________________ оқу жылы _____ сағат саны</w:t>
      </w:r>
    </w:p>
    <w:p>
      <w:pPr>
        <w:spacing w:after="0"/>
        <w:ind w:left="0"/>
        <w:jc w:val="both"/>
      </w:pPr>
      <w:r>
        <w:rPr>
          <w:rFonts w:ascii="Times New Roman"/>
          <w:b w:val="false"/>
          <w:i w:val="false"/>
          <w:color w:val="000000"/>
          <w:sz w:val="28"/>
        </w:rPr>
        <w:t>
      Әдіскер________________________________________________________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39"/>
        <w:gridCol w:w="747"/>
        <w:gridCol w:w="2305"/>
        <w:gridCol w:w="747"/>
        <w:gridCol w:w="4331"/>
        <w:gridCol w:w="1215"/>
        <w:gridCol w:w="1216"/>
      </w:tblGrid>
      <w:tr>
        <w:trPr>
          <w:trHeight w:val="30" w:hRule="atLeast"/>
        </w:trPr>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аты-жөні</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сынып (МДБМ, топ)</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Әдіскердің қолы</w:t>
            </w:r>
          </w:p>
        </w:tc>
      </w:tr>
      <w:tr>
        <w:trPr>
          <w:trHeight w:val="30" w:hRule="atLeast"/>
        </w:trPr>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 Нысанды педагогикалық мамандықтар бойынша білім беру бағдарламаларын іске асыратын техникалық және кәсіптік, орта білімнен кейінгі білім беру ұйымдары қолданады.</w:t>
      </w:r>
    </w:p>
    <w:p>
      <w:pPr>
        <w:spacing w:after="0"/>
        <w:ind w:left="0"/>
        <w:jc w:val="both"/>
      </w:pPr>
      <w:r>
        <w:rPr>
          <w:rFonts w:ascii="Times New Roman"/>
          <w:b w:val="false"/>
          <w:i w:val="false"/>
          <w:color w:val="000000"/>
          <w:sz w:val="28"/>
        </w:rPr>
        <w:t>
      Беттердің саны оқу жоспары мен бағдарламаларына сәйкес журнал бланкілерін басып шығару барысында белгіленеді.</w:t>
      </w:r>
    </w:p>
    <w:p>
      <w:pPr>
        <w:spacing w:after="0"/>
        <w:ind w:left="0"/>
        <w:jc w:val="both"/>
      </w:pPr>
      <w:r>
        <w:rPr>
          <w:rFonts w:ascii="Times New Roman"/>
          <w:b w:val="false"/>
          <w:i w:val="false"/>
          <w:color w:val="000000"/>
          <w:sz w:val="28"/>
        </w:rPr>
        <w:t>
      № 6.2.3* нысан</w:t>
      </w:r>
    </w:p>
    <w:p>
      <w:pPr>
        <w:spacing w:after="0"/>
        <w:ind w:left="0"/>
        <w:jc w:val="both"/>
      </w:pPr>
      <w:r>
        <w:rPr>
          <w:rFonts w:ascii="Times New Roman"/>
          <w:b w:val="false"/>
          <w:i w:val="false"/>
          <w:color w:val="000000"/>
          <w:sz w:val="28"/>
        </w:rPr>
        <w:t>
      Практика атауы 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 жағы)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9"/>
        <w:gridCol w:w="2954"/>
        <w:gridCol w:w="474"/>
        <w:gridCol w:w="474"/>
        <w:gridCol w:w="474"/>
        <w:gridCol w:w="474"/>
        <w:gridCol w:w="474"/>
        <w:gridCol w:w="474"/>
        <w:gridCol w:w="474"/>
        <w:gridCol w:w="474"/>
        <w:gridCol w:w="475"/>
        <w:gridCol w:w="475"/>
        <w:gridCol w:w="475"/>
        <w:gridCol w:w="475"/>
        <w:gridCol w:w="475"/>
        <w:gridCol w:w="475"/>
        <w:gridCol w:w="475"/>
      </w:tblGrid>
      <w:tr>
        <w:trPr>
          <w:trHeight w:val="30" w:hRule="atLeast"/>
        </w:trPr>
        <w:tc>
          <w:tcPr>
            <w:tcW w:w="22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аты-жөні</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 және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 жағы)</w:t>
            </w:r>
          </w:p>
        </w:tc>
      </w:tr>
    </w:tbl>
    <w:p>
      <w:pPr>
        <w:spacing w:after="0"/>
        <w:ind w:left="0"/>
        <w:jc w:val="both"/>
      </w:pPr>
      <w:r>
        <w:rPr>
          <w:rFonts w:ascii="Times New Roman"/>
          <w:b w:val="false"/>
          <w:i w:val="false"/>
          <w:color w:val="000000"/>
          <w:sz w:val="28"/>
        </w:rPr>
        <w:t>
      Семестр _________________ оқу жылы _____ сағат саны</w:t>
      </w:r>
    </w:p>
    <w:p>
      <w:pPr>
        <w:spacing w:after="0"/>
        <w:ind w:left="0"/>
        <w:jc w:val="both"/>
      </w:pPr>
      <w:r>
        <w:rPr>
          <w:rFonts w:ascii="Times New Roman"/>
          <w:b w:val="false"/>
          <w:i w:val="false"/>
          <w:color w:val="000000"/>
          <w:sz w:val="28"/>
        </w:rPr>
        <w:t>
      Әдіскер 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8"/>
        <w:gridCol w:w="394"/>
        <w:gridCol w:w="3521"/>
        <w:gridCol w:w="394"/>
        <w:gridCol w:w="2286"/>
        <w:gridCol w:w="2780"/>
        <w:gridCol w:w="394"/>
        <w:gridCol w:w="642"/>
        <w:gridCol w:w="971"/>
      </w:tblGrid>
      <w:tr>
        <w:trPr>
          <w:trHeight w:val="30" w:hRule="atLeast"/>
        </w:trPr>
        <w:tc>
          <w:tcPr>
            <w:tcW w:w="9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тегі, аты, әкесінің аты (бар болған жағдайда)</w:t>
            </w:r>
          </w:p>
        </w:tc>
        <w:tc>
          <w:tcPr>
            <w:tcW w:w="3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2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сынып (МДБМ, топ)</w:t>
            </w:r>
          </w:p>
        </w:tc>
        <w:tc>
          <w:tcPr>
            <w:tcW w:w="27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Мұғалімнің (тәрбиешінің) тегі, аты, әкесінің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c>
          <w:tcPr>
            <w:tcW w:w="9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Әдіс-кердің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мұғалім тәрбиеші</w:t>
            </w:r>
          </w:p>
        </w:tc>
        <w:tc>
          <w:tcPr>
            <w:tcW w:w="0" w:type="auto"/>
            <w:vMerge/>
            <w:tcBorders>
              <w:top w:val="nil"/>
              <w:left w:val="single" w:color="cfcfcf" w:sz="5"/>
              <w:bottom w:val="single" w:color="cfcfcf" w:sz="5"/>
              <w:right w:val="single" w:color="cfcfcf" w:sz="5"/>
            </w:tcBorders>
          </w:tcPr>
          <w:p/>
        </w:tc>
      </w:tr>
      <w:tr>
        <w:trPr>
          <w:trHeight w:val="30" w:hRule="atLeast"/>
        </w:trPr>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Нысанды педагогикалық мамандықтар бойынша білім беру бағдарламаларын іске асыратын техникалық және кәсіптік, орта білімнен кейінгі білім беру ұйымдары қолданады.</w:t>
      </w:r>
    </w:p>
    <w:p>
      <w:pPr>
        <w:spacing w:after="0"/>
        <w:ind w:left="0"/>
        <w:jc w:val="both"/>
      </w:pPr>
      <w:r>
        <w:rPr>
          <w:rFonts w:ascii="Times New Roman"/>
          <w:b w:val="false"/>
          <w:i w:val="false"/>
          <w:color w:val="000000"/>
          <w:sz w:val="28"/>
        </w:rPr>
        <w:t>
      Ескерту: Беттердің саны оқу жоспары мен бағдарламаларына сәйкес журнал бланкілерін басып шығару барысында белгіленеді.</w:t>
      </w:r>
    </w:p>
    <w:p>
      <w:pPr>
        <w:spacing w:after="0"/>
        <w:ind w:left="0"/>
        <w:jc w:val="both"/>
      </w:pPr>
      <w:r>
        <w:rPr>
          <w:rFonts w:ascii="Times New Roman"/>
          <w:b w:val="false"/>
          <w:i w:val="false"/>
          <w:color w:val="000000"/>
          <w:sz w:val="28"/>
        </w:rPr>
        <w:t>
      № 6.3 нысан ӨНДІРІСТІК ОҚЫТУДЫҢ ___________ ЖАРТЫ ЖЫЛДЫҚ семестр) ҚОРЫТЫНДЫЛАРЫ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1"/>
        <w:gridCol w:w="3686"/>
        <w:gridCol w:w="1944"/>
        <w:gridCol w:w="2693"/>
        <w:gridCol w:w="1196"/>
      </w:tblGrid>
      <w:tr>
        <w:trPr>
          <w:trHeight w:val="30" w:hRule="atLeast"/>
        </w:trPr>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аты-жөні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жоспарының орындалуы</w:t>
            </w:r>
          </w:p>
        </w:tc>
      </w:tr>
      <w:tr>
        <w:trPr>
          <w:trHeight w:val="30" w:hRule="atLeast"/>
        </w:trPr>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Модульдің атауы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Жұмсалған сағат саны</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r>
        <w:trPr>
          <w:trHeight w:val="30" w:hRule="atLeast"/>
        </w:trPr>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8"/>
        <w:gridCol w:w="1258"/>
        <w:gridCol w:w="4053"/>
        <w:gridCol w:w="558"/>
        <w:gridCol w:w="1724"/>
        <w:gridCol w:w="559"/>
        <w:gridCol w:w="19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жұмыстары</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жылдық бағасы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Босатылған сағаттар</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(өндірім) мөлшері</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жұмсалған уақыт</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(өндірім) мөлшері орындау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негізсіз себептер бойынша</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 6.3 нысанның беттер саны екі жартыжылдықты ескере отырып белгіленеді. </w:t>
      </w:r>
    </w:p>
    <w:p>
      <w:pPr>
        <w:spacing w:after="0"/>
        <w:ind w:left="0"/>
        <w:jc w:val="both"/>
      </w:pPr>
      <w:r>
        <w:rPr>
          <w:rFonts w:ascii="Times New Roman"/>
          <w:b w:val="false"/>
          <w:i w:val="false"/>
          <w:color w:val="000000"/>
          <w:sz w:val="28"/>
        </w:rPr>
        <w:t>
      № 6.4 нысан ӨНДІРІСТІК ОҚЫТУ ҚОРЫТЫНДЫЛАРЫ 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1"/>
        <w:gridCol w:w="1008"/>
        <w:gridCol w:w="2644"/>
        <w:gridCol w:w="737"/>
        <w:gridCol w:w="1146"/>
        <w:gridCol w:w="2645"/>
        <w:gridCol w:w="737"/>
        <w:gridCol w:w="1147"/>
        <w:gridCol w:w="327"/>
        <w:gridCol w:w="1148"/>
      </w:tblGrid>
      <w:tr>
        <w:trPr>
          <w:trHeight w:val="30" w:hRule="atLeast"/>
        </w:trPr>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аты-жөні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оқыту қорытындылары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ішінде босатылған сағаттар</w:t>
            </w:r>
          </w:p>
        </w:tc>
      </w:tr>
      <w:tr>
        <w:trPr>
          <w:trHeight w:val="30" w:hRule="atLeast"/>
        </w:trPr>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жартыжылдықтың (1 семестрдің) бағасы</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босатылған сағаттар</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дәлелсіз себептер бойынша</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жартыжылдықтың (2 семестрдің) бағасы</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босатылған сағаттар</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дәлелсіз себептер бойынша</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дәлелсіз себептер бойынша</w:t>
            </w:r>
          </w:p>
        </w:tc>
      </w:tr>
      <w:tr>
        <w:trPr>
          <w:trHeight w:val="30" w:hRule="atLeast"/>
        </w:trPr>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Нысанды педагогикалық мамандықтар бойынша білім беру бағдарламаларын іске асыратын ұйымдарды қоспағанда техникалық және кәсіптік, орта білімнен кейінгі білім беру ұйымдары қолданады.</w:t>
      </w:r>
    </w:p>
    <w:p>
      <w:pPr>
        <w:spacing w:after="0"/>
        <w:ind w:left="0"/>
        <w:jc w:val="both"/>
      </w:pPr>
      <w:r>
        <w:rPr>
          <w:rFonts w:ascii="Times New Roman"/>
          <w:b w:val="false"/>
          <w:i w:val="false"/>
          <w:color w:val="000000"/>
          <w:sz w:val="28"/>
        </w:rPr>
        <w:t>
      № 6.5 нысан КӘСІПТІК ПРАКТИКАНЫҢ ҚОРЫТЫНДЫЛАРЫ 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4"/>
        <w:gridCol w:w="987"/>
        <w:gridCol w:w="2587"/>
        <w:gridCol w:w="721"/>
        <w:gridCol w:w="1121"/>
        <w:gridCol w:w="2854"/>
        <w:gridCol w:w="721"/>
        <w:gridCol w:w="1122"/>
        <w:gridCol w:w="320"/>
        <w:gridCol w:w="1123"/>
      </w:tblGrid>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алушының аты-жөні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практиканың қорытындылары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ішінде босатылған сағаттар</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жартыжылдықтың (1- семестрдің) бағасы</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босатылған сағаттар</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дәлелсіз себептер бойынша</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жартыжылдықтың (2 семестрдің) бағасы</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босатылған сағаттар</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дәлелсіз себептер бойынша</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дәлелсіз себептер бойынша</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Журналды жүргізу бойынша ескертулер мен ұсыныстар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8"/>
        <w:gridCol w:w="3507"/>
        <w:gridCol w:w="7575"/>
      </w:tblGrid>
      <w:tr>
        <w:trPr>
          <w:trHeight w:val="30" w:hRule="atLeast"/>
        </w:trPr>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 мен ұсыныстардың мазмұны</w:t>
            </w:r>
          </w:p>
        </w:tc>
        <w:tc>
          <w:tcPr>
            <w:tcW w:w="7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Журналды тексерген адамның аты-жөні, лауазымы және қолы</w:t>
            </w:r>
          </w:p>
        </w:tc>
      </w:tr>
      <w:tr>
        <w:trPr>
          <w:trHeight w:val="30" w:hRule="atLeast"/>
        </w:trPr>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Өндірістік оқытуды есепке алу журналын жүргізу ережесі</w:t>
      </w:r>
    </w:p>
    <w:p>
      <w:pPr>
        <w:spacing w:after="0"/>
        <w:ind w:left="0"/>
        <w:jc w:val="both"/>
      </w:pPr>
      <w:r>
        <w:rPr>
          <w:rFonts w:ascii="Times New Roman"/>
          <w:b w:val="false"/>
          <w:i w:val="false"/>
          <w:color w:val="000000"/>
          <w:sz w:val="28"/>
        </w:rPr>
        <w:t>
      1. Журнал өндірістік оқыту мен кәсіптік практиканы есепке алуға және өндірістік оқыту мен кәсіптік практика қорытындыларын шығаруға арналған қатаң есептіліктегі құжат болып табылады.</w:t>
      </w:r>
    </w:p>
    <w:p>
      <w:pPr>
        <w:spacing w:after="0"/>
        <w:ind w:left="0"/>
        <w:jc w:val="both"/>
      </w:pPr>
      <w:r>
        <w:rPr>
          <w:rFonts w:ascii="Times New Roman"/>
          <w:b w:val="false"/>
          <w:i w:val="false"/>
          <w:color w:val="000000"/>
          <w:sz w:val="28"/>
        </w:rPr>
        <w:t>
      2. Журналды өндірістік оқыту шебері және (немесе) оқытушы бір оқу тобына жүргізеді және бір оқу жылына есептелген.</w:t>
      </w:r>
    </w:p>
    <w:p>
      <w:pPr>
        <w:spacing w:after="0"/>
        <w:ind w:left="0"/>
        <w:jc w:val="both"/>
      </w:pPr>
      <w:r>
        <w:rPr>
          <w:rFonts w:ascii="Times New Roman"/>
          <w:b w:val="false"/>
          <w:i w:val="false"/>
          <w:color w:val="000000"/>
          <w:sz w:val="28"/>
        </w:rPr>
        <w:t>
      3. Журналдағы барлық жазбалар анық және ұқыпты, түзетусіз, көк түсті қаламсаппен толтырылады.</w:t>
      </w:r>
    </w:p>
    <w:p>
      <w:pPr>
        <w:spacing w:after="0"/>
        <w:ind w:left="0"/>
        <w:jc w:val="both"/>
      </w:pPr>
      <w:r>
        <w:rPr>
          <w:rFonts w:ascii="Times New Roman"/>
          <w:b w:val="false"/>
          <w:i w:val="false"/>
          <w:color w:val="000000"/>
          <w:sz w:val="28"/>
        </w:rPr>
        <w:t>
      4. Оқу-өндірістік шеберханалардағы өндірістік оқытуды есепке алу журналын (№ 6.2 нысан) өндірістік оқыту шебері немесе оқытушы немесе әдіскер немесе практика жетекшісі сабақ өткізілетін күні толтырады. Тақырыптардың атауы және олар бойынша орындалған оқу-өндірістік жұмыстардың қысқаша мазмұны, жұмсалған сағаттар саны жазылады. Білім алушылардың сабақтан себепсіз қалуы "ж" әрпімен белгіленеді.</w:t>
      </w:r>
    </w:p>
    <w:p>
      <w:pPr>
        <w:spacing w:after="0"/>
        <w:ind w:left="0"/>
        <w:jc w:val="both"/>
      </w:pPr>
      <w:r>
        <w:rPr>
          <w:rFonts w:ascii="Times New Roman"/>
          <w:b w:val="false"/>
          <w:i w:val="false"/>
          <w:color w:val="000000"/>
          <w:sz w:val="28"/>
        </w:rPr>
        <w:t>
      5. № 6.2 нысанда журналдың оң жақ бетіндегі сабақ тақырыптарының жазбалары арасында бос жол және сол жақ беттегі күндер арасында бос торкөзді қалдыруға рұқсат етілмейді.</w:t>
      </w:r>
    </w:p>
    <w:p>
      <w:pPr>
        <w:spacing w:after="0"/>
        <w:ind w:left="0"/>
        <w:jc w:val="both"/>
      </w:pPr>
      <w:r>
        <w:rPr>
          <w:rFonts w:ascii="Times New Roman"/>
          <w:b w:val="false"/>
          <w:i w:val="false"/>
          <w:color w:val="000000"/>
          <w:sz w:val="28"/>
        </w:rPr>
        <w:t>
      6. Журналдың жүргізілуін бақылауды білім беру ұйымының басшысы, директордың оқу-өндірістік ісі жөніндегі орынбасарлары, өндірістік оқыту және кәсіптік практика мониторингін – аға шебер немесе практика жетекшісі жүзеге асырады. Ескертулер мен ұсыныстар журналдың соңында тиісті бетте жазылады.</w:t>
      </w:r>
    </w:p>
    <w:p>
      <w:pPr>
        <w:spacing w:after="0"/>
        <w:ind w:left="0"/>
        <w:jc w:val="both"/>
      </w:pPr>
      <w:r>
        <w:rPr>
          <w:rFonts w:ascii="Times New Roman"/>
          <w:b w:val="false"/>
          <w:i w:val="false"/>
          <w:color w:val="000000"/>
          <w:sz w:val="28"/>
        </w:rPr>
        <w:t>
      Техникалық және кәсіптік, орта білімнен кейінгі білім беру ұйымы электрондық жүйеге қосылған жағдайда өндірістік оқытуды есепке алу журналы (техникалық және кәсіптік, орта білімнен кейінгі білім беру ұйымдарына арналған) тек электрондық форматта толтырылады, оны қағаз нұсқасында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_____________________________________________________  (білім беру ұйымының атауы) Оқытушылардың әр айдағы жұмысының оқу уақытын (сағаттарда және (немесе) кредиттерде) есепке алу ведомосы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Оқытушылардың 20____/20_____ оқу жылында атқарған жұмысының оқу уақытын (сағаттарда және (немесе) кредиттерде) есепке алу ведомосы</w:t>
      </w:r>
    </w:p>
    <w:p>
      <w:pPr>
        <w:spacing w:after="0"/>
        <w:ind w:left="0"/>
        <w:jc w:val="both"/>
      </w:pPr>
      <w:r>
        <w:rPr>
          <w:rFonts w:ascii="Times New Roman"/>
          <w:b w:val="false"/>
          <w:i w:val="false"/>
          <w:color w:val="000000"/>
          <w:sz w:val="28"/>
        </w:rPr>
        <w:t>
      Оқытушының тегі, аты, әкесінің аты (бар болған жағдайда)</w:t>
      </w:r>
    </w:p>
    <w:p>
      <w:pPr>
        <w:spacing w:after="0"/>
        <w:ind w:left="0"/>
        <w:jc w:val="both"/>
      </w:pPr>
      <w:r>
        <w:rPr>
          <w:rFonts w:ascii="Times New Roman"/>
          <w:b w:val="false"/>
          <w:i w:val="false"/>
          <w:color w:val="000000"/>
          <w:sz w:val="28"/>
        </w:rPr>
        <w:t>
      (толық) ________________________________________</w:t>
      </w:r>
    </w:p>
    <w:p>
      <w:pPr>
        <w:spacing w:after="0"/>
        <w:ind w:left="0"/>
        <w:jc w:val="both"/>
      </w:pPr>
      <w:r>
        <w:rPr>
          <w:rFonts w:ascii="Times New Roman"/>
          <w:b w:val="false"/>
          <w:i w:val="false"/>
          <w:color w:val="000000"/>
          <w:sz w:val="28"/>
        </w:rPr>
        <w:t>
      Мамандығы (Біліктілігі) ___________________________</w:t>
      </w:r>
    </w:p>
    <w:p>
      <w:pPr>
        <w:spacing w:after="0"/>
        <w:ind w:left="0"/>
        <w:jc w:val="both"/>
      </w:pPr>
      <w:r>
        <w:rPr>
          <w:rFonts w:ascii="Times New Roman"/>
          <w:b w:val="false"/>
          <w:i w:val="false"/>
          <w:color w:val="000000"/>
          <w:sz w:val="28"/>
        </w:rPr>
        <w:t>
      Оқу тобы 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4"/>
        <w:gridCol w:w="353"/>
        <w:gridCol w:w="1755"/>
        <w:gridCol w:w="489"/>
        <w:gridCol w:w="489"/>
        <w:gridCol w:w="489"/>
        <w:gridCol w:w="489"/>
        <w:gridCol w:w="489"/>
        <w:gridCol w:w="489"/>
        <w:gridCol w:w="489"/>
        <w:gridCol w:w="489"/>
        <w:gridCol w:w="489"/>
        <w:gridCol w:w="489"/>
        <w:gridCol w:w="759"/>
        <w:gridCol w:w="759"/>
        <w:gridCol w:w="760"/>
        <w:gridCol w:w="760"/>
        <w:gridCol w:w="760"/>
        <w:gridCol w:w="760"/>
      </w:tblGrid>
      <w:tr>
        <w:trPr>
          <w:trHeight w:val="30" w:hRule="atLeast"/>
        </w:trPr>
        <w:tc>
          <w:tcPr>
            <w:tcW w:w="7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р/c</w:t>
            </w:r>
          </w:p>
        </w:tc>
        <w:tc>
          <w:tcPr>
            <w:tcW w:w="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индексі</w:t>
            </w:r>
          </w:p>
        </w:tc>
        <w:tc>
          <w:tcPr>
            <w:tcW w:w="17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және (немесе) модуль атауы (практика атауы)</w:t>
            </w:r>
          </w:p>
        </w:tc>
        <w:tc>
          <w:tcPr>
            <w:tcW w:w="4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тобының №</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
        <w:gridCol w:w="739"/>
        <w:gridCol w:w="739"/>
        <w:gridCol w:w="739"/>
        <w:gridCol w:w="739"/>
        <w:gridCol w:w="739"/>
        <w:gridCol w:w="739"/>
        <w:gridCol w:w="739"/>
        <w:gridCol w:w="739"/>
        <w:gridCol w:w="739"/>
        <w:gridCol w:w="739"/>
        <w:gridCol w:w="739"/>
        <w:gridCol w:w="739"/>
        <w:gridCol w:w="739"/>
        <w:gridCol w:w="739"/>
        <w:gridCol w:w="739"/>
        <w:gridCol w:w="477"/>
      </w:tblGrid>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 саны</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3"/>
        <w:gridCol w:w="3472"/>
        <w:gridCol w:w="1513"/>
        <w:gridCol w:w="1934"/>
        <w:gridCol w:w="2354"/>
        <w:gridCol w:w="1514"/>
      </w:tblGrid>
      <w:tr>
        <w:trPr>
          <w:trHeight w:val="30" w:hRule="atLeast"/>
        </w:trPr>
        <w:tc>
          <w:tcPr>
            <w:tcW w:w="1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тобының №</w:t>
            </w:r>
          </w:p>
        </w:tc>
        <w:tc>
          <w:tcPr>
            <w:tcW w:w="3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және (немесе) модуль атауы</w:t>
            </w:r>
          </w:p>
        </w:tc>
        <w:tc>
          <w:tcPr>
            <w:tcW w:w="1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сағат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жүзінде орындалды</w:t>
            </w:r>
          </w:p>
        </w:tc>
        <w:tc>
          <w:tcPr>
            <w:tcW w:w="15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сағат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айдағы сағаттардың жиыны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жылының басындағы сағат саны</w:t>
            </w:r>
          </w:p>
        </w:tc>
        <w:tc>
          <w:tcPr>
            <w:tcW w:w="0" w:type="auto"/>
            <w:vMerge/>
            <w:tcBorders>
              <w:top w:val="nil"/>
              <w:left w:val="single" w:color="cfcfcf" w:sz="5"/>
              <w:bottom w:val="single" w:color="cfcfcf" w:sz="5"/>
              <w:right w:val="single" w:color="cfcfcf" w:sz="5"/>
            </w:tcBorders>
          </w:tcPr>
          <w:p/>
        </w:tc>
      </w:tr>
      <w:tr>
        <w:trPr>
          <w:trHeight w:val="30" w:hRule="atLeast"/>
        </w:trPr>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Бір айда іс жүзінде орындалған барлық сағат саны _________ </w:t>
      </w:r>
    </w:p>
    <w:p>
      <w:pPr>
        <w:spacing w:after="0"/>
        <w:ind w:left="0"/>
        <w:jc w:val="both"/>
      </w:pPr>
      <w:r>
        <w:rPr>
          <w:rFonts w:ascii="Times New Roman"/>
          <w:b w:val="false"/>
          <w:i w:val="false"/>
          <w:color w:val="000000"/>
          <w:sz w:val="28"/>
        </w:rPr>
        <w:t xml:space="preserve">
      Оқытушы ___________________________________________ </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Тіркеуші офис ________________________________________________</w:t>
      </w:r>
    </w:p>
    <w:p>
      <w:pPr>
        <w:spacing w:after="0"/>
        <w:ind w:left="0"/>
        <w:jc w:val="both"/>
      </w:pPr>
      <w:r>
        <w:rPr>
          <w:rFonts w:ascii="Times New Roman"/>
          <w:b w:val="false"/>
          <w:i w:val="false"/>
          <w:color w:val="000000"/>
          <w:sz w:val="28"/>
        </w:rPr>
        <w:t xml:space="preserve">
      Басшының оқу ісі жөніндегі орынбасары ________________________ </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Ескерту: Оқытушылардың оқу уақытын есепке алу ведомосын оқу бөлімі ай сайын журналдағы сағат түрінде берілген жазбалар негізінде жүргізеді.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_____________________________________________________  (білім беру ұйымының атауы) Оқытушылардың жылдық оқу уақытын (сағаттарда және (немесе) кредиттерде) есепке алу ведомосы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Оқытушының 20____/20_____ оқу жылында өткізген сағаттарының және (немесе) кредиттерінің жылдық есебі</w:t>
      </w:r>
    </w:p>
    <w:p>
      <w:pPr>
        <w:spacing w:after="0"/>
        <w:ind w:left="0"/>
        <w:jc w:val="both"/>
      </w:pPr>
      <w:r>
        <w:rPr>
          <w:rFonts w:ascii="Times New Roman"/>
          <w:b w:val="false"/>
          <w:i w:val="false"/>
          <w:color w:val="000000"/>
          <w:sz w:val="28"/>
        </w:rPr>
        <w:t>
      Оқытушының тегі, аты, әкесінің аты (бар болған жағдайда) (толық)</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Модульдің индексі және пән және (немесе) модульдің атауы (практика атауы) 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61"/>
        <w:gridCol w:w="705"/>
        <w:gridCol w:w="705"/>
        <w:gridCol w:w="705"/>
        <w:gridCol w:w="706"/>
        <w:gridCol w:w="706"/>
        <w:gridCol w:w="706"/>
        <w:gridCol w:w="706"/>
      </w:tblGrid>
      <w:tr>
        <w:trPr>
          <w:trHeight w:val="30" w:hRule="atLeast"/>
        </w:trPr>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Топтар</w:t>
            </w:r>
            <w:r>
              <w:br/>
            </w:r>
            <w:r>
              <w:rPr>
                <w:rFonts w:ascii="Times New Roman"/>
                <w:b w:val="false"/>
                <w:i w:val="false"/>
                <w:color w:val="000000"/>
                <w:sz w:val="20"/>
              </w:rPr>
              <w:t>
Айлар</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Емтихандар (Емтихан ведомосы негізінде толтырылады)</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Консультациялар</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барлық сағат саны</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жүзінде орындалған сағат саны</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Жоспар бойынша сағат және (немесе) кредит саны:</w:t>
      </w:r>
    </w:p>
    <w:p>
      <w:pPr>
        <w:spacing w:after="0"/>
        <w:ind w:left="0"/>
        <w:jc w:val="both"/>
      </w:pPr>
      <w:r>
        <w:rPr>
          <w:rFonts w:ascii="Times New Roman"/>
          <w:b w:val="false"/>
          <w:i w:val="false"/>
          <w:color w:val="000000"/>
          <w:sz w:val="28"/>
        </w:rPr>
        <w:t>
      Орындалмаған сағат және (немесе) кредит саны:</w:t>
      </w:r>
    </w:p>
    <w:p>
      <w:pPr>
        <w:spacing w:after="0"/>
        <w:ind w:left="0"/>
        <w:jc w:val="both"/>
      </w:pPr>
      <w:r>
        <w:rPr>
          <w:rFonts w:ascii="Times New Roman"/>
          <w:b w:val="false"/>
          <w:i w:val="false"/>
          <w:color w:val="000000"/>
          <w:sz w:val="28"/>
        </w:rPr>
        <w:t>
      Жоспардан тыс берілген сағат саны:</w:t>
      </w:r>
    </w:p>
    <w:p>
      <w:pPr>
        <w:spacing w:after="0"/>
        <w:ind w:left="0"/>
        <w:jc w:val="both"/>
      </w:pPr>
      <w:r>
        <w:rPr>
          <w:rFonts w:ascii="Times New Roman"/>
          <w:b w:val="false"/>
          <w:i w:val="false"/>
          <w:color w:val="000000"/>
          <w:sz w:val="28"/>
        </w:rPr>
        <w:t>
      Бір жылда берілген барлық сағат және (немесе) кредит саны:</w:t>
      </w:r>
    </w:p>
    <w:p>
      <w:pPr>
        <w:spacing w:after="0"/>
        <w:ind w:left="0"/>
        <w:jc w:val="both"/>
      </w:pPr>
      <w:r>
        <w:rPr>
          <w:rFonts w:ascii="Times New Roman"/>
          <w:b w:val="false"/>
          <w:i w:val="false"/>
          <w:color w:val="000000"/>
          <w:sz w:val="28"/>
        </w:rPr>
        <w:t>
      Басшының оқу ісі жөніндегі орынбасары _______________________ (қолы)</w:t>
      </w:r>
    </w:p>
    <w:p>
      <w:pPr>
        <w:spacing w:after="0"/>
        <w:ind w:left="0"/>
        <w:jc w:val="both"/>
      </w:pPr>
      <w:r>
        <w:rPr>
          <w:rFonts w:ascii="Times New Roman"/>
          <w:b w:val="false"/>
          <w:i w:val="false"/>
          <w:color w:val="000000"/>
          <w:sz w:val="28"/>
        </w:rPr>
        <w:t>
      Оқытушының жылдық сағаттарын есепке алудың қосымша мәліметі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7"/>
        <w:gridCol w:w="2197"/>
        <w:gridCol w:w="957"/>
        <w:gridCol w:w="957"/>
        <w:gridCol w:w="957"/>
        <w:gridCol w:w="957"/>
        <w:gridCol w:w="957"/>
        <w:gridCol w:w="958"/>
        <w:gridCol w:w="958"/>
        <w:gridCol w:w="1486"/>
        <w:gridCol w:w="959"/>
      </w:tblGrid>
      <w:tr>
        <w:trPr>
          <w:trHeight w:val="30" w:hRule="atLeast"/>
        </w:trPr>
        <w:tc>
          <w:tcPr>
            <w:tcW w:w="9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тобының №</w:t>
            </w:r>
          </w:p>
        </w:tc>
        <w:tc>
          <w:tcPr>
            <w:tcW w:w="2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және (немесе) модуль 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сағат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емтихандар</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жүзінде</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жүзінде</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жүзінде</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жүзінде</w:t>
            </w:r>
          </w:p>
        </w:tc>
        <w:tc>
          <w:tcPr>
            <w:tcW w:w="0" w:type="auto"/>
            <w:vMerge/>
            <w:tcBorders>
              <w:top w:val="nil"/>
              <w:left w:val="single" w:color="cfcfcf" w:sz="5"/>
              <w:bottom w:val="single" w:color="cfcfcf" w:sz="5"/>
              <w:right w:val="single" w:color="cfcfcf" w:sz="5"/>
            </w:tcBorders>
          </w:tcPr>
          <w:p/>
        </w:tc>
      </w:tr>
      <w:tr>
        <w:trPr>
          <w:trHeight w:val="30" w:hRule="atLeast"/>
        </w:trPr>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Оқытушының тегі, аты, әкесінің аты (бар болған жағдайда) </w:t>
      </w:r>
    </w:p>
    <w:p>
      <w:pPr>
        <w:spacing w:after="0"/>
        <w:ind w:left="0"/>
        <w:jc w:val="both"/>
      </w:pPr>
      <w:r>
        <w:rPr>
          <w:rFonts w:ascii="Times New Roman"/>
          <w:b w:val="false"/>
          <w:i w:val="false"/>
          <w:color w:val="000000"/>
          <w:sz w:val="28"/>
        </w:rPr>
        <w:t xml:space="preserve">
      (толық) ________________________________________ </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Тіркеуші офис ________________________________________________</w:t>
      </w:r>
    </w:p>
    <w:p>
      <w:pPr>
        <w:spacing w:after="0"/>
        <w:ind w:left="0"/>
        <w:jc w:val="both"/>
      </w:pPr>
      <w:r>
        <w:rPr>
          <w:rFonts w:ascii="Times New Roman"/>
          <w:b w:val="false"/>
          <w:i w:val="false"/>
          <w:color w:val="000000"/>
          <w:sz w:val="28"/>
        </w:rPr>
        <w:t>
      Тексерілді</w:t>
      </w:r>
    </w:p>
    <w:p>
      <w:pPr>
        <w:spacing w:after="0"/>
        <w:ind w:left="0"/>
        <w:jc w:val="both"/>
      </w:pPr>
      <w:r>
        <w:rPr>
          <w:rFonts w:ascii="Times New Roman"/>
          <w:b w:val="false"/>
          <w:i w:val="false"/>
          <w:color w:val="000000"/>
          <w:sz w:val="28"/>
        </w:rPr>
        <w:t xml:space="preserve">
      Директордың оқу ісі жөніндегі орынбасары ________________________ </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Ескерту: Оқытушының берген оқу сағатының жылдық есебін оқу бөлімі берілген нысан негізінде сағаттар және (немесе) кредиттер бойынша жүргізеді.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Емтихан ведомосы (білім алушыларды аралық аттестаттауға арналған)  _________________________________________________________  техникалық және кәсіптік, орта білімнен кейінгі білім беру ұйымының атауы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ЕМТИХАН ВЕДОМОСЫ</w:t>
      </w:r>
    </w:p>
    <w:p>
      <w:pPr>
        <w:spacing w:after="0"/>
        <w:ind w:left="0"/>
        <w:jc w:val="both"/>
      </w:pPr>
      <w:r>
        <w:rPr>
          <w:rFonts w:ascii="Times New Roman"/>
          <w:b w:val="false"/>
          <w:i w:val="false"/>
          <w:color w:val="000000"/>
          <w:sz w:val="28"/>
        </w:rPr>
        <w:t>
      (білім алушыларды аралық аттестаттауға арналған)</w:t>
      </w:r>
    </w:p>
    <w:p>
      <w:pPr>
        <w:spacing w:after="0"/>
        <w:ind w:left="0"/>
        <w:jc w:val="both"/>
      </w:pPr>
      <w:r>
        <w:rPr>
          <w:rFonts w:ascii="Times New Roman"/>
          <w:b w:val="false"/>
          <w:i w:val="false"/>
          <w:color w:val="000000"/>
          <w:sz w:val="28"/>
        </w:rPr>
        <w:t>
      _________ пәні бойынша "____" курс _____________ тобы</w:t>
      </w:r>
    </w:p>
    <w:p>
      <w:pPr>
        <w:spacing w:after="0"/>
        <w:ind w:left="0"/>
        <w:jc w:val="both"/>
      </w:pPr>
      <w:r>
        <w:rPr>
          <w:rFonts w:ascii="Times New Roman"/>
          <w:b w:val="false"/>
          <w:i w:val="false"/>
          <w:color w:val="000000"/>
          <w:sz w:val="28"/>
        </w:rPr>
        <w:t>
      мамандығы _____________________________________</w:t>
      </w:r>
    </w:p>
    <w:p>
      <w:pPr>
        <w:spacing w:after="0"/>
        <w:ind w:left="0"/>
        <w:jc w:val="both"/>
      </w:pPr>
      <w:r>
        <w:rPr>
          <w:rFonts w:ascii="Times New Roman"/>
          <w:b w:val="false"/>
          <w:i w:val="false"/>
          <w:color w:val="000000"/>
          <w:sz w:val="28"/>
        </w:rPr>
        <w:t>
      емтихан қабылдаушы _______________________________________ (аты-жөні)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1"/>
        <w:gridCol w:w="1820"/>
        <w:gridCol w:w="4352"/>
        <w:gridCol w:w="808"/>
        <w:gridCol w:w="808"/>
        <w:gridCol w:w="808"/>
        <w:gridCol w:w="1823"/>
      </w:tblGrid>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билетінің нөмірі</w:t>
            </w:r>
          </w:p>
        </w:tc>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тапсырушының тегі, аты, әкесінің 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бойынша бағалар</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қабылдаушының қолы</w:t>
            </w:r>
          </w:p>
        </w:tc>
      </w:tr>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Жазбаша</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Ауызша</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"____" ______________ 20___ ж.</w:t>
      </w:r>
    </w:p>
    <w:p>
      <w:pPr>
        <w:spacing w:after="0"/>
        <w:ind w:left="0"/>
        <w:jc w:val="both"/>
      </w:pPr>
      <w:r>
        <w:rPr>
          <w:rFonts w:ascii="Times New Roman"/>
          <w:b w:val="false"/>
          <w:i w:val="false"/>
          <w:color w:val="000000"/>
          <w:sz w:val="28"/>
        </w:rPr>
        <w:t>
      Емтихан өткізу уақыты:</w:t>
      </w:r>
    </w:p>
    <w:p>
      <w:pPr>
        <w:spacing w:after="0"/>
        <w:ind w:left="0"/>
        <w:jc w:val="both"/>
      </w:pPr>
      <w:r>
        <w:rPr>
          <w:rFonts w:ascii="Times New Roman"/>
          <w:b w:val="false"/>
          <w:i w:val="false"/>
          <w:color w:val="000000"/>
          <w:sz w:val="28"/>
        </w:rPr>
        <w:t>
      Жазбаша емтиханның басталуы _________ аяқталуы _____________</w:t>
      </w:r>
    </w:p>
    <w:p>
      <w:pPr>
        <w:spacing w:after="0"/>
        <w:ind w:left="0"/>
        <w:jc w:val="both"/>
      </w:pPr>
      <w:r>
        <w:rPr>
          <w:rFonts w:ascii="Times New Roman"/>
          <w:b w:val="false"/>
          <w:i w:val="false"/>
          <w:color w:val="000000"/>
          <w:sz w:val="28"/>
        </w:rPr>
        <w:t>
      Ауызша емтиханның басталуы _________ аяқталуы ______________</w:t>
      </w:r>
    </w:p>
    <w:p>
      <w:pPr>
        <w:spacing w:after="0"/>
        <w:ind w:left="0"/>
        <w:jc w:val="both"/>
      </w:pPr>
      <w:r>
        <w:rPr>
          <w:rFonts w:ascii="Times New Roman"/>
          <w:b w:val="false"/>
          <w:i w:val="false"/>
          <w:color w:val="000000"/>
          <w:sz w:val="28"/>
        </w:rPr>
        <w:t>
      Емтихан өткізуге арналған барлық сағат ______ сағ. _____ мин ______</w:t>
      </w:r>
    </w:p>
    <w:p>
      <w:pPr>
        <w:spacing w:after="0"/>
        <w:ind w:left="0"/>
        <w:jc w:val="both"/>
      </w:pPr>
      <w:r>
        <w:rPr>
          <w:rFonts w:ascii="Times New Roman"/>
          <w:b w:val="false"/>
          <w:i w:val="false"/>
          <w:color w:val="000000"/>
          <w:sz w:val="28"/>
        </w:rPr>
        <w:t>
      Емтихан қабылдаушының қолы ____________________________________</w:t>
      </w:r>
    </w:p>
    <w:p>
      <w:pPr>
        <w:spacing w:after="0"/>
        <w:ind w:left="0"/>
        <w:jc w:val="both"/>
      </w:pPr>
      <w:r>
        <w:rPr>
          <w:rFonts w:ascii="Times New Roman"/>
          <w:b w:val="false"/>
          <w:i w:val="false"/>
          <w:color w:val="000000"/>
          <w:sz w:val="28"/>
        </w:rPr>
        <w:t>
      Техникалық және кәсіптік, орта білімнен кейінгі білім беру ұйымы электрондық жүйеге қосылған жағдайда емтихан ведомосы (білім алушыларды аралық аттестаттауға арналған) тек электрондық форматта толтырылады, оны қағаз нұсқасында толтыру талап етілмейді.</w:t>
      </w:r>
    </w:p>
    <w:bookmarkStart w:name="z255" w:id="6"/>
    <w:p>
      <w:pPr>
        <w:spacing w:after="0"/>
        <w:ind w:left="0"/>
        <w:jc w:val="left"/>
      </w:pPr>
      <w:r>
        <w:rPr>
          <w:rFonts w:ascii="Times New Roman"/>
          <w:b/>
          <w:i w:val="false"/>
          <w:color w:val="000000"/>
        </w:rPr>
        <w:t xml:space="preserve"> Қазақстан Республикасының Білім және ғылым министрлігі Емтихан ведомосы  (оқытудың кредиттік және (немесе) модульдік технологиясы бойынша білім алушыларды аралық аттестаттауға арналған)  _________________________________________________________  техникалық және кәсіптік, орта білімнен кейінгі білім беру ұйымының атауы</w:t>
      </w:r>
    </w:p>
    <w:bookmarkEnd w:id="6"/>
    <w:p>
      <w:pPr>
        <w:spacing w:after="0"/>
        <w:ind w:left="0"/>
        <w:jc w:val="both"/>
      </w:pPr>
      <w:r>
        <w:rPr>
          <w:rFonts w:ascii="Times New Roman"/>
          <w:b w:val="false"/>
          <w:i w:val="false"/>
          <w:color w:val="ff0000"/>
          <w:sz w:val="28"/>
        </w:rPr>
        <w:t xml:space="preserve">
      Ескерту. Бұйрық нысанмен толықтырылды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ЕМТИХАН ВЕДОМОСЫ</w:t>
      </w:r>
    </w:p>
    <w:p>
      <w:pPr>
        <w:spacing w:after="0"/>
        <w:ind w:left="0"/>
        <w:jc w:val="both"/>
      </w:pPr>
      <w:r>
        <w:rPr>
          <w:rFonts w:ascii="Times New Roman"/>
          <w:b w:val="false"/>
          <w:i w:val="false"/>
          <w:color w:val="000000"/>
          <w:sz w:val="28"/>
        </w:rPr>
        <w:t>
      (білім алушыларды аралық аттестаттауға арналған)</w:t>
      </w:r>
    </w:p>
    <w:p>
      <w:pPr>
        <w:spacing w:after="0"/>
        <w:ind w:left="0"/>
        <w:jc w:val="both"/>
      </w:pPr>
      <w:r>
        <w:rPr>
          <w:rFonts w:ascii="Times New Roman"/>
          <w:b w:val="false"/>
          <w:i w:val="false"/>
          <w:color w:val="000000"/>
          <w:sz w:val="28"/>
        </w:rPr>
        <w:t xml:space="preserve">
      Модуль индексі, пән және (немесе) модуль бойынша ______ "______" </w:t>
      </w:r>
    </w:p>
    <w:p>
      <w:pPr>
        <w:spacing w:after="0"/>
        <w:ind w:left="0"/>
        <w:jc w:val="both"/>
      </w:pPr>
      <w:r>
        <w:rPr>
          <w:rFonts w:ascii="Times New Roman"/>
          <w:b w:val="false"/>
          <w:i w:val="false"/>
          <w:color w:val="000000"/>
          <w:sz w:val="28"/>
        </w:rPr>
        <w:t>
      ________ курс _____________ тобы</w:t>
      </w:r>
    </w:p>
    <w:p>
      <w:pPr>
        <w:spacing w:after="0"/>
        <w:ind w:left="0"/>
        <w:jc w:val="both"/>
      </w:pPr>
      <w:r>
        <w:rPr>
          <w:rFonts w:ascii="Times New Roman"/>
          <w:b w:val="false"/>
          <w:i w:val="false"/>
          <w:color w:val="000000"/>
          <w:sz w:val="28"/>
        </w:rPr>
        <w:t>
      мамандық _________________________________________________</w:t>
      </w:r>
    </w:p>
    <w:p>
      <w:pPr>
        <w:spacing w:after="0"/>
        <w:ind w:left="0"/>
        <w:jc w:val="both"/>
      </w:pPr>
      <w:r>
        <w:rPr>
          <w:rFonts w:ascii="Times New Roman"/>
          <w:b w:val="false"/>
          <w:i w:val="false"/>
          <w:color w:val="000000"/>
          <w:sz w:val="28"/>
        </w:rPr>
        <w:t xml:space="preserve">
      емтихан қабылдаушы _______________________________________ </w:t>
      </w:r>
    </w:p>
    <w:p>
      <w:pPr>
        <w:spacing w:after="0"/>
        <w:ind w:left="0"/>
        <w:jc w:val="both"/>
      </w:pPr>
      <w:r>
        <w:rPr>
          <w:rFonts w:ascii="Times New Roman"/>
          <w:b w:val="false"/>
          <w:i w:val="false"/>
          <w:color w:val="000000"/>
          <w:sz w:val="28"/>
        </w:rPr>
        <w:t>
                              тегі, аты, әкесінің аты (бар 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2"/>
        <w:gridCol w:w="691"/>
        <w:gridCol w:w="1135"/>
        <w:gridCol w:w="1174"/>
        <w:gridCol w:w="2806"/>
        <w:gridCol w:w="521"/>
        <w:gridCol w:w="847"/>
        <w:gridCol w:w="521"/>
        <w:gridCol w:w="848"/>
        <w:gridCol w:w="521"/>
        <w:gridCol w:w="848"/>
        <w:gridCol w:w="1176"/>
      </w:tblGrid>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тапсыруға рұқсат беру рейтингі</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билетінің нөмірі</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тапсырушының тегі, аты, әкесінің аты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бойынша бағалар</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қабылдаушының қолы</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балама</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балама</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балама</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балама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"____" ______________ 20___ ж.</w:t>
      </w:r>
    </w:p>
    <w:p>
      <w:pPr>
        <w:spacing w:after="0"/>
        <w:ind w:left="0"/>
        <w:jc w:val="both"/>
      </w:pPr>
      <w:r>
        <w:rPr>
          <w:rFonts w:ascii="Times New Roman"/>
          <w:b w:val="false"/>
          <w:i w:val="false"/>
          <w:color w:val="000000"/>
          <w:sz w:val="28"/>
        </w:rPr>
        <w:t>
      Емтихан өткізу уақыты:</w:t>
      </w:r>
    </w:p>
    <w:p>
      <w:pPr>
        <w:spacing w:after="0"/>
        <w:ind w:left="0"/>
        <w:jc w:val="both"/>
      </w:pPr>
      <w:r>
        <w:rPr>
          <w:rFonts w:ascii="Times New Roman"/>
          <w:b w:val="false"/>
          <w:i w:val="false"/>
          <w:color w:val="000000"/>
          <w:sz w:val="28"/>
        </w:rPr>
        <w:t>
      Жазбаша емтиханның басталуы _________ аяқталуы _________</w:t>
      </w:r>
    </w:p>
    <w:p>
      <w:pPr>
        <w:spacing w:after="0"/>
        <w:ind w:left="0"/>
        <w:jc w:val="both"/>
      </w:pPr>
      <w:r>
        <w:rPr>
          <w:rFonts w:ascii="Times New Roman"/>
          <w:b w:val="false"/>
          <w:i w:val="false"/>
          <w:color w:val="000000"/>
          <w:sz w:val="28"/>
        </w:rPr>
        <w:t>
      Ауызша емтиханның басталуы _________ аяқталуы __________</w:t>
      </w:r>
    </w:p>
    <w:p>
      <w:pPr>
        <w:spacing w:after="0"/>
        <w:ind w:left="0"/>
        <w:jc w:val="both"/>
      </w:pPr>
      <w:r>
        <w:rPr>
          <w:rFonts w:ascii="Times New Roman"/>
          <w:b w:val="false"/>
          <w:i w:val="false"/>
          <w:color w:val="000000"/>
          <w:sz w:val="28"/>
        </w:rPr>
        <w:t>
      Емтихан өткізуге барлық сағат ______ сағ. _____ мин ________</w:t>
      </w:r>
    </w:p>
    <w:p>
      <w:pPr>
        <w:spacing w:after="0"/>
        <w:ind w:left="0"/>
        <w:jc w:val="both"/>
      </w:pPr>
      <w:r>
        <w:rPr>
          <w:rFonts w:ascii="Times New Roman"/>
          <w:b w:val="false"/>
          <w:i w:val="false"/>
          <w:color w:val="000000"/>
          <w:sz w:val="28"/>
        </w:rPr>
        <w:t>
      Емтихан қабылдаушының қолы ___________________________</w:t>
      </w:r>
    </w:p>
    <w:p>
      <w:pPr>
        <w:spacing w:after="0"/>
        <w:ind w:left="0"/>
        <w:jc w:val="both"/>
      </w:pPr>
      <w:r>
        <w:rPr>
          <w:rFonts w:ascii="Times New Roman"/>
          <w:b w:val="false"/>
          <w:i w:val="false"/>
          <w:color w:val="000000"/>
          <w:sz w:val="28"/>
        </w:rPr>
        <w:t>
      Офис-тіркеуші _______________________________ (қолы)</w:t>
      </w:r>
    </w:p>
    <w:p>
      <w:pPr>
        <w:spacing w:after="0"/>
        <w:ind w:left="0"/>
        <w:jc w:val="both"/>
      </w:pPr>
      <w:r>
        <w:rPr>
          <w:rFonts w:ascii="Times New Roman"/>
          <w:b w:val="false"/>
          <w:i w:val="false"/>
          <w:color w:val="000000"/>
          <w:sz w:val="28"/>
        </w:rPr>
        <w:t>
      Бағалардың саны:</w:t>
      </w:r>
    </w:p>
    <w:p>
      <w:pPr>
        <w:spacing w:after="0"/>
        <w:ind w:left="0"/>
        <w:jc w:val="both"/>
      </w:pPr>
      <w:r>
        <w:rPr>
          <w:rFonts w:ascii="Times New Roman"/>
          <w:b w:val="false"/>
          <w:i w:val="false"/>
          <w:color w:val="000000"/>
          <w:sz w:val="28"/>
        </w:rPr>
        <w:t>
      А, А-____________,</w:t>
      </w:r>
    </w:p>
    <w:p>
      <w:pPr>
        <w:spacing w:after="0"/>
        <w:ind w:left="0"/>
        <w:jc w:val="both"/>
      </w:pPr>
      <w:r>
        <w:rPr>
          <w:rFonts w:ascii="Times New Roman"/>
          <w:b w:val="false"/>
          <w:i w:val="false"/>
          <w:color w:val="000000"/>
          <w:sz w:val="28"/>
        </w:rPr>
        <w:t>
      В+, В, В-__________,</w:t>
      </w:r>
    </w:p>
    <w:p>
      <w:pPr>
        <w:spacing w:after="0"/>
        <w:ind w:left="0"/>
        <w:jc w:val="both"/>
      </w:pPr>
      <w:r>
        <w:rPr>
          <w:rFonts w:ascii="Times New Roman"/>
          <w:b w:val="false"/>
          <w:i w:val="false"/>
          <w:color w:val="000000"/>
          <w:sz w:val="28"/>
        </w:rPr>
        <w:t>
      С+, С, С-__________,</w:t>
      </w:r>
    </w:p>
    <w:p>
      <w:pPr>
        <w:spacing w:after="0"/>
        <w:ind w:left="0"/>
        <w:jc w:val="both"/>
      </w:pPr>
      <w:r>
        <w:rPr>
          <w:rFonts w:ascii="Times New Roman"/>
          <w:b w:val="false"/>
          <w:i w:val="false"/>
          <w:color w:val="000000"/>
          <w:sz w:val="28"/>
        </w:rPr>
        <w:t>
      D+, D_____________,</w:t>
      </w:r>
    </w:p>
    <w:p>
      <w:pPr>
        <w:spacing w:after="0"/>
        <w:ind w:left="0"/>
        <w:jc w:val="both"/>
      </w:pPr>
      <w:r>
        <w:rPr>
          <w:rFonts w:ascii="Times New Roman"/>
          <w:b w:val="false"/>
          <w:i w:val="false"/>
          <w:color w:val="000000"/>
          <w:sz w:val="28"/>
        </w:rPr>
        <w:t>
      F_________________.</w:t>
      </w:r>
    </w:p>
    <w:p>
      <w:pPr>
        <w:spacing w:after="0"/>
        <w:ind w:left="0"/>
        <w:jc w:val="both"/>
      </w:pPr>
      <w:r>
        <w:rPr>
          <w:rFonts w:ascii="Times New Roman"/>
          <w:b w:val="false"/>
          <w:i w:val="false"/>
          <w:color w:val="000000"/>
          <w:sz w:val="28"/>
        </w:rPr>
        <w:t>
      Техникалық және кәсіптік, орта білімнен кейінгі білім беру ұйымы электрондық жүйеге қосылған жағдайда емтихан ведомосы (оқытудың кредиттік және (немесе) модульдік технологиясы бойынша білім алушыларды аралық аттестаттауға арналған) тек электрондық форматта толтырылады, оны қағаз нұсқасында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Білім алушының студенттік билеті</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914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1.Билет басшының қолы, білім беру ұйымының мөрі, білім алушының фотосуреті болған жағдайда жарамды. Білім алушы білім беру ұйымынан шығарылған кезде билетті оқу бөліміне қайтаруы тиіс.</w:t>
      </w:r>
    </w:p>
    <w:p>
      <w:pPr>
        <w:spacing w:after="0"/>
        <w:ind w:left="0"/>
        <w:jc w:val="both"/>
      </w:pPr>
      <w:r>
        <w:rPr>
          <w:rFonts w:ascii="Times New Roman"/>
          <w:b w:val="false"/>
          <w:i w:val="false"/>
          <w:color w:val="000000"/>
          <w:sz w:val="28"/>
        </w:rPr>
        <w:t>
      2. Билеттің ішкі сол жақ бөлігінде оқу нысаны (күндізгі, сырттай, кешкі) көрсетіліп мөртаңба басылады.</w:t>
      </w:r>
    </w:p>
    <w:bookmarkStart w:name="z256" w:id="7"/>
    <w:p>
      <w:pPr>
        <w:spacing w:after="0"/>
        <w:ind w:left="0"/>
        <w:jc w:val="left"/>
      </w:pPr>
      <w:r>
        <w:rPr>
          <w:rFonts w:ascii="Times New Roman"/>
          <w:b/>
          <w:i w:val="false"/>
          <w:color w:val="000000"/>
        </w:rPr>
        <w:t xml:space="preserve"> Қазақстандық студенттік сәйкестендіру картасы</w:t>
      </w:r>
    </w:p>
    <w:bookmarkEnd w:id="7"/>
    <w:p>
      <w:pPr>
        <w:spacing w:after="0"/>
        <w:ind w:left="0"/>
        <w:jc w:val="both"/>
      </w:pPr>
      <w:r>
        <w:rPr>
          <w:rFonts w:ascii="Times New Roman"/>
          <w:b w:val="false"/>
          <w:i w:val="false"/>
          <w:color w:val="000000"/>
          <w:sz w:val="28"/>
        </w:rPr>
        <w:t>
      (техникалық және кәсіптік, орта білімнен кейінгі білім беру ұйымдарына арналған)</w:t>
      </w:r>
    </w:p>
    <w:p>
      <w:pPr>
        <w:spacing w:after="0"/>
        <w:ind w:left="0"/>
        <w:jc w:val="both"/>
      </w:pPr>
      <w:r>
        <w:rPr>
          <w:rFonts w:ascii="Times New Roman"/>
          <w:b w:val="false"/>
          <w:i w:val="false"/>
          <w:color w:val="ff0000"/>
          <w:sz w:val="28"/>
        </w:rPr>
        <w:t xml:space="preserve">
      Ескерту. Бұйрық нысанмен толықтырылды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сол жақ беті</w:t>
      </w:r>
    </w:p>
    <w:p>
      <w:pPr>
        <w:spacing w:after="0"/>
        <w:ind w:left="0"/>
        <w:jc w:val="both"/>
      </w:pPr>
      <w:r>
        <w:rPr>
          <w:rFonts w:ascii="Times New Roman"/>
          <w:b w:val="false"/>
          <w:i w:val="false"/>
          <w:color w:val="000000"/>
          <w:sz w:val="28"/>
        </w:rPr>
        <w:t>
      Қазақстандық студенттік сәйкестендіру картасы</w:t>
      </w:r>
    </w:p>
    <w:p>
      <w:pPr>
        <w:spacing w:after="0"/>
        <w:ind w:left="0"/>
        <w:jc w:val="both"/>
      </w:pPr>
      <w:r>
        <w:rPr>
          <w:rFonts w:ascii="Times New Roman"/>
          <w:b w:val="false"/>
          <w:i w:val="false"/>
          <w:color w:val="000000"/>
          <w:sz w:val="28"/>
        </w:rPr>
        <w:t>
      техникалық және кәсіптік, орта білімнен кейінгі білім беру ұйымдарының атауы</w:t>
      </w:r>
    </w:p>
    <w:p>
      <w:pPr>
        <w:spacing w:after="0"/>
        <w:ind w:left="0"/>
        <w:jc w:val="both"/>
      </w:pPr>
      <w:r>
        <w:rPr>
          <w:rFonts w:ascii="Times New Roman"/>
          <w:b w:val="false"/>
          <w:i w:val="false"/>
          <w:color w:val="000000"/>
          <w:sz w:val="28"/>
        </w:rPr>
        <w:t>
      білім беру ұйымының логотипі</w:t>
      </w:r>
    </w:p>
    <w:p>
      <w:pPr>
        <w:spacing w:after="0"/>
        <w:ind w:left="0"/>
        <w:jc w:val="both"/>
      </w:pPr>
      <w:r>
        <w:rPr>
          <w:rFonts w:ascii="Times New Roman"/>
          <w:b w:val="false"/>
          <w:i w:val="false"/>
          <w:color w:val="000000"/>
          <w:sz w:val="28"/>
        </w:rPr>
        <w:t>
      Студенттің Т.А.Ә.                   фото орны</w:t>
      </w:r>
    </w:p>
    <w:p>
      <w:pPr>
        <w:spacing w:after="0"/>
        <w:ind w:left="0"/>
        <w:jc w:val="both"/>
      </w:pPr>
      <w:r>
        <w:rPr>
          <w:rFonts w:ascii="Times New Roman"/>
          <w:b w:val="false"/>
          <w:i w:val="false"/>
          <w:color w:val="000000"/>
          <w:sz w:val="28"/>
        </w:rPr>
        <w:t>
      мамандығы _________________</w:t>
      </w:r>
    </w:p>
    <w:p>
      <w:pPr>
        <w:spacing w:after="0"/>
        <w:ind w:left="0"/>
        <w:jc w:val="both"/>
      </w:pPr>
      <w:r>
        <w:rPr>
          <w:rFonts w:ascii="Times New Roman"/>
          <w:b w:val="false"/>
          <w:i w:val="false"/>
          <w:color w:val="000000"/>
          <w:sz w:val="28"/>
        </w:rPr>
        <w:t>
      біліктілігі__________________</w:t>
      </w:r>
    </w:p>
    <w:p>
      <w:pPr>
        <w:spacing w:after="0"/>
        <w:ind w:left="0"/>
        <w:jc w:val="both"/>
      </w:pPr>
      <w:r>
        <w:rPr>
          <w:rFonts w:ascii="Times New Roman"/>
          <w:b w:val="false"/>
          <w:i w:val="false"/>
          <w:color w:val="000000"/>
          <w:sz w:val="28"/>
        </w:rPr>
        <w:t xml:space="preserve">
      Басшы ________________________ </w:t>
      </w:r>
    </w:p>
    <w:p>
      <w:pPr>
        <w:spacing w:after="0"/>
        <w:ind w:left="0"/>
        <w:jc w:val="both"/>
      </w:pPr>
      <w:r>
        <w:rPr>
          <w:rFonts w:ascii="Times New Roman"/>
          <w:b w:val="false"/>
          <w:i w:val="false"/>
          <w:color w:val="000000"/>
          <w:sz w:val="28"/>
        </w:rPr>
        <w:t>
      № _________</w:t>
      </w:r>
    </w:p>
    <w:p>
      <w:pPr>
        <w:spacing w:after="0"/>
        <w:ind w:left="0"/>
        <w:jc w:val="both"/>
      </w:pPr>
      <w:r>
        <w:rPr>
          <w:rFonts w:ascii="Times New Roman"/>
          <w:b w:val="false"/>
          <w:i w:val="false"/>
          <w:color w:val="000000"/>
          <w:sz w:val="28"/>
        </w:rPr>
        <w:t>
      оң жақ беті</w:t>
      </w:r>
    </w:p>
    <w:p>
      <w:pPr>
        <w:spacing w:after="0"/>
        <w:ind w:left="0"/>
        <w:jc w:val="both"/>
      </w:pPr>
      <w:r>
        <w:rPr>
          <w:rFonts w:ascii="Times New Roman"/>
          <w:b w:val="false"/>
          <w:i w:val="false"/>
          <w:color w:val="000000"/>
          <w:sz w:val="28"/>
        </w:rPr>
        <w:t>
      оқуға арналған магнитті жолақ</w:t>
      </w:r>
    </w:p>
    <w:p>
      <w:pPr>
        <w:spacing w:after="0"/>
        <w:ind w:left="0"/>
        <w:jc w:val="both"/>
      </w:pPr>
      <w:r>
        <w:rPr>
          <w:rFonts w:ascii="Times New Roman"/>
          <w:b w:val="false"/>
          <w:i w:val="false"/>
          <w:color w:val="000000"/>
          <w:sz w:val="28"/>
        </w:rPr>
        <w:t>
      білім беру ұйымының деректемелері көрсетілген оқу орнының мекенжайы</w:t>
      </w:r>
    </w:p>
    <w:p>
      <w:pPr>
        <w:spacing w:after="0"/>
        <w:ind w:left="0"/>
        <w:jc w:val="both"/>
      </w:pPr>
      <w:r>
        <w:rPr>
          <w:rFonts w:ascii="Times New Roman"/>
          <w:b w:val="false"/>
          <w:i w:val="false"/>
          <w:color w:val="000000"/>
          <w:sz w:val="28"/>
        </w:rPr>
        <w:t>
      картаның қолданыс мерзімі _____________</w:t>
      </w:r>
    </w:p>
    <w:p>
      <w:pPr>
        <w:spacing w:after="0"/>
        <w:ind w:left="0"/>
        <w:jc w:val="both"/>
      </w:pPr>
      <w:r>
        <w:rPr>
          <w:rFonts w:ascii="Times New Roman"/>
          <w:b w:val="false"/>
          <w:i w:val="false"/>
          <w:color w:val="000000"/>
          <w:sz w:val="28"/>
        </w:rPr>
        <w:t>
      Қазақстандық студенттік сәйкестендіру картасы оқудың барлық кезеңіне, сондай-ақ, жыл сайын келесі оқу курсына көшірілгеннен кейін берілуі мүмкін. Картада студент туралы мәліметтер, білім беру ұйымының деректемелері сақталған. Сонымен қатар, карта оқырман билеті және рұқсаттама ретінде, сондай-ақ қаланың мәдени-сауық мекемелеріне дисконттық карта ретінде пайдаланылуы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Білім алушының үлгерім кітапшасы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Техникалық және кәсіптік, орта білімнен кейінгі білім беру ұйымы білім алушысының үлгерім кітапшасы</w:t>
      </w:r>
    </w:p>
    <w:p>
      <w:pPr>
        <w:spacing w:after="0"/>
        <w:ind w:left="0"/>
        <w:jc w:val="both"/>
      </w:pPr>
      <w:r>
        <w:rPr>
          <w:rFonts w:ascii="Times New Roman"/>
          <w:b w:val="false"/>
          <w:i w:val="false"/>
          <w:color w:val="000000"/>
          <w:sz w:val="28"/>
        </w:rPr>
        <w:t>
      Фото суретке арналған</w:t>
      </w:r>
    </w:p>
    <w:p>
      <w:pPr>
        <w:spacing w:after="0"/>
        <w:ind w:left="0"/>
        <w:jc w:val="both"/>
      </w:pPr>
      <w:r>
        <w:rPr>
          <w:rFonts w:ascii="Times New Roman"/>
          <w:b w:val="false"/>
          <w:i w:val="false"/>
          <w:color w:val="000000"/>
          <w:sz w:val="28"/>
        </w:rPr>
        <w:t>
      орын М.О.</w:t>
      </w:r>
    </w:p>
    <w:p>
      <w:pPr>
        <w:spacing w:after="0"/>
        <w:ind w:left="0"/>
        <w:jc w:val="both"/>
      </w:pPr>
      <w:r>
        <w:rPr>
          <w:rFonts w:ascii="Times New Roman"/>
          <w:b w:val="false"/>
          <w:i w:val="false"/>
          <w:color w:val="000000"/>
          <w:sz w:val="28"/>
        </w:rPr>
        <w:t>
      Білім алушының қолы</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(білім беру ұйымының атауы)</w:t>
      </w:r>
    </w:p>
    <w:p>
      <w:pPr>
        <w:spacing w:after="0"/>
        <w:ind w:left="0"/>
        <w:jc w:val="both"/>
      </w:pPr>
      <w:r>
        <w:rPr>
          <w:rFonts w:ascii="Times New Roman"/>
          <w:b w:val="false"/>
          <w:i w:val="false"/>
          <w:color w:val="000000"/>
          <w:sz w:val="28"/>
        </w:rPr>
        <w:t>
      Білім алушының үлгерім кітапшасы № ________________</w:t>
      </w:r>
    </w:p>
    <w:p>
      <w:pPr>
        <w:spacing w:after="0"/>
        <w:ind w:left="0"/>
        <w:jc w:val="both"/>
      </w:pPr>
      <w:r>
        <w:rPr>
          <w:rFonts w:ascii="Times New Roman"/>
          <w:b w:val="false"/>
          <w:i w:val="false"/>
          <w:color w:val="000000"/>
          <w:sz w:val="28"/>
        </w:rPr>
        <w:t xml:space="preserve">
      _____________________________________________________________ </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Мамандығы (біліктілігі) ________________________________________</w:t>
      </w:r>
    </w:p>
    <w:p>
      <w:pPr>
        <w:spacing w:after="0"/>
        <w:ind w:left="0"/>
        <w:jc w:val="both"/>
      </w:pPr>
      <w:r>
        <w:rPr>
          <w:rFonts w:ascii="Times New Roman"/>
          <w:b w:val="false"/>
          <w:i w:val="false"/>
          <w:color w:val="000000"/>
          <w:sz w:val="28"/>
        </w:rPr>
        <w:t xml:space="preserve">
      20___ жылғы "_______"_____________ № _______ бұйрықпен қабылданды </w:t>
      </w:r>
    </w:p>
    <w:p>
      <w:pPr>
        <w:spacing w:after="0"/>
        <w:ind w:left="0"/>
        <w:jc w:val="both"/>
      </w:pPr>
      <w:r>
        <w:rPr>
          <w:rFonts w:ascii="Times New Roman"/>
          <w:b w:val="false"/>
          <w:i w:val="false"/>
          <w:color w:val="000000"/>
          <w:sz w:val="28"/>
        </w:rPr>
        <w:t xml:space="preserve">
      "_____"_____________ 20____ ж. </w:t>
      </w:r>
    </w:p>
    <w:p>
      <w:pPr>
        <w:spacing w:after="0"/>
        <w:ind w:left="0"/>
        <w:jc w:val="both"/>
      </w:pPr>
      <w:r>
        <w:rPr>
          <w:rFonts w:ascii="Times New Roman"/>
          <w:b w:val="false"/>
          <w:i w:val="false"/>
          <w:color w:val="000000"/>
          <w:sz w:val="28"/>
        </w:rPr>
        <w:t>
      Басшы ___________________ (қолы) (берілген күні)</w:t>
      </w:r>
    </w:p>
    <w:p>
      <w:pPr>
        <w:spacing w:after="0"/>
        <w:ind w:left="0"/>
        <w:jc w:val="both"/>
      </w:pPr>
      <w:r>
        <w:rPr>
          <w:rFonts w:ascii="Times New Roman"/>
          <w:b w:val="false"/>
          <w:i w:val="false"/>
          <w:color w:val="000000"/>
          <w:sz w:val="28"/>
        </w:rPr>
        <w:t>
      20_____/20_____ оқу жылы _______ курс ________ семестр</w:t>
      </w:r>
    </w:p>
    <w:p>
      <w:pPr>
        <w:spacing w:after="0"/>
        <w:ind w:left="0"/>
        <w:jc w:val="both"/>
      </w:pPr>
      <w:r>
        <w:rPr>
          <w:rFonts w:ascii="Times New Roman"/>
          <w:b w:val="false"/>
          <w:i w:val="false"/>
          <w:color w:val="000000"/>
          <w:sz w:val="28"/>
        </w:rPr>
        <w:t>
      ________________________________________________ (білім алушының тегі, аты, әкесінің 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0"/>
        <w:gridCol w:w="2259"/>
        <w:gridCol w:w="1066"/>
        <w:gridCol w:w="1740"/>
        <w:gridCol w:w="2533"/>
        <w:gridCol w:w="437"/>
        <w:gridCol w:w="711"/>
        <w:gridCol w:w="437"/>
        <w:gridCol w:w="711"/>
        <w:gridCol w:w="711"/>
        <w:gridCol w:w="985"/>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сессиясына шығарылатын пәндер және (немесе) модульдер бойынша емтихан бағалары</w:t>
            </w:r>
          </w:p>
        </w:tc>
      </w:tr>
      <w:tr>
        <w:trPr>
          <w:trHeight w:val="30" w:hRule="atLeast"/>
        </w:trPr>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индексі</w:t>
            </w:r>
          </w:p>
        </w:tc>
        <w:tc>
          <w:tcPr>
            <w:tcW w:w="2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және (немесе) модульдің 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 рейтингі (оқытудың кредиттік технологиясы кезінде)</w:t>
            </w:r>
          </w:p>
        </w:tc>
        <w:tc>
          <w:tcPr>
            <w:tcW w:w="2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сағаттарындағы және (немесе) кредиттердегі көлемі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7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күні</w:t>
            </w:r>
          </w:p>
        </w:tc>
        <w:tc>
          <w:tcPr>
            <w:tcW w:w="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қабылдаушының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ауызшы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балама</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балама</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балама</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4"/>
        <w:gridCol w:w="2620"/>
        <w:gridCol w:w="2937"/>
        <w:gridCol w:w="1236"/>
        <w:gridCol w:w="2019"/>
        <w:gridCol w:w="507"/>
        <w:gridCol w:w="824"/>
        <w:gridCol w:w="507"/>
        <w:gridCol w:w="826"/>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сессиясына шығарылмайтын пәндер және (немесе) модульдер бойынша сынақ бағалары</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индексі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және (немесе) модульдің атауы</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сағаттарындағы және (немесе) кредиттердегі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 рейтингі (оқытудың кредиттік технологиясы кезінде)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Оқытушының қолы</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балама</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балама</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1"/>
        <w:gridCol w:w="3563"/>
        <w:gridCol w:w="3994"/>
        <w:gridCol w:w="689"/>
        <w:gridCol w:w="1121"/>
        <w:gridCol w:w="689"/>
        <w:gridCol w:w="112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жұмыстар</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индексі</w:t>
            </w:r>
          </w:p>
        </w:tc>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және (немесе) модульдің атауы</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сағаттарындағы және (немесе) кредиттердегі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Оқытушының қолы</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балама</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1"/>
        <w:gridCol w:w="3563"/>
        <w:gridCol w:w="3994"/>
        <w:gridCol w:w="689"/>
        <w:gridCol w:w="1121"/>
        <w:gridCol w:w="689"/>
        <w:gridCol w:w="112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Курстық жұмыстар және жобалар</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индексі</w:t>
            </w:r>
          </w:p>
        </w:tc>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және (немесе) модульдің атауы</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сағаттарындағы және (немесе) кредиттердегі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Оқытушының қолы</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балама</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Топ жетекшісінің қолы _______________________________</w:t>
      </w:r>
    </w:p>
    <w:p>
      <w:pPr>
        <w:spacing w:after="0"/>
        <w:ind w:left="0"/>
        <w:jc w:val="both"/>
      </w:pPr>
      <w:r>
        <w:rPr>
          <w:rFonts w:ascii="Times New Roman"/>
          <w:b w:val="false"/>
          <w:i w:val="false"/>
          <w:color w:val="000000"/>
          <w:sz w:val="28"/>
        </w:rPr>
        <w:t>
      20___ жылғы "___" _______ № ____ бұйрықпен ______ курсқа ауыстырылды.</w:t>
      </w:r>
    </w:p>
    <w:p>
      <w:pPr>
        <w:spacing w:after="0"/>
        <w:ind w:left="0"/>
        <w:jc w:val="both"/>
      </w:pPr>
      <w:r>
        <w:rPr>
          <w:rFonts w:ascii="Times New Roman"/>
          <w:b w:val="false"/>
          <w:i w:val="false"/>
          <w:color w:val="000000"/>
          <w:sz w:val="28"/>
        </w:rPr>
        <w:t>
      Басшының оқу ісі жөніндегі орынбасары ___________________ (қолы).</w:t>
      </w:r>
    </w:p>
    <w:p>
      <w:pPr>
        <w:spacing w:after="0"/>
        <w:ind w:left="0"/>
        <w:jc w:val="both"/>
      </w:pPr>
      <w:r>
        <w:rPr>
          <w:rFonts w:ascii="Times New Roman"/>
          <w:b w:val="false"/>
          <w:i w:val="false"/>
          <w:color w:val="000000"/>
          <w:sz w:val="28"/>
        </w:rPr>
        <w:t>
      Ескерту: Білім алушының үлгерім кітапшасын дайындау кезінде аталған беттер осы білім беру ұйымындағы оқу мерзіміне байланысты 3, 4 немесе 5 рет қайталанады.</w:t>
      </w:r>
    </w:p>
    <w:p>
      <w:pPr>
        <w:spacing w:after="0"/>
        <w:ind w:left="0"/>
        <w:jc w:val="both"/>
      </w:pPr>
      <w:r>
        <w:rPr>
          <w:rFonts w:ascii="Times New Roman"/>
          <w:b w:val="false"/>
          <w:i w:val="false"/>
          <w:color w:val="000000"/>
          <w:sz w:val="28"/>
        </w:rPr>
        <w:t xml:space="preserve">
      _________________________________________________________ </w:t>
      </w:r>
    </w:p>
    <w:p>
      <w:pPr>
        <w:spacing w:after="0"/>
        <w:ind w:left="0"/>
        <w:jc w:val="both"/>
      </w:pPr>
      <w:r>
        <w:rPr>
          <w:rFonts w:ascii="Times New Roman"/>
          <w:b w:val="false"/>
          <w:i w:val="false"/>
          <w:color w:val="000000"/>
          <w:sz w:val="28"/>
        </w:rPr>
        <w:t>
                  (білім алушының тегі, аты, әкесінің аты)</w:t>
      </w:r>
    </w:p>
    <w:p>
      <w:pPr>
        <w:spacing w:after="0"/>
        <w:ind w:left="0"/>
        <w:jc w:val="left"/>
      </w:pPr>
      <w:r>
        <w:rPr>
          <w:rFonts w:ascii="Times New Roman"/>
          <w:b/>
          <w:i w:val="false"/>
          <w:color w:val="000000"/>
        </w:rPr>
        <w:t xml:space="preserve"> Өндірістік оқыту (ӨО) және кәсіптік практика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1"/>
        <w:gridCol w:w="400"/>
        <w:gridCol w:w="400"/>
        <w:gridCol w:w="1154"/>
        <w:gridCol w:w="903"/>
        <w:gridCol w:w="2574"/>
        <w:gridCol w:w="1656"/>
        <w:gridCol w:w="3358"/>
        <w:gridCol w:w="401"/>
        <w:gridCol w:w="401"/>
        <w:gridCol w:w="402"/>
      </w:tblGrid>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индексі</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Семестр</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 атауы және сипаты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Практикадан өту орны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Практиканың сағат және (немесе) кредит бойынша ұзақтығы</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немесе сыныбы, тобы</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Меңгерілген біліктілік (болған жағдайда: дәреже, класс, санат)</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Дипломдық жобалау</w:t>
      </w:r>
    </w:p>
    <w:p>
      <w:pPr>
        <w:spacing w:after="0"/>
        <w:ind w:left="0"/>
        <w:jc w:val="both"/>
      </w:pPr>
      <w:r>
        <w:rPr>
          <w:rFonts w:ascii="Times New Roman"/>
          <w:b w:val="false"/>
          <w:i w:val="false"/>
          <w:color w:val="000000"/>
          <w:sz w:val="28"/>
        </w:rPr>
        <w:t>
      Жобалауға тапсырма 20______ жылғы "_______" ___________ берілді.</w:t>
      </w:r>
    </w:p>
    <w:p>
      <w:pPr>
        <w:spacing w:after="0"/>
        <w:ind w:left="0"/>
        <w:jc w:val="both"/>
      </w:pPr>
      <w:r>
        <w:rPr>
          <w:rFonts w:ascii="Times New Roman"/>
          <w:b w:val="false"/>
          <w:i w:val="false"/>
          <w:color w:val="000000"/>
          <w:sz w:val="28"/>
        </w:rPr>
        <w:t>
      Жоба тақырыбы: 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xml:space="preserve">
      Жоба жетекшісі ___________________________________________ </w:t>
      </w:r>
    </w:p>
    <w:p>
      <w:pPr>
        <w:spacing w:after="0"/>
        <w:ind w:left="0"/>
        <w:jc w:val="both"/>
      </w:pPr>
      <w:r>
        <w:rPr>
          <w:rFonts w:ascii="Times New Roman"/>
          <w:b w:val="false"/>
          <w:i w:val="false"/>
          <w:color w:val="000000"/>
          <w:sz w:val="28"/>
        </w:rPr>
        <w:t>
                                    (аты-жөні)</w:t>
      </w:r>
    </w:p>
    <w:p>
      <w:pPr>
        <w:spacing w:after="0"/>
        <w:ind w:left="0"/>
        <w:jc w:val="both"/>
      </w:pPr>
      <w:r>
        <w:rPr>
          <w:rFonts w:ascii="Times New Roman"/>
          <w:b w:val="false"/>
          <w:i w:val="false"/>
          <w:color w:val="000000"/>
          <w:sz w:val="28"/>
        </w:rPr>
        <w:t>
      Орындау мерзімі ________________________________________________</w:t>
      </w:r>
    </w:p>
    <w:p>
      <w:pPr>
        <w:spacing w:after="0"/>
        <w:ind w:left="0"/>
        <w:jc w:val="both"/>
      </w:pPr>
      <w:r>
        <w:rPr>
          <w:rFonts w:ascii="Times New Roman"/>
          <w:b w:val="false"/>
          <w:i w:val="false"/>
          <w:color w:val="000000"/>
          <w:sz w:val="28"/>
        </w:rPr>
        <w:t>
      Басшының оқу ісі жөніндегі орынбасары ______________ (қолы)</w:t>
      </w:r>
    </w:p>
    <w:p>
      <w:pPr>
        <w:spacing w:after="0"/>
        <w:ind w:left="0"/>
        <w:jc w:val="both"/>
      </w:pPr>
      <w:r>
        <w:rPr>
          <w:rFonts w:ascii="Times New Roman"/>
          <w:b w:val="false"/>
          <w:i w:val="false"/>
          <w:color w:val="000000"/>
          <w:sz w:val="28"/>
        </w:rPr>
        <w:t xml:space="preserve">
      Білім алушы __________________________________________________ </w:t>
      </w:r>
    </w:p>
    <w:p>
      <w:pPr>
        <w:spacing w:after="0"/>
        <w:ind w:left="0"/>
        <w:jc w:val="both"/>
      </w:pPr>
      <w:r>
        <w:rPr>
          <w:rFonts w:ascii="Times New Roman"/>
          <w:b w:val="false"/>
          <w:i w:val="false"/>
          <w:color w:val="000000"/>
          <w:sz w:val="28"/>
        </w:rPr>
        <w:t>
                              (аты-жөні)</w:t>
      </w:r>
    </w:p>
    <w:p>
      <w:pPr>
        <w:spacing w:after="0"/>
        <w:ind w:left="0"/>
        <w:jc w:val="both"/>
      </w:pPr>
      <w:r>
        <w:rPr>
          <w:rFonts w:ascii="Times New Roman"/>
          <w:b w:val="false"/>
          <w:i w:val="false"/>
          <w:color w:val="000000"/>
          <w:sz w:val="28"/>
        </w:rPr>
        <w:t>
      дипломдық жобаны қорғауға жіберілді.</w:t>
      </w:r>
    </w:p>
    <w:p>
      <w:pPr>
        <w:spacing w:after="0"/>
        <w:ind w:left="0"/>
        <w:jc w:val="both"/>
      </w:pPr>
      <w:r>
        <w:rPr>
          <w:rFonts w:ascii="Times New Roman"/>
          <w:b w:val="false"/>
          <w:i w:val="false"/>
          <w:color w:val="000000"/>
          <w:sz w:val="28"/>
        </w:rPr>
        <w:t>
      Басшының оқу ісі жөніндегі орынбасары _____________ (қолы)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"______" ____________ 20____ ж.</w:t>
      </w:r>
    </w:p>
    <w:p>
      <w:pPr>
        <w:spacing w:after="0"/>
        <w:ind w:left="0"/>
        <w:jc w:val="left"/>
      </w:pPr>
      <w:r>
        <w:rPr>
          <w:rFonts w:ascii="Times New Roman"/>
          <w:b/>
          <w:i w:val="false"/>
          <w:color w:val="000000"/>
        </w:rPr>
        <w:t xml:space="preserve"> Дипломдық жобаны қорғау</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_________________________ тақырыбындағы дипломдық жобаны қорғау</w:t>
      </w:r>
    </w:p>
    <w:p>
      <w:pPr>
        <w:spacing w:after="0"/>
        <w:ind w:left="0"/>
        <w:jc w:val="both"/>
      </w:pPr>
      <w:r>
        <w:rPr>
          <w:rFonts w:ascii="Times New Roman"/>
          <w:b w:val="false"/>
          <w:i w:val="false"/>
          <w:color w:val="000000"/>
          <w:sz w:val="28"/>
        </w:rPr>
        <w:t>
      20__ жылғы "______" __________________ өтті.</w:t>
      </w:r>
    </w:p>
    <w:p>
      <w:pPr>
        <w:spacing w:after="0"/>
        <w:ind w:left="0"/>
        <w:jc w:val="both"/>
      </w:pPr>
      <w:r>
        <w:rPr>
          <w:rFonts w:ascii="Times New Roman"/>
          <w:b w:val="false"/>
          <w:i w:val="false"/>
          <w:color w:val="000000"/>
          <w:sz w:val="28"/>
        </w:rPr>
        <w:t>
      Бағасы __________________________________</w:t>
      </w:r>
    </w:p>
    <w:p>
      <w:pPr>
        <w:spacing w:after="0"/>
        <w:ind w:left="0"/>
        <w:jc w:val="both"/>
      </w:pPr>
      <w:r>
        <w:rPr>
          <w:rFonts w:ascii="Times New Roman"/>
          <w:b w:val="false"/>
          <w:i w:val="false"/>
          <w:color w:val="000000"/>
          <w:sz w:val="28"/>
        </w:rPr>
        <w:t>
      М.О. Қорытынды аттестаттау комиссиясының төрағасы _______ (қолы)</w:t>
      </w:r>
    </w:p>
    <w:p>
      <w:pPr>
        <w:spacing w:after="0"/>
        <w:ind w:left="0"/>
        <w:jc w:val="both"/>
      </w:pPr>
      <w:r>
        <w:rPr>
          <w:rFonts w:ascii="Times New Roman"/>
          <w:b w:val="false"/>
          <w:i w:val="false"/>
          <w:color w:val="000000"/>
          <w:sz w:val="28"/>
        </w:rPr>
        <w:t>
      Қорытынды аттестаттау емтихандары</w:t>
      </w:r>
    </w:p>
    <w:p>
      <w:pPr>
        <w:spacing w:after="0"/>
        <w:ind w:left="0"/>
        <w:jc w:val="both"/>
      </w:pPr>
      <w:r>
        <w:rPr>
          <w:rFonts w:ascii="Times New Roman"/>
          <w:b w:val="false"/>
          <w:i w:val="false"/>
          <w:color w:val="000000"/>
          <w:sz w:val="28"/>
        </w:rPr>
        <w:t xml:space="preserve">
      Білім алушы ___________________________________________ </w:t>
      </w:r>
    </w:p>
    <w:p>
      <w:pPr>
        <w:spacing w:after="0"/>
        <w:ind w:left="0"/>
        <w:jc w:val="both"/>
      </w:pPr>
      <w:r>
        <w:rPr>
          <w:rFonts w:ascii="Times New Roman"/>
          <w:b w:val="false"/>
          <w:i w:val="false"/>
          <w:color w:val="000000"/>
          <w:sz w:val="28"/>
        </w:rPr>
        <w:t>
                              (аты-жөні)</w:t>
      </w:r>
    </w:p>
    <w:p>
      <w:pPr>
        <w:spacing w:after="0"/>
        <w:ind w:left="0"/>
        <w:jc w:val="both"/>
      </w:pPr>
      <w:r>
        <w:rPr>
          <w:rFonts w:ascii="Times New Roman"/>
          <w:b w:val="false"/>
          <w:i w:val="false"/>
          <w:color w:val="000000"/>
          <w:sz w:val="28"/>
        </w:rPr>
        <w:t>
      қорытынды емтихандарды тапсыруға жіберілді.</w:t>
      </w:r>
    </w:p>
    <w:p>
      <w:pPr>
        <w:spacing w:after="0"/>
        <w:ind w:left="0"/>
        <w:jc w:val="both"/>
      </w:pPr>
      <w:r>
        <w:rPr>
          <w:rFonts w:ascii="Times New Roman"/>
          <w:b w:val="false"/>
          <w:i w:val="false"/>
          <w:color w:val="000000"/>
          <w:sz w:val="28"/>
        </w:rPr>
        <w:t>
      Басшының оқу ісі жөніндегі орынбасары _______________ (қолы)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20____ жылғы "______" ____________</w:t>
      </w:r>
    </w:p>
    <w:p>
      <w:pPr>
        <w:spacing w:after="0"/>
        <w:ind w:left="0"/>
        <w:jc w:val="both"/>
      </w:pPr>
      <w:r>
        <w:rPr>
          <w:rFonts w:ascii="Times New Roman"/>
          <w:b w:val="false"/>
          <w:i w:val="false"/>
          <w:color w:val="000000"/>
          <w:sz w:val="28"/>
        </w:rPr>
        <w:t>
      Қорытынды емтихандарда алынған бағалар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7"/>
        <w:gridCol w:w="3647"/>
        <w:gridCol w:w="2473"/>
        <w:gridCol w:w="705"/>
        <w:gridCol w:w="1147"/>
        <w:gridCol w:w="706"/>
        <w:gridCol w:w="2475"/>
      </w:tblGrid>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индексі</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және (немесе) модульдің атауы</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көлемі, оқу сағаттары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аттестаттау комиссиясы төрағасының қолы</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балама</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Біліктілік емтихандарының қорытындылары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6"/>
        <w:gridCol w:w="3929"/>
        <w:gridCol w:w="760"/>
        <w:gridCol w:w="1236"/>
        <w:gridCol w:w="760"/>
        <w:gridCol w:w="2189"/>
        <w:gridCol w:w="2190"/>
      </w:tblGrid>
      <w:tr>
        <w:trPr>
          <w:trHeight w:val="30" w:hRule="atLeast"/>
        </w:trPr>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Модуль индексі</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және (немесе) модульдің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жұмыс біліктілігінің атауы</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комиссиясы төрағасының қолы</w:t>
            </w:r>
          </w:p>
        </w:tc>
      </w:tr>
      <w:tr>
        <w:trPr>
          <w:trHeight w:val="30" w:hRule="atLeast"/>
        </w:trPr>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Цифрлық балама</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Біліктілік комиссиясының 20___ жылғы "___" _______ шешімімен</w:t>
      </w:r>
    </w:p>
    <w:p>
      <w:pPr>
        <w:spacing w:after="0"/>
        <w:ind w:left="0"/>
        <w:jc w:val="both"/>
      </w:pPr>
      <w:r>
        <w:rPr>
          <w:rFonts w:ascii="Times New Roman"/>
          <w:b w:val="false"/>
          <w:i w:val="false"/>
          <w:color w:val="000000"/>
          <w:sz w:val="28"/>
        </w:rPr>
        <w:t>
      (№ ___ хаттама) _____________________________________ біліктілігі берілді (мамандығы, дәрежесі, сыныбы, санаты (бар болған жағдайда)</w:t>
      </w:r>
    </w:p>
    <w:p>
      <w:pPr>
        <w:spacing w:after="0"/>
        <w:ind w:left="0"/>
        <w:jc w:val="both"/>
      </w:pPr>
      <w:r>
        <w:rPr>
          <w:rFonts w:ascii="Times New Roman"/>
          <w:b w:val="false"/>
          <w:i w:val="false"/>
          <w:color w:val="000000"/>
          <w:sz w:val="28"/>
        </w:rPr>
        <w:t>
      20_____ жылғы "____" ____________ № ___________ кәсіби даярлық туралы куәлік берілді.</w:t>
      </w:r>
    </w:p>
    <w:p>
      <w:pPr>
        <w:spacing w:after="0"/>
        <w:ind w:left="0"/>
        <w:jc w:val="both"/>
      </w:pPr>
      <w:r>
        <w:rPr>
          <w:rFonts w:ascii="Times New Roman"/>
          <w:b w:val="false"/>
          <w:i w:val="false"/>
          <w:color w:val="000000"/>
          <w:sz w:val="28"/>
        </w:rPr>
        <w:t>
      Қорытынды аттестаттау комиссиясының 20__ жылғы "___" _______ (№ ____ хаттама) шешімімен</w:t>
      </w:r>
    </w:p>
    <w:p>
      <w:pPr>
        <w:spacing w:after="0"/>
        <w:ind w:left="0"/>
        <w:jc w:val="both"/>
      </w:pPr>
      <w:r>
        <w:rPr>
          <w:rFonts w:ascii="Times New Roman"/>
          <w:b w:val="false"/>
          <w:i w:val="false"/>
          <w:color w:val="000000"/>
          <w:sz w:val="28"/>
        </w:rPr>
        <w:t>
      ____________________________________________ біліктілігі берілді. (мамандығы)</w:t>
      </w:r>
    </w:p>
    <w:p>
      <w:pPr>
        <w:spacing w:after="0"/>
        <w:ind w:left="0"/>
        <w:jc w:val="both"/>
      </w:pPr>
      <w:r>
        <w:rPr>
          <w:rFonts w:ascii="Times New Roman"/>
          <w:b w:val="false"/>
          <w:i w:val="false"/>
          <w:color w:val="000000"/>
          <w:sz w:val="28"/>
        </w:rPr>
        <w:t>
      20_____ жылғы "_____" ___________ № ___________ диплом берілді.</w:t>
      </w:r>
    </w:p>
    <w:p>
      <w:pPr>
        <w:spacing w:after="0"/>
        <w:ind w:left="0"/>
        <w:jc w:val="both"/>
      </w:pPr>
      <w:r>
        <w:rPr>
          <w:rFonts w:ascii="Times New Roman"/>
          <w:b w:val="false"/>
          <w:i w:val="false"/>
          <w:color w:val="000000"/>
          <w:sz w:val="28"/>
        </w:rPr>
        <w:t>
      Офис-тіркеуші ______________ (қолы)</w:t>
      </w:r>
    </w:p>
    <w:p>
      <w:pPr>
        <w:spacing w:after="0"/>
        <w:ind w:left="0"/>
        <w:jc w:val="both"/>
      </w:pPr>
      <w:r>
        <w:rPr>
          <w:rFonts w:ascii="Times New Roman"/>
          <w:b w:val="false"/>
          <w:i w:val="false"/>
          <w:color w:val="000000"/>
          <w:sz w:val="28"/>
        </w:rPr>
        <w:t>
      М.О. Басшы _________________________________(қолы)</w:t>
      </w:r>
    </w:p>
    <w:p>
      <w:pPr>
        <w:spacing w:after="0"/>
        <w:ind w:left="0"/>
        <w:jc w:val="both"/>
      </w:pPr>
      <w:r>
        <w:rPr>
          <w:rFonts w:ascii="Times New Roman"/>
          <w:b w:val="false"/>
          <w:i w:val="false"/>
          <w:color w:val="000000"/>
          <w:sz w:val="28"/>
        </w:rPr>
        <w:t>
      Диплом алған кезде үлгерім кітапшасы оқу орнына тапсырылады.</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1. Техникалық және кәсіптік, орта білімнен кейінгі білім беру ұйымы білім алушысының үлгерім кітапшасы жаңадан қабылданған білім алушыларға бірінші семестрі ішінде, бірақ қысқы емтихан сессиясы басталғанға дейін бір айдан кешіктірмей беріледі.</w:t>
      </w:r>
    </w:p>
    <w:p>
      <w:pPr>
        <w:spacing w:after="0"/>
        <w:ind w:left="0"/>
        <w:jc w:val="both"/>
      </w:pPr>
      <w:r>
        <w:rPr>
          <w:rFonts w:ascii="Times New Roman"/>
          <w:b w:val="false"/>
          <w:i w:val="false"/>
          <w:color w:val="000000"/>
          <w:sz w:val="28"/>
        </w:rPr>
        <w:t>
      2. Үлгерім кітапшасы қолмен толтырылады. Үлгерім кітапшасында қателерді өшіруге, түзетуге және қарастырылмаған түзетулерді енгізуге рұқсат етілмейді.</w:t>
      </w:r>
    </w:p>
    <w:p>
      <w:pPr>
        <w:spacing w:after="0"/>
        <w:ind w:left="0"/>
        <w:jc w:val="both"/>
      </w:pPr>
      <w:r>
        <w:rPr>
          <w:rFonts w:ascii="Times New Roman"/>
          <w:b w:val="false"/>
          <w:i w:val="false"/>
          <w:color w:val="000000"/>
          <w:sz w:val="28"/>
        </w:rPr>
        <w:t>
      3. Үлгерім кітапшасына барлық пәндер және (немесе) модульдер бойынша бағалар қойылады. Емтихан сессиясына шығарылған пәндер және (немесе) модульдер бойынша білім алушылардың емтихандарда, сынақтарда алған бағалары қойылады.</w:t>
      </w:r>
    </w:p>
    <w:p>
      <w:pPr>
        <w:spacing w:after="0"/>
        <w:ind w:left="0"/>
        <w:jc w:val="both"/>
      </w:pPr>
      <w:r>
        <w:rPr>
          <w:rFonts w:ascii="Times New Roman"/>
          <w:b w:val="false"/>
          <w:i w:val="false"/>
          <w:color w:val="000000"/>
          <w:sz w:val="28"/>
        </w:rPr>
        <w:t>
      4. Жалпы емтихан бағасы емтихандар жазбаша және ауызша (қазақ тілі және басқа тілдер, әдебиет, математика және оқу жоспарына сәйкес басқалар) өткізілетін пәндер және (немесе) модульдер бойынша ғана қойылады. Тек ауызша емтихан ғана өткізілетін пәндер және (немесе) модульдер бойынша баға ауызша емтихан үшін бөлінген бағанға қойылады; басқа бағандарға сызықша қойылады.</w:t>
      </w:r>
    </w:p>
    <w:p>
      <w:pPr>
        <w:spacing w:after="0"/>
        <w:ind w:left="0"/>
        <w:jc w:val="both"/>
      </w:pPr>
      <w:r>
        <w:rPr>
          <w:rFonts w:ascii="Times New Roman"/>
          <w:b w:val="false"/>
          <w:i w:val="false"/>
          <w:color w:val="000000"/>
          <w:sz w:val="28"/>
        </w:rPr>
        <w:t>
      5. Қайта тапсыру кезінде білім алушылардың алған бағаларын емтихан қабылдаушы осы пәнді және (немесе) модульді немесе пәннің бөлімін өту семестріне сәйкес келетін үлгерім кітапшасының бетіне пәннің және (немесе) модульдің атауын бос жолға қайта жазу арқылы қояды.</w:t>
      </w:r>
    </w:p>
    <w:p>
      <w:pPr>
        <w:spacing w:after="0"/>
        <w:ind w:left="0"/>
        <w:jc w:val="both"/>
      </w:pPr>
      <w:r>
        <w:rPr>
          <w:rFonts w:ascii="Times New Roman"/>
          <w:b w:val="false"/>
          <w:i w:val="false"/>
          <w:color w:val="000000"/>
          <w:sz w:val="28"/>
        </w:rPr>
        <w:t>
      6. 18 жасқа толған білім алушылар үшін ата-аналарының немесе оларды алмастыратын тұлғалардың қолы міндетті емес.</w:t>
      </w:r>
    </w:p>
    <w:p>
      <w:pPr>
        <w:spacing w:after="0"/>
        <w:ind w:left="0"/>
        <w:jc w:val="both"/>
      </w:pPr>
      <w:r>
        <w:rPr>
          <w:rFonts w:ascii="Times New Roman"/>
          <w:b w:val="false"/>
          <w:i w:val="false"/>
          <w:color w:val="000000"/>
          <w:sz w:val="28"/>
        </w:rPr>
        <w:t>
      7. Үлгерім кітапшасының телнұсқасы басшының немесе оның оқу ісі жөніндегі орынбасарының өкімі бойынша ғана беріледі.</w:t>
      </w:r>
    </w:p>
    <w:p>
      <w:pPr>
        <w:spacing w:after="0"/>
        <w:ind w:left="0"/>
        <w:jc w:val="both"/>
      </w:pPr>
      <w:r>
        <w:rPr>
          <w:rFonts w:ascii="Times New Roman"/>
          <w:b w:val="false"/>
          <w:i w:val="false"/>
          <w:color w:val="000000"/>
          <w:sz w:val="28"/>
        </w:rPr>
        <w:t>
      Үлгерім кітапшасы телнұсқасының титул бетінде "Телнұсқа" деген жазу жазылады.</w:t>
      </w:r>
    </w:p>
    <w:p>
      <w:pPr>
        <w:spacing w:after="0"/>
        <w:ind w:left="0"/>
        <w:jc w:val="both"/>
      </w:pPr>
      <w:r>
        <w:rPr>
          <w:rFonts w:ascii="Times New Roman"/>
          <w:b w:val="false"/>
          <w:i w:val="false"/>
          <w:color w:val="000000"/>
          <w:sz w:val="28"/>
        </w:rPr>
        <w:t>
      Білім алушының телнұсқа берілгенге дейінгі оқу кезеңіндегі үлгерімі туралы барлық мәлімет оқу бөлімінде сақталатын алдыңғы семестрлердің емтихандық және семестрлік ведомосының негізінде үлгерім кітапшасының телнұсқасына толтырылады.</w:t>
      </w:r>
    </w:p>
    <w:p>
      <w:pPr>
        <w:spacing w:after="0"/>
        <w:ind w:left="0"/>
        <w:jc w:val="both"/>
      </w:pPr>
      <w:r>
        <w:rPr>
          <w:rFonts w:ascii="Times New Roman"/>
          <w:b w:val="false"/>
          <w:i w:val="false"/>
          <w:color w:val="000000"/>
          <w:sz w:val="28"/>
        </w:rPr>
        <w:t>
      8. Білім алушы оқу курсын аяқтағанға дейін білім беру ұйымынан шығып кеткен жағдайда үлгерім кітапшасы білім беру ұйымына тапсырылады, ұйым білім алушыға білім беру ұйымында оқыған уақыт аралығында пәндер және (немесе) модульдер бойынша алған бағалары, пәннің сағат көлемі көрсетіле отырып толтырылған анықтама береді.</w:t>
      </w:r>
    </w:p>
    <w:p>
      <w:pPr>
        <w:spacing w:after="0"/>
        <w:ind w:left="0"/>
        <w:jc w:val="both"/>
      </w:pPr>
      <w:r>
        <w:rPr>
          <w:rFonts w:ascii="Times New Roman"/>
          <w:b w:val="false"/>
          <w:i w:val="false"/>
          <w:color w:val="000000"/>
          <w:sz w:val="28"/>
        </w:rPr>
        <w:t>
      9. Диплом алған кезде үлгерім кітапшасы білім беру ұйымына тапсырылады.</w:t>
      </w:r>
    </w:p>
    <w:p>
      <w:pPr>
        <w:spacing w:after="0"/>
        <w:ind w:left="0"/>
        <w:jc w:val="both"/>
      </w:pPr>
      <w:r>
        <w:rPr>
          <w:rFonts w:ascii="Times New Roman"/>
          <w:b w:val="false"/>
          <w:i w:val="false"/>
          <w:color w:val="000000"/>
          <w:sz w:val="28"/>
        </w:rPr>
        <w:t>
      10. Оқудың толық курсын аяқтауына немесе білім беру ұйымынан шығуына байланысты білім алушылар тапсыратын үлгерім кітапшаларын білім беру ұйымы білім алушылардың жеке істерінде сақтайды.</w:t>
      </w:r>
    </w:p>
    <w:p>
      <w:pPr>
        <w:spacing w:after="0"/>
        <w:ind w:left="0"/>
        <w:jc w:val="both"/>
      </w:pPr>
      <w:r>
        <w:rPr>
          <w:rFonts w:ascii="Times New Roman"/>
          <w:b w:val="false"/>
          <w:i w:val="false"/>
          <w:color w:val="000000"/>
          <w:sz w:val="28"/>
        </w:rPr>
        <w:t>
      Техникалық және кәсіптік, орта білімнен кейінгі білім беру ұйымы электрондық жүйеге қосылған жағдайда техникалық және кәсіптік, орта білімнен кейінгі білім беру ұйымы білім алушысының үлгерім кітапшасы тек электрондық форматта толтырылады, оны қағаз нұсқасында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Диплом беру кітабы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Техникалық және кәсіптік, орта білімнен кейінгі білім беру ұйымының толық атауы</w:t>
      </w:r>
    </w:p>
    <w:p>
      <w:pPr>
        <w:spacing w:after="0"/>
        <w:ind w:left="0"/>
        <w:jc w:val="both"/>
      </w:pPr>
      <w:r>
        <w:rPr>
          <w:rFonts w:ascii="Times New Roman"/>
          <w:b w:val="false"/>
          <w:i w:val="false"/>
          <w:color w:val="000000"/>
          <w:sz w:val="28"/>
        </w:rPr>
        <w:t>
      оқу нысаны</w:t>
      </w:r>
    </w:p>
    <w:p>
      <w:pPr>
        <w:spacing w:after="0"/>
        <w:ind w:left="0"/>
        <w:jc w:val="both"/>
      </w:pPr>
      <w:r>
        <w:rPr>
          <w:rFonts w:ascii="Times New Roman"/>
          <w:b w:val="false"/>
          <w:i w:val="false"/>
          <w:color w:val="000000"/>
          <w:sz w:val="28"/>
        </w:rPr>
        <w:t>
      __________________________ басталды</w:t>
      </w:r>
    </w:p>
    <w:p>
      <w:pPr>
        <w:spacing w:after="0"/>
        <w:ind w:left="0"/>
        <w:jc w:val="both"/>
      </w:pPr>
      <w:r>
        <w:rPr>
          <w:rFonts w:ascii="Times New Roman"/>
          <w:b w:val="false"/>
          <w:i w:val="false"/>
          <w:color w:val="000000"/>
          <w:sz w:val="28"/>
        </w:rPr>
        <w:t>
      __________________________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5"/>
        <w:gridCol w:w="2090"/>
        <w:gridCol w:w="1636"/>
        <w:gridCol w:w="6939"/>
      </w:tblGrid>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тіркеу нөмірі</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Дипломның сериясы және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 берілген күн</w:t>
            </w:r>
          </w:p>
        </w:tc>
        <w:tc>
          <w:tcPr>
            <w:tcW w:w="6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ұйымын бітірушінің тегі, аты, әкесінің аты (болған жағдайда)</w:t>
            </w:r>
          </w:p>
        </w:tc>
      </w:tr>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1"/>
        <w:gridCol w:w="1331"/>
        <w:gridCol w:w="4922"/>
        <w:gridCol w:w="1845"/>
        <w:gridCol w:w="2871"/>
      </w:tblGrid>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Мамандықтың атауы</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Берілген біліктілік </w:t>
            </w:r>
          </w:p>
        </w:tc>
        <w:tc>
          <w:tcPr>
            <w:tcW w:w="4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аттестаттауды өткізу комиссиясы отырысы хаттамасының № және күні</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туралы қолы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ұйымы басшысының қолы</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Білім алушыларға берілген дипломдар әрбір білім беру ұйымында ұсынылған нысан бойынша дайындалған кітапта тіркеледі. Берілген дипломдарды тіркеу кітаптарының әр беті нөмірленеді, тігінделеді, мөрмен бекітіледі және білім беру ұйымының басшысында сақталады.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Дипломдардың телнұсқасын беру кітабы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Техникалық және кәсіптік, орта білімнен кейінгі білім беру ұйымының толық атауы</w:t>
      </w:r>
    </w:p>
    <w:p>
      <w:pPr>
        <w:spacing w:after="0"/>
        <w:ind w:left="0"/>
        <w:jc w:val="both"/>
      </w:pPr>
      <w:r>
        <w:rPr>
          <w:rFonts w:ascii="Times New Roman"/>
          <w:b w:val="false"/>
          <w:i w:val="false"/>
          <w:color w:val="000000"/>
          <w:sz w:val="28"/>
        </w:rPr>
        <w:t>
      оқу нысаны</w:t>
      </w:r>
    </w:p>
    <w:p>
      <w:pPr>
        <w:spacing w:after="0"/>
        <w:ind w:left="0"/>
        <w:jc w:val="both"/>
      </w:pPr>
      <w:r>
        <w:rPr>
          <w:rFonts w:ascii="Times New Roman"/>
          <w:b w:val="false"/>
          <w:i w:val="false"/>
          <w:color w:val="000000"/>
          <w:sz w:val="28"/>
        </w:rPr>
        <w:t>
      __________________________ басталды</w:t>
      </w:r>
    </w:p>
    <w:p>
      <w:pPr>
        <w:spacing w:after="0"/>
        <w:ind w:left="0"/>
        <w:jc w:val="both"/>
      </w:pPr>
      <w:r>
        <w:rPr>
          <w:rFonts w:ascii="Times New Roman"/>
          <w:b w:val="false"/>
          <w:i w:val="false"/>
          <w:color w:val="000000"/>
          <w:sz w:val="28"/>
        </w:rPr>
        <w:t>
      __________________________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5"/>
        <w:gridCol w:w="2090"/>
        <w:gridCol w:w="1636"/>
        <w:gridCol w:w="6939"/>
      </w:tblGrid>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тіркеу нөмірі</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Дипломның сериясы және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 берілген күн</w:t>
            </w:r>
          </w:p>
        </w:tc>
        <w:tc>
          <w:tcPr>
            <w:tcW w:w="6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ұйымын бітірушінің тегі, аты, әкесінің аты (болған жағдайда)</w:t>
            </w:r>
          </w:p>
        </w:tc>
      </w:tr>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1"/>
        <w:gridCol w:w="1331"/>
        <w:gridCol w:w="4922"/>
        <w:gridCol w:w="1845"/>
        <w:gridCol w:w="2871"/>
      </w:tblGrid>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Мамандықтың атауы</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Берілген біліктілік </w:t>
            </w:r>
          </w:p>
        </w:tc>
        <w:tc>
          <w:tcPr>
            <w:tcW w:w="4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аттестаттауды өткізу комиссиясы отырысы хаттамасының № және күні</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туралы қолы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ұйымы басшысының қолы</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Академиялық анықтама беру кітабы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 </w:t>
      </w:r>
    </w:p>
    <w:p>
      <w:pPr>
        <w:spacing w:after="0"/>
        <w:ind w:left="0"/>
        <w:jc w:val="both"/>
      </w:pPr>
      <w:r>
        <w:rPr>
          <w:rFonts w:ascii="Times New Roman"/>
          <w:b w:val="false"/>
          <w:i w:val="false"/>
          <w:color w:val="000000"/>
          <w:sz w:val="28"/>
        </w:rPr>
        <w:t>
      (білім беру ұйымының атауы)</w:t>
      </w:r>
    </w:p>
    <w:p>
      <w:pPr>
        <w:spacing w:after="0"/>
        <w:ind w:left="0"/>
        <w:jc w:val="both"/>
      </w:pPr>
      <w:r>
        <w:rPr>
          <w:rFonts w:ascii="Times New Roman"/>
          <w:b w:val="false"/>
          <w:i w:val="false"/>
          <w:color w:val="000000"/>
          <w:sz w:val="28"/>
        </w:rPr>
        <w:t>
      __________________________ басталды</w:t>
      </w:r>
    </w:p>
    <w:p>
      <w:pPr>
        <w:spacing w:after="0"/>
        <w:ind w:left="0"/>
        <w:jc w:val="both"/>
      </w:pPr>
      <w:r>
        <w:rPr>
          <w:rFonts w:ascii="Times New Roman"/>
          <w:b w:val="false"/>
          <w:i w:val="false"/>
          <w:color w:val="000000"/>
          <w:sz w:val="28"/>
        </w:rPr>
        <w:t>
      __________________________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0"/>
        <w:gridCol w:w="5657"/>
        <w:gridCol w:w="1199"/>
        <w:gridCol w:w="1661"/>
        <w:gridCol w:w="2123"/>
      </w:tblGrid>
      <w:tr>
        <w:trPr>
          <w:trHeight w:val="30" w:hRule="atLeast"/>
        </w:trPr>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тіркеу нөмірі</w:t>
            </w: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нөмірі</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берілген күні</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алу туралы қолы</w:t>
            </w:r>
          </w:p>
        </w:tc>
      </w:tr>
      <w:tr>
        <w:trPr>
          <w:trHeight w:val="30" w:hRule="atLeast"/>
        </w:trPr>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Техникалық және кәсіптік, орта білімнен кейінгі білім беру ұйымдары электронды жүйеге қосылған жағдайда академиялық анықтама беру кітабы тек электронды форматта толтырылады, оны қағаз нұсқасын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2007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Қазақстан Республикасының Білім және ғылым министрлігі Білім алушылардың атаулы кітабы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________________________________________________________ </w:t>
      </w:r>
    </w:p>
    <w:p>
      <w:pPr>
        <w:spacing w:after="0"/>
        <w:ind w:left="0"/>
        <w:jc w:val="both"/>
      </w:pPr>
      <w:r>
        <w:rPr>
          <w:rFonts w:ascii="Times New Roman"/>
          <w:b w:val="false"/>
          <w:i w:val="false"/>
          <w:color w:val="000000"/>
          <w:sz w:val="28"/>
        </w:rPr>
        <w:t>
      (техникалық және кәсіптік, орта білімнен кейінгі білім беру ұйымының атауы)</w:t>
      </w:r>
    </w:p>
    <w:p>
      <w:pPr>
        <w:spacing w:after="0"/>
        <w:ind w:left="0"/>
        <w:jc w:val="both"/>
      </w:pPr>
      <w:r>
        <w:rPr>
          <w:rFonts w:ascii="Times New Roman"/>
          <w:b w:val="false"/>
          <w:i w:val="false"/>
          <w:color w:val="000000"/>
          <w:sz w:val="28"/>
        </w:rPr>
        <w:t>
      20 ______ ж. басталды</w:t>
      </w:r>
    </w:p>
    <w:p>
      <w:pPr>
        <w:spacing w:after="0"/>
        <w:ind w:left="0"/>
        <w:jc w:val="both"/>
      </w:pPr>
      <w:r>
        <w:rPr>
          <w:rFonts w:ascii="Times New Roman"/>
          <w:b w:val="false"/>
          <w:i w:val="false"/>
          <w:color w:val="000000"/>
          <w:sz w:val="28"/>
        </w:rPr>
        <w:t>
      20 _____ ж.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7"/>
        <w:gridCol w:w="2468"/>
        <w:gridCol w:w="2468"/>
        <w:gridCol w:w="1033"/>
        <w:gridCol w:w="1033"/>
        <w:gridCol w:w="1033"/>
        <w:gridCol w:w="2658"/>
      </w:tblGrid>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атаулы кітаптағы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контингенті туралы бұйрық кітабы бойынша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алушылардың тегі, аты, әкесінің аты</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(оқуға түскенге дейінгі тұрғылықты жері)</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9"/>
        <w:gridCol w:w="1223"/>
        <w:gridCol w:w="1486"/>
        <w:gridCol w:w="3886"/>
        <w:gridCol w:w="2729"/>
        <w:gridCol w:w="1487"/>
      </w:tblGrid>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ұйымына қабылдау күні</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мамандық бойынша оқиды</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мерзімі</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ұйымының білім алушылардың бітіргені немесе оқудан шығарылғаны туралы бұйрығының күні мен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біліктілік (дәреже, класс, санат)</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Бітіргені туралы құжаттың атауы</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09"/>
        <w:gridCol w:w="4656"/>
        <w:gridCol w:w="2535"/>
      </w:tblGrid>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Оқыған кезінде алған марапаттары мен мадақтамалары (үздік диплом)</w:t>
            </w:r>
          </w:p>
        </w:tc>
        <w:tc>
          <w:tcPr>
            <w:tcW w:w="4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Бітіруші жұмысқа тұрған кәсіпорын (кәсіпорынның орналасқан жері)</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белгілер</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Білім алушылардың атаулы кітабы білім алушылардың жеке құрамын есепке алуға арналған қатаң есептіліктегі құжат болып табылады. Білім алушылардың атаулы кітабы білім алушылардың контингенті бойынша статистикалық және қаржылық есептілікті жасауға негіз болады.</w:t>
      </w:r>
    </w:p>
    <w:p>
      <w:pPr>
        <w:spacing w:after="0"/>
        <w:ind w:left="0"/>
        <w:jc w:val="both"/>
      </w:pPr>
      <w:r>
        <w:rPr>
          <w:rFonts w:ascii="Times New Roman"/>
          <w:b w:val="false"/>
          <w:i w:val="false"/>
          <w:color w:val="000000"/>
          <w:sz w:val="28"/>
        </w:rPr>
        <w:t>
      2. Білім алушылардың атаулы кітабын білім беру ұйымы басшысының қадағалауымен директордың оқу-өндірістік ісі жөніндегі орынбасары толтырады.</w:t>
      </w:r>
    </w:p>
    <w:p>
      <w:pPr>
        <w:spacing w:after="0"/>
        <w:ind w:left="0"/>
        <w:jc w:val="both"/>
      </w:pPr>
      <w:r>
        <w:rPr>
          <w:rFonts w:ascii="Times New Roman"/>
          <w:b w:val="false"/>
          <w:i w:val="false"/>
          <w:color w:val="000000"/>
          <w:sz w:val="28"/>
        </w:rPr>
        <w:t>
      3. Білім алушылардың атаулы кітабы тігінделуі, нөмірленуі, мөрмен және білім беру ұйымының басшысының қолымен бекітілуі тиіс.</w:t>
      </w:r>
    </w:p>
    <w:p>
      <w:pPr>
        <w:spacing w:after="0"/>
        <w:ind w:left="0"/>
        <w:jc w:val="both"/>
      </w:pPr>
      <w:r>
        <w:rPr>
          <w:rFonts w:ascii="Times New Roman"/>
          <w:b w:val="false"/>
          <w:i w:val="false"/>
          <w:color w:val="000000"/>
          <w:sz w:val="28"/>
        </w:rPr>
        <w:t>
      4. Білім алушылардың атаулы кітабы үнемі білім беру ұйымында сақталады.</w:t>
      </w:r>
    </w:p>
    <w:p>
      <w:pPr>
        <w:spacing w:after="0"/>
        <w:ind w:left="0"/>
        <w:jc w:val="both"/>
      </w:pPr>
      <w:r>
        <w:rPr>
          <w:rFonts w:ascii="Times New Roman"/>
          <w:b w:val="false"/>
          <w:i w:val="false"/>
          <w:color w:val="000000"/>
          <w:sz w:val="28"/>
        </w:rPr>
        <w:t>
      5. Білім алушылардың атаулы кітабы қатаң түрде бұйрыққа сәйкес толтырылады.</w:t>
      </w:r>
    </w:p>
    <w:p>
      <w:pPr>
        <w:spacing w:after="0"/>
        <w:ind w:left="0"/>
        <w:jc w:val="both"/>
      </w:pPr>
      <w:r>
        <w:rPr>
          <w:rFonts w:ascii="Times New Roman"/>
          <w:b w:val="false"/>
          <w:i w:val="false"/>
          <w:color w:val="000000"/>
          <w:sz w:val="28"/>
        </w:rPr>
        <w:t>
      6. Күндізгі, сырттай және кешкі бөлімдердің білім алушылары контингенті үшін Білім алушылардың атаулы кітабы жеке толтырылады.</w:t>
      </w:r>
    </w:p>
    <w:p>
      <w:pPr>
        <w:spacing w:after="0"/>
        <w:ind w:left="0"/>
        <w:jc w:val="both"/>
      </w:pPr>
      <w:r>
        <w:rPr>
          <w:rFonts w:ascii="Times New Roman"/>
          <w:b w:val="false"/>
          <w:i w:val="false"/>
          <w:color w:val="000000"/>
          <w:sz w:val="28"/>
        </w:rPr>
        <w:t>
      7. Білім алушыларды қабылдау аяқталған соң шектемелік сызба сызылады және "20___ ж. ________ ________ (жазумен) білім алушы адам қабылданды" деген жазба жазылып, білім беру ұйымы басшысының, басшының оқу-өндірістік ісі жөніндегі орынбасары мен бухгалтердің қолымен және мөрмен бекітіледі.</w:t>
      </w:r>
    </w:p>
    <w:p>
      <w:pPr>
        <w:spacing w:after="0"/>
        <w:ind w:left="0"/>
        <w:jc w:val="both"/>
      </w:pPr>
      <w:r>
        <w:rPr>
          <w:rFonts w:ascii="Times New Roman"/>
          <w:b w:val="false"/>
          <w:i w:val="false"/>
          <w:color w:val="000000"/>
          <w:sz w:val="28"/>
        </w:rPr>
        <w:t>
      8. Білім алушылардың атаулы кітабы анық, ұқыпты, өшіру және түзетулерсіз толтырылуы тиіс; жіберілген қателер сызылып, басшы мен бухгалтердің қол қойылған түсіндірме жазба арқылы түзетілуі тиіс.</w:t>
      </w:r>
    </w:p>
    <w:p>
      <w:pPr>
        <w:spacing w:after="0"/>
        <w:ind w:left="0"/>
        <w:jc w:val="both"/>
      </w:pPr>
      <w:r>
        <w:rPr>
          <w:rFonts w:ascii="Times New Roman"/>
          <w:b w:val="false"/>
          <w:i w:val="false"/>
          <w:color w:val="000000"/>
          <w:sz w:val="28"/>
        </w:rPr>
        <w:t>
      9. Білім алушылардың атаулы кітабын бөлімдерге бөлу, беттер мен жолдарды, оның ішінде оқуға қабылданған білім алушы мен қорытынды сызба арасында бос жол қалдыруға рұқсат етілмейді. Кітапта әр білім алушыны жазу үшін екі қатар жол беріледі.</w:t>
      </w:r>
    </w:p>
    <w:p>
      <w:pPr>
        <w:spacing w:after="0"/>
        <w:ind w:left="0"/>
        <w:jc w:val="both"/>
      </w:pPr>
      <w:r>
        <w:rPr>
          <w:rFonts w:ascii="Times New Roman"/>
          <w:b w:val="false"/>
          <w:i w:val="false"/>
          <w:color w:val="000000"/>
          <w:sz w:val="28"/>
        </w:rPr>
        <w:t>
      10. Атаулы кітапқа білім беру ұйымына оқу жылының басында немесе ортасында қабылданғанына қарамастан, барлық білім алушылар енгізіледі.</w:t>
      </w:r>
    </w:p>
    <w:p>
      <w:pPr>
        <w:spacing w:after="0"/>
        <w:ind w:left="0"/>
        <w:jc w:val="both"/>
      </w:pPr>
      <w:r>
        <w:rPr>
          <w:rFonts w:ascii="Times New Roman"/>
          <w:b w:val="false"/>
          <w:i w:val="false"/>
          <w:color w:val="000000"/>
          <w:sz w:val="28"/>
        </w:rPr>
        <w:t>
      Техникалық және кәсіптік, орта білімнен кейінгі білім беру ұйымдары электронды жүйеге қосылған жағдайда білім алушылардың атаулы кітабы тек электронды форматта толтырылады, оны қағаз нұсқасын толтыру талап 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Қазақстан Республикасының Білім және ғылым министрлігі</w:t>
      </w:r>
      <w:r>
        <w:br/>
      </w:r>
      <w:r>
        <w:rPr>
          <w:rFonts w:ascii="Times New Roman"/>
          <w:b/>
          <w:i w:val="false"/>
          <w:color w:val="000000"/>
        </w:rPr>
        <w:t>Білім алушылардың алфавиттік кітабы</w:t>
      </w:r>
      <w:r>
        <w:br/>
      </w:r>
      <w:r>
        <w:rPr>
          <w:rFonts w:ascii="Times New Roman"/>
          <w:b/>
          <w:i w:val="false"/>
          <w:color w:val="000000"/>
        </w:rPr>
        <w:t>(орта білімнен кейінгі білім беру ұйымдары оқушыларының</w:t>
      </w:r>
      <w:r>
        <w:br/>
      </w:r>
      <w:r>
        <w:rPr>
          <w:rFonts w:ascii="Times New Roman"/>
          <w:b/>
          <w:i w:val="false"/>
          <w:color w:val="000000"/>
        </w:rPr>
        <w:t>есебін алу үшін)</w:t>
      </w:r>
    </w:p>
    <w:p>
      <w:pPr>
        <w:spacing w:after="0"/>
        <w:ind w:left="0"/>
        <w:jc w:val="both"/>
      </w:pPr>
      <w:r>
        <w:rPr>
          <w:rFonts w:ascii="Times New Roman"/>
          <w:b w:val="false"/>
          <w:i w:val="false"/>
          <w:color w:val="ff0000"/>
          <w:sz w:val="28"/>
        </w:rPr>
        <w:t xml:space="preserve">
      Ескерту. Нысан алып тасталды – ҚР Білім және ғылым министрінің 16.05.2019 </w:t>
      </w:r>
      <w:r>
        <w:rPr>
          <w:rFonts w:ascii="Times New Roman"/>
          <w:b w:val="false"/>
          <w:i w:val="false"/>
          <w:color w:val="ff0000"/>
          <w:sz w:val="28"/>
        </w:rPr>
        <w:t>№ 208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Қазақстан Республикасының Білім және ғылым министрлігі</w:t>
      </w:r>
      <w:r>
        <w:br/>
      </w:r>
      <w:r>
        <w:rPr>
          <w:rFonts w:ascii="Times New Roman"/>
          <w:b/>
          <w:i w:val="false"/>
          <w:color w:val="000000"/>
        </w:rPr>
        <w:t>Білім алушыларды қорытынды аттестаттаудан өткізу жөніндегі комиссия отырысының хаттамалары</w:t>
      </w:r>
      <w:r>
        <w:br/>
      </w:r>
      <w:r>
        <w:rPr>
          <w:rFonts w:ascii="Times New Roman"/>
          <w:b/>
          <w:i w:val="false"/>
          <w:color w:val="000000"/>
        </w:rPr>
        <w:t>Білім алушыларды қорытынды аттестаттау жөніндегі комиссия отырысының қорытынды аттестаттау емтихандарын (жеке) тапсыру туралы хаттамасы</w:t>
      </w:r>
    </w:p>
    <w:p>
      <w:pPr>
        <w:spacing w:after="0"/>
        <w:ind w:left="0"/>
        <w:jc w:val="both"/>
      </w:pPr>
      <w:r>
        <w:rPr>
          <w:rFonts w:ascii="Times New Roman"/>
          <w:b w:val="false"/>
          <w:i w:val="false"/>
          <w:color w:val="000000"/>
          <w:sz w:val="28"/>
        </w:rPr>
        <w:t>
      Білім алушыларды қорытынды аттестаттау жөніндегі комиссия мәжілісінің</w:t>
      </w:r>
    </w:p>
    <w:p>
      <w:pPr>
        <w:spacing w:after="0"/>
        <w:ind w:left="0"/>
        <w:jc w:val="both"/>
      </w:pPr>
      <w:r>
        <w:rPr>
          <w:rFonts w:ascii="Times New Roman"/>
          <w:b w:val="false"/>
          <w:i w:val="false"/>
          <w:color w:val="000000"/>
          <w:sz w:val="28"/>
        </w:rPr>
        <w:t>
      Хаттама N</w:t>
      </w:r>
    </w:p>
    <w:p>
      <w:pPr>
        <w:spacing w:after="0"/>
        <w:ind w:left="0"/>
        <w:jc w:val="both"/>
      </w:pPr>
      <w:r>
        <w:rPr>
          <w:rFonts w:ascii="Times New Roman"/>
          <w:b w:val="false"/>
          <w:i w:val="false"/>
          <w:color w:val="000000"/>
          <w:sz w:val="28"/>
        </w:rPr>
        <w:t>
      "__"______ 200 ___ ж. сағаттан ____ мин. ___ сағатқа дейін ___ мин.</w:t>
      </w:r>
    </w:p>
    <w:p>
      <w:pPr>
        <w:spacing w:after="0"/>
        <w:ind w:left="0"/>
        <w:jc w:val="both"/>
      </w:pPr>
      <w:r>
        <w:rPr>
          <w:rFonts w:ascii="Times New Roman"/>
          <w:b w:val="false"/>
          <w:i w:val="false"/>
          <w:color w:val="000000"/>
          <w:sz w:val="28"/>
        </w:rPr>
        <w:t>
      Қатысқандар:</w:t>
      </w:r>
    </w:p>
    <w:p>
      <w:pPr>
        <w:spacing w:after="0"/>
        <w:ind w:left="0"/>
        <w:jc w:val="both"/>
      </w:pPr>
      <w:r>
        <w:rPr>
          <w:rFonts w:ascii="Times New Roman"/>
          <w:b w:val="false"/>
          <w:i w:val="false"/>
          <w:color w:val="000000"/>
          <w:sz w:val="28"/>
        </w:rPr>
        <w:t>
      Қорытынды аттестаттау комиссияның төрағасы: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Комиссия мүшелері: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Пәндер бойынша қорытынды</w:t>
      </w:r>
    </w:p>
    <w:p>
      <w:pPr>
        <w:spacing w:after="0"/>
        <w:ind w:left="0"/>
        <w:jc w:val="both"/>
      </w:pPr>
      <w:r>
        <w:rPr>
          <w:rFonts w:ascii="Times New Roman"/>
          <w:b w:val="false"/>
          <w:i w:val="false"/>
          <w:color w:val="000000"/>
          <w:sz w:val="28"/>
        </w:rPr>
        <w:t>
      аттестаттауды тапсыру туралы: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Емтихан тапсыратын оқушы: ________________________________________</w:t>
      </w:r>
    </w:p>
    <w:p>
      <w:pPr>
        <w:spacing w:after="0"/>
        <w:ind w:left="0"/>
        <w:jc w:val="both"/>
      </w:pPr>
      <w:r>
        <w:rPr>
          <w:rFonts w:ascii="Times New Roman"/>
          <w:b w:val="false"/>
          <w:i w:val="false"/>
          <w:color w:val="000000"/>
          <w:sz w:val="28"/>
        </w:rPr>
        <w:t>
      Сұрақтар:</w:t>
      </w:r>
    </w:p>
    <w:p>
      <w:pPr>
        <w:spacing w:after="0"/>
        <w:ind w:left="0"/>
        <w:jc w:val="both"/>
      </w:pPr>
      <w:r>
        <w:rPr>
          <w:rFonts w:ascii="Times New Roman"/>
          <w:b w:val="false"/>
          <w:i w:val="false"/>
          <w:color w:val="000000"/>
          <w:sz w:val="28"/>
        </w:rPr>
        <w:t>
      1.________________________________________________________________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мамандық (кәсіп бойынша) бойынша оқу жоспарында</w:t>
      </w:r>
    </w:p>
    <w:p>
      <w:pPr>
        <w:spacing w:after="0"/>
        <w:ind w:left="0"/>
        <w:jc w:val="both"/>
      </w:pPr>
      <w:r>
        <w:rPr>
          <w:rFonts w:ascii="Times New Roman"/>
          <w:b w:val="false"/>
          <w:i w:val="false"/>
          <w:color w:val="000000"/>
          <w:sz w:val="28"/>
        </w:rPr>
        <w:t>
      қарастырылған қорытынды аттестаттауды тапсырды деп танылсын.</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 біліктілігі берілсін</w:t>
      </w:r>
    </w:p>
    <w:p>
      <w:pPr>
        <w:spacing w:after="0"/>
        <w:ind w:left="0"/>
        <w:jc w:val="both"/>
      </w:pPr>
      <w:r>
        <w:rPr>
          <w:rFonts w:ascii="Times New Roman"/>
          <w:b w:val="false"/>
          <w:i w:val="false"/>
          <w:color w:val="000000"/>
          <w:sz w:val="28"/>
        </w:rPr>
        <w:t>
      Атап өтілсін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Қорытынды аттестаттау комиссия мүшелерінің ерекше пікірлері: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Диплом (үздік белгімен, белгісі жоқ) берілсін.</w:t>
      </w:r>
    </w:p>
    <w:p>
      <w:pPr>
        <w:spacing w:after="0"/>
        <w:ind w:left="0"/>
        <w:jc w:val="both"/>
      </w:pPr>
      <w:r>
        <w:rPr>
          <w:rFonts w:ascii="Times New Roman"/>
          <w:b w:val="false"/>
          <w:i w:val="false"/>
          <w:color w:val="000000"/>
          <w:sz w:val="28"/>
        </w:rPr>
        <w:t>
      Төраға ____________________________________________________ (қолы)</w:t>
      </w:r>
    </w:p>
    <w:p>
      <w:pPr>
        <w:spacing w:after="0"/>
        <w:ind w:left="0"/>
        <w:jc w:val="both"/>
      </w:pPr>
      <w:r>
        <w:rPr>
          <w:rFonts w:ascii="Times New Roman"/>
          <w:b w:val="false"/>
          <w:i w:val="false"/>
          <w:color w:val="000000"/>
          <w:sz w:val="28"/>
        </w:rPr>
        <w:t>
      Комиссия мүшелері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(қолдары)</w:t>
      </w:r>
    </w:p>
    <w:p>
      <w:pPr>
        <w:spacing w:after="0"/>
        <w:ind w:left="0"/>
        <w:jc w:val="both"/>
      </w:pPr>
      <w:r>
        <w:rPr>
          <w:rFonts w:ascii="Times New Roman"/>
          <w:b w:val="false"/>
          <w:i w:val="false"/>
          <w:color w:val="000000"/>
          <w:sz w:val="28"/>
        </w:rPr>
        <w:t>
      Хатшы ____________________________________________ (қолы)</w:t>
      </w:r>
    </w:p>
    <w:p>
      <w:pPr>
        <w:spacing w:after="0"/>
        <w:ind w:left="0"/>
        <w:jc w:val="both"/>
      </w:pPr>
      <w:r>
        <w:rPr>
          <w:rFonts w:ascii="Times New Roman"/>
          <w:b w:val="false"/>
          <w:i w:val="false"/>
          <w:color w:val="000000"/>
          <w:sz w:val="28"/>
        </w:rPr>
        <w:t>
      Ескерту: Бұл хаттама мемлекеттік емтихан жазбаша немесе ауызша тапсырылғанда толытырылады.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Қазақстан Республикасының Білім және ғылым министрлігі</w:t>
      </w:r>
      <w:r>
        <w:br/>
      </w:r>
      <w:r>
        <w:rPr>
          <w:rFonts w:ascii="Times New Roman"/>
          <w:b/>
          <w:i w:val="false"/>
          <w:color w:val="000000"/>
        </w:rPr>
        <w:t>Білім алушыларды қорытынды аттестаттау жөніндегі комиссия отырысының біліктілік беру туралы (жинақ)</w:t>
      </w:r>
      <w:r>
        <w:br/>
      </w:r>
      <w:r>
        <w:rPr>
          <w:rFonts w:ascii="Times New Roman"/>
          <w:b/>
          <w:i w:val="false"/>
          <w:color w:val="000000"/>
        </w:rPr>
        <w:t>хаттамасы</w:t>
      </w:r>
    </w:p>
    <w:p>
      <w:pPr>
        <w:spacing w:after="0"/>
        <w:ind w:left="0"/>
        <w:jc w:val="both"/>
      </w:pPr>
      <w:r>
        <w:rPr>
          <w:rFonts w:ascii="Times New Roman"/>
          <w:b w:val="false"/>
          <w:i w:val="false"/>
          <w:color w:val="000000"/>
          <w:sz w:val="28"/>
        </w:rPr>
        <w:t>
      Білім алушыларды қорытынды аттестаттау жөніндегі комиссия мәжілісінің</w:t>
      </w:r>
    </w:p>
    <w:p>
      <w:pPr>
        <w:spacing w:after="0"/>
        <w:ind w:left="0"/>
        <w:jc w:val="both"/>
      </w:pPr>
      <w:r>
        <w:rPr>
          <w:rFonts w:ascii="Times New Roman"/>
          <w:b w:val="false"/>
          <w:i w:val="false"/>
          <w:color w:val="000000"/>
          <w:sz w:val="28"/>
        </w:rPr>
        <w:t>
      N ____ "____" ____________ 200__ ж. Х А Т Т А М А С Ы</w:t>
      </w:r>
    </w:p>
    <w:p>
      <w:pPr>
        <w:spacing w:after="0"/>
        <w:ind w:left="0"/>
        <w:jc w:val="both"/>
      </w:pPr>
      <w:r>
        <w:rPr>
          <w:rFonts w:ascii="Times New Roman"/>
          <w:b w:val="false"/>
          <w:i w:val="false"/>
          <w:color w:val="000000"/>
          <w:sz w:val="28"/>
        </w:rPr>
        <w:t>
      Мамандық _______________________________________________</w:t>
      </w:r>
    </w:p>
    <w:p>
      <w:pPr>
        <w:spacing w:after="0"/>
        <w:ind w:left="0"/>
        <w:jc w:val="both"/>
      </w:pPr>
      <w:r>
        <w:rPr>
          <w:rFonts w:ascii="Times New Roman"/>
          <w:b w:val="false"/>
          <w:i w:val="false"/>
          <w:color w:val="000000"/>
          <w:sz w:val="28"/>
        </w:rPr>
        <w:t>
      Комиссия төрағасы ______________________________________</w:t>
      </w:r>
    </w:p>
    <w:p>
      <w:pPr>
        <w:spacing w:after="0"/>
        <w:ind w:left="0"/>
        <w:jc w:val="both"/>
      </w:pPr>
      <w:r>
        <w:rPr>
          <w:rFonts w:ascii="Times New Roman"/>
          <w:b w:val="false"/>
          <w:i w:val="false"/>
          <w:color w:val="000000"/>
          <w:sz w:val="28"/>
        </w:rPr>
        <w:t>
      (тегі, аты, әкесінің аты, лауазымы)</w:t>
      </w:r>
    </w:p>
    <w:p>
      <w:pPr>
        <w:spacing w:after="0"/>
        <w:ind w:left="0"/>
        <w:jc w:val="both"/>
      </w:pPr>
      <w:r>
        <w:rPr>
          <w:rFonts w:ascii="Times New Roman"/>
          <w:b w:val="false"/>
          <w:i w:val="false"/>
          <w:color w:val="000000"/>
          <w:sz w:val="28"/>
        </w:rPr>
        <w:t>
      Комиссия мүшелерi ______________________________________</w:t>
      </w:r>
    </w:p>
    <w:p>
      <w:pPr>
        <w:spacing w:after="0"/>
        <w:ind w:left="0"/>
        <w:jc w:val="both"/>
      </w:pPr>
      <w:r>
        <w:rPr>
          <w:rFonts w:ascii="Times New Roman"/>
          <w:b w:val="false"/>
          <w:i w:val="false"/>
          <w:color w:val="000000"/>
          <w:sz w:val="28"/>
        </w:rPr>
        <w:t>
      (тегі, аты, әкесінің аты, лауазымы)</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Оқушылардың курс бойынша үлгерімінің қорытындысын, өндірістік мінездемесін, біліктілік (сынақ) жұмыстары қорытындысын және білім деңгейін қарап, комиссия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Қаулы етті:</w:t>
      </w:r>
    </w:p>
    <w:p>
      <w:pPr>
        <w:spacing w:after="0"/>
        <w:ind w:left="0"/>
        <w:jc w:val="both"/>
      </w:pPr>
      <w:r>
        <w:rPr>
          <w:rFonts w:ascii="Times New Roman"/>
          <w:b w:val="false"/>
          <w:i w:val="false"/>
          <w:color w:val="000000"/>
          <w:sz w:val="28"/>
        </w:rPr>
        <w:t>
      1. Тізімде көрсетілген оқушыларға біліктілік бекітілсін және диплом (куәлік) берілсін.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1"/>
        <w:gridCol w:w="3391"/>
        <w:gridCol w:w="2363"/>
        <w:gridCol w:w="4245"/>
      </w:tblGrid>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емтиханында алған баға</w:t>
            </w:r>
          </w:p>
        </w:tc>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мамандық және біліктілік (санат)</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Біліктілік комиссиясының төрағасы: _____________________</w:t>
      </w:r>
    </w:p>
    <w:p>
      <w:pPr>
        <w:spacing w:after="0"/>
        <w:ind w:left="0"/>
        <w:jc w:val="both"/>
      </w:pPr>
      <w:r>
        <w:rPr>
          <w:rFonts w:ascii="Times New Roman"/>
          <w:b w:val="false"/>
          <w:i w:val="false"/>
          <w:color w:val="000000"/>
          <w:sz w:val="28"/>
        </w:rPr>
        <w:t>
      Комиссия мүшелері: 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Қазақстан Республикасының Білім және ғылым министрлігі</w:t>
      </w:r>
      <w:r>
        <w:br/>
      </w:r>
      <w:r>
        <w:rPr>
          <w:rFonts w:ascii="Times New Roman"/>
          <w:b/>
          <w:i w:val="false"/>
          <w:color w:val="000000"/>
        </w:rPr>
        <w:t>Білім алушыларды қорытынды аттестаттау жөніндегі комиссияның білім алушылардың бітіру жұмысын қарау бойынша (дипломдық жоба (жұмыс) отырысының хаттамасы</w:t>
      </w:r>
      <w:r>
        <w:br/>
      </w:r>
      <w:r>
        <w:rPr>
          <w:rFonts w:ascii="Times New Roman"/>
          <w:b/>
          <w:i w:val="false"/>
          <w:color w:val="000000"/>
        </w:rPr>
        <w:t>Хаттама N</w:t>
      </w:r>
    </w:p>
    <w:p>
      <w:pPr>
        <w:spacing w:after="0"/>
        <w:ind w:left="0"/>
        <w:jc w:val="both"/>
      </w:pPr>
      <w:r>
        <w:rPr>
          <w:rFonts w:ascii="Times New Roman"/>
          <w:b w:val="false"/>
          <w:i w:val="false"/>
          <w:color w:val="000000"/>
          <w:sz w:val="28"/>
        </w:rPr>
        <w:t>
      "__"_____ 200 ___ ж. сағаттан ____ мин. ___ сағатқа дейін ____ мин.</w:t>
      </w:r>
    </w:p>
    <w:p>
      <w:pPr>
        <w:spacing w:after="0"/>
        <w:ind w:left="0"/>
        <w:jc w:val="both"/>
      </w:pPr>
      <w:r>
        <w:rPr>
          <w:rFonts w:ascii="Times New Roman"/>
          <w:b w:val="false"/>
          <w:i w:val="false"/>
          <w:color w:val="000000"/>
          <w:sz w:val="28"/>
        </w:rPr>
        <w:t>
      Бітіру жұмысын қарастыру бойынша (дипломдық жоба)</w:t>
      </w:r>
    </w:p>
    <w:p>
      <w:pPr>
        <w:spacing w:after="0"/>
        <w:ind w:left="0"/>
        <w:jc w:val="both"/>
      </w:pPr>
      <w:r>
        <w:rPr>
          <w:rFonts w:ascii="Times New Roman"/>
          <w:b w:val="false"/>
          <w:i w:val="false"/>
          <w:color w:val="000000"/>
          <w:sz w:val="28"/>
        </w:rPr>
        <w:t>
      ___________________________________________________________ оқушының</w:t>
      </w:r>
    </w:p>
    <w:p>
      <w:pPr>
        <w:spacing w:after="0"/>
        <w:ind w:left="0"/>
        <w:jc w:val="both"/>
      </w:pPr>
      <w:r>
        <w:rPr>
          <w:rFonts w:ascii="Times New Roman"/>
          <w:b w:val="false"/>
          <w:i w:val="false"/>
          <w:color w:val="000000"/>
          <w:sz w:val="28"/>
        </w:rPr>
        <w:t>
      Тегі, аты, әкесінің аты, мамандығы</w:t>
      </w:r>
    </w:p>
    <w:p>
      <w:pPr>
        <w:spacing w:after="0"/>
        <w:ind w:left="0"/>
        <w:jc w:val="both"/>
      </w:pPr>
      <w:r>
        <w:rPr>
          <w:rFonts w:ascii="Times New Roman"/>
          <w:b w:val="false"/>
          <w:i w:val="false"/>
          <w:color w:val="000000"/>
          <w:sz w:val="28"/>
        </w:rPr>
        <w:t>
      Тақырып бойынша __________________________________________________</w:t>
      </w:r>
    </w:p>
    <w:p>
      <w:pPr>
        <w:spacing w:after="0"/>
        <w:ind w:left="0"/>
        <w:jc w:val="both"/>
      </w:pPr>
      <w:r>
        <w:rPr>
          <w:rFonts w:ascii="Times New Roman"/>
          <w:b w:val="false"/>
          <w:i w:val="false"/>
          <w:color w:val="000000"/>
          <w:sz w:val="28"/>
        </w:rPr>
        <w:t>
      Қатысқандар:</w:t>
      </w:r>
    </w:p>
    <w:p>
      <w:pPr>
        <w:spacing w:after="0"/>
        <w:ind w:left="0"/>
        <w:jc w:val="both"/>
      </w:pPr>
      <w:r>
        <w:rPr>
          <w:rFonts w:ascii="Times New Roman"/>
          <w:b w:val="false"/>
          <w:i w:val="false"/>
          <w:color w:val="000000"/>
          <w:sz w:val="28"/>
        </w:rPr>
        <w:t>
      Қорытынды аттестаттау комиссиясының төрағасы: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Комиссия мүшелері: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(әрбір бітіру жұмысын қорғауына бір бет бөлінеді)</w:t>
      </w:r>
    </w:p>
    <w:p>
      <w:pPr>
        <w:spacing w:after="0"/>
        <w:ind w:left="0"/>
        <w:jc w:val="both"/>
      </w:pPr>
      <w:r>
        <w:rPr>
          <w:rFonts w:ascii="Times New Roman"/>
          <w:b w:val="false"/>
          <w:i w:val="false"/>
          <w:color w:val="000000"/>
          <w:sz w:val="28"/>
        </w:rPr>
        <w:t>
      Жұмыс басқарумен орындалды 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Консультация бойынша 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Келесі материалдар қорытынды аттестаттау комиссиясына беріледі:</w:t>
      </w:r>
    </w:p>
    <w:p>
      <w:pPr>
        <w:spacing w:after="0"/>
        <w:ind w:left="0"/>
        <w:jc w:val="both"/>
      </w:pPr>
      <w:r>
        <w:rPr>
          <w:rFonts w:ascii="Times New Roman"/>
          <w:b w:val="false"/>
          <w:i w:val="false"/>
          <w:color w:val="000000"/>
          <w:sz w:val="28"/>
        </w:rPr>
        <w:t>
      1. Бітіру жұмысын есепті түсіндірме жазба (_____бетте бітіру жұмысының мәтіні)</w:t>
      </w:r>
    </w:p>
    <w:p>
      <w:pPr>
        <w:spacing w:after="0"/>
        <w:ind w:left="0"/>
        <w:jc w:val="both"/>
      </w:pPr>
      <w:r>
        <w:rPr>
          <w:rFonts w:ascii="Times New Roman"/>
          <w:b w:val="false"/>
          <w:i w:val="false"/>
          <w:color w:val="000000"/>
          <w:sz w:val="28"/>
        </w:rPr>
        <w:t>
      2. _______бетте жобаға (жұмысына) сызбалар (кестелер)</w:t>
      </w:r>
    </w:p>
    <w:p>
      <w:pPr>
        <w:spacing w:after="0"/>
        <w:ind w:left="0"/>
        <w:jc w:val="both"/>
      </w:pPr>
      <w:r>
        <w:rPr>
          <w:rFonts w:ascii="Times New Roman"/>
          <w:b w:val="false"/>
          <w:i w:val="false"/>
          <w:color w:val="000000"/>
          <w:sz w:val="28"/>
        </w:rPr>
        <w:t>
      3. Бітіру жұмысының жетекшісінің пікірі</w:t>
      </w:r>
    </w:p>
    <w:p>
      <w:pPr>
        <w:spacing w:after="0"/>
        <w:ind w:left="0"/>
        <w:jc w:val="both"/>
      </w:pPr>
      <w:r>
        <w:rPr>
          <w:rFonts w:ascii="Times New Roman"/>
          <w:b w:val="false"/>
          <w:i w:val="false"/>
          <w:color w:val="000000"/>
          <w:sz w:val="28"/>
        </w:rPr>
        <w:t>
      4. Бітіру жұмысының рецензиясы</w:t>
      </w:r>
    </w:p>
    <w:p>
      <w:pPr>
        <w:spacing w:after="0"/>
        <w:ind w:left="0"/>
        <w:jc w:val="both"/>
      </w:pPr>
      <w:r>
        <w:rPr>
          <w:rFonts w:ascii="Times New Roman"/>
          <w:b w:val="false"/>
          <w:i w:val="false"/>
          <w:color w:val="000000"/>
          <w:sz w:val="28"/>
        </w:rPr>
        <w:t>
      Қорытынды аттестаттау комиссиясының</w:t>
      </w:r>
    </w:p>
    <w:p>
      <w:pPr>
        <w:spacing w:after="0"/>
        <w:ind w:left="0"/>
        <w:jc w:val="both"/>
      </w:pPr>
      <w:r>
        <w:rPr>
          <w:rFonts w:ascii="Times New Roman"/>
          <w:b w:val="false"/>
          <w:i w:val="false"/>
          <w:color w:val="000000"/>
          <w:sz w:val="28"/>
        </w:rPr>
        <w:t>
      _____________ минут істейтін жұмыс бойынша хабардар етуі</w:t>
      </w:r>
    </w:p>
    <w:p>
      <w:pPr>
        <w:spacing w:after="0"/>
        <w:ind w:left="0"/>
        <w:jc w:val="both"/>
      </w:pPr>
      <w:r>
        <w:rPr>
          <w:rFonts w:ascii="Times New Roman"/>
          <w:b w:val="false"/>
          <w:i w:val="false"/>
          <w:color w:val="000000"/>
          <w:sz w:val="28"/>
        </w:rPr>
        <w:t>
      Келесі сұрақтар оқушыға берілген:</w:t>
      </w:r>
    </w:p>
    <w:p>
      <w:pPr>
        <w:spacing w:after="0"/>
        <w:ind w:left="0"/>
        <w:jc w:val="both"/>
      </w:pPr>
      <w:r>
        <w:rPr>
          <w:rFonts w:ascii="Times New Roman"/>
          <w:b w:val="false"/>
          <w:i w:val="false"/>
          <w:color w:val="000000"/>
          <w:sz w:val="28"/>
        </w:rPr>
        <w:t>
      1.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Берілген сұрақтарға және рецензия бойынша оқушының жауабына мінездеме</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Арнайы және жалпы кәсіптік пәндер бойынша оның көрсеткен дайындығы қандай</w:t>
      </w:r>
    </w:p>
    <w:p>
      <w:pPr>
        <w:spacing w:after="0"/>
        <w:ind w:left="0"/>
        <w:jc w:val="both"/>
      </w:pPr>
      <w:r>
        <w:rPr>
          <w:rFonts w:ascii="Times New Roman"/>
          <w:b w:val="false"/>
          <w:i w:val="false"/>
          <w:color w:val="000000"/>
          <w:sz w:val="28"/>
        </w:rPr>
        <w:t>
      1. Оқушы қорытынды аттестаттауды _____________ деген бағаға тапсырды деп танылсын.</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 біліктілігі берілсін</w:t>
      </w:r>
    </w:p>
    <w:p>
      <w:pPr>
        <w:spacing w:after="0"/>
        <w:ind w:left="0"/>
        <w:jc w:val="both"/>
      </w:pPr>
      <w:r>
        <w:rPr>
          <w:rFonts w:ascii="Times New Roman"/>
          <w:b w:val="false"/>
          <w:i w:val="false"/>
          <w:color w:val="000000"/>
          <w:sz w:val="28"/>
        </w:rPr>
        <w:t>
      2. Атап өтілсін. 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3. Қорытынды аттестаттау комиссиясы мүшелерінің ерекше пікірлері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Төраға ____________________________________________________ (қолы)</w:t>
      </w:r>
    </w:p>
    <w:p>
      <w:pPr>
        <w:spacing w:after="0"/>
        <w:ind w:left="0"/>
        <w:jc w:val="both"/>
      </w:pPr>
      <w:r>
        <w:rPr>
          <w:rFonts w:ascii="Times New Roman"/>
          <w:b w:val="false"/>
          <w:i w:val="false"/>
          <w:color w:val="000000"/>
          <w:sz w:val="28"/>
        </w:rPr>
        <w:t>
      Комиссия мүшелері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(қолдары)</w:t>
      </w:r>
    </w:p>
    <w:p>
      <w:pPr>
        <w:spacing w:after="0"/>
        <w:ind w:left="0"/>
        <w:jc w:val="both"/>
      </w:pPr>
      <w:r>
        <w:rPr>
          <w:rFonts w:ascii="Times New Roman"/>
          <w:b w:val="false"/>
          <w:i w:val="false"/>
          <w:color w:val="000000"/>
          <w:sz w:val="28"/>
        </w:rPr>
        <w:t>
      Хатшы____________________________________________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Қазақстан Республикасының Білім және ғылым министрлігі</w:t>
      </w:r>
      <w:r>
        <w:br/>
      </w:r>
      <w:r>
        <w:rPr>
          <w:rFonts w:ascii="Times New Roman"/>
          <w:b/>
          <w:i w:val="false"/>
          <w:color w:val="000000"/>
        </w:rPr>
        <w:t>Білім алушыларды қорытынды аттестаттау жөніндегі комиссияның барлық емтихандарды тапсырған және бітіру жұмысын қорғаған білім алушыға біліктілік беру туралы отырысының хаттамасы</w:t>
      </w:r>
      <w:r>
        <w:br/>
      </w:r>
      <w:r>
        <w:rPr>
          <w:rFonts w:ascii="Times New Roman"/>
          <w:b/>
          <w:i w:val="false"/>
          <w:color w:val="000000"/>
        </w:rPr>
        <w:t>Хаттама N</w:t>
      </w:r>
    </w:p>
    <w:p>
      <w:pPr>
        <w:spacing w:after="0"/>
        <w:ind w:left="0"/>
        <w:jc w:val="both"/>
      </w:pPr>
      <w:r>
        <w:rPr>
          <w:rFonts w:ascii="Times New Roman"/>
          <w:b w:val="false"/>
          <w:i w:val="false"/>
          <w:color w:val="000000"/>
          <w:sz w:val="28"/>
        </w:rPr>
        <w:t>
      "__" _____________________ 200___ ж.</w:t>
      </w:r>
    </w:p>
    <w:p>
      <w:pPr>
        <w:spacing w:after="0"/>
        <w:ind w:left="0"/>
        <w:jc w:val="both"/>
      </w:pPr>
      <w:r>
        <w:rPr>
          <w:rFonts w:ascii="Times New Roman"/>
          <w:b w:val="false"/>
          <w:i w:val="false"/>
          <w:color w:val="000000"/>
          <w:sz w:val="28"/>
        </w:rPr>
        <w:t>
      Бітіру жұмысын қорғаған, емтихан тапсырған</w:t>
      </w:r>
    </w:p>
    <w:p>
      <w:pPr>
        <w:spacing w:after="0"/>
        <w:ind w:left="0"/>
        <w:jc w:val="both"/>
      </w:pPr>
      <w:r>
        <w:rPr>
          <w:rFonts w:ascii="Times New Roman"/>
          <w:b w:val="false"/>
          <w:i w:val="false"/>
          <w:color w:val="000000"/>
          <w:sz w:val="28"/>
        </w:rPr>
        <w:t>
      оқушыға біліктілік беру туралы ___________________________________</w:t>
      </w:r>
    </w:p>
    <w:p>
      <w:pPr>
        <w:spacing w:after="0"/>
        <w:ind w:left="0"/>
        <w:jc w:val="both"/>
      </w:pPr>
      <w:r>
        <w:rPr>
          <w:rFonts w:ascii="Times New Roman"/>
          <w:b w:val="false"/>
          <w:i w:val="false"/>
          <w:color w:val="000000"/>
          <w:sz w:val="28"/>
        </w:rPr>
        <w:t>
      Қатысқандар:</w:t>
      </w:r>
    </w:p>
    <w:p>
      <w:pPr>
        <w:spacing w:after="0"/>
        <w:ind w:left="0"/>
        <w:jc w:val="both"/>
      </w:pPr>
      <w:r>
        <w:rPr>
          <w:rFonts w:ascii="Times New Roman"/>
          <w:b w:val="false"/>
          <w:i w:val="false"/>
          <w:color w:val="000000"/>
          <w:sz w:val="28"/>
        </w:rPr>
        <w:t>
      Қорытынды аттестаттау комиссиясының төрағасы: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Комиссия мүшелері: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Оқушы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Бітіру жұмысын қорғаған және емтихан тапсырған бағамен: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(пәндердің аты, бағасы, тапсырған күні)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     Оқушы ______________________________________________________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Мамандық (кәсіп бойынша) бойынша типтік оқу жоспарында қарастырылған қорытынды аттестаттауды тапсырды және бітіру жұмысын қорғады деп танылсын.</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 біліктілігі берілсін.</w:t>
      </w:r>
    </w:p>
    <w:p>
      <w:pPr>
        <w:spacing w:after="0"/>
        <w:ind w:left="0"/>
        <w:jc w:val="both"/>
      </w:pPr>
      <w:r>
        <w:rPr>
          <w:rFonts w:ascii="Times New Roman"/>
          <w:b w:val="false"/>
          <w:i w:val="false"/>
          <w:color w:val="000000"/>
          <w:sz w:val="28"/>
        </w:rPr>
        <w:t>
      Атап өтілсін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 __________________________________________________________________</w:t>
      </w:r>
    </w:p>
    <w:p>
      <w:pPr>
        <w:spacing w:after="0"/>
        <w:ind w:left="0"/>
        <w:jc w:val="both"/>
      </w:pPr>
      <w:r>
        <w:rPr>
          <w:rFonts w:ascii="Times New Roman"/>
          <w:b w:val="false"/>
          <w:i w:val="false"/>
          <w:color w:val="000000"/>
          <w:sz w:val="28"/>
        </w:rPr>
        <w:t>
      Қорытынды аттестаттау комиссиясы мүшелерінің ерекше пікірлері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 диплом</w:t>
      </w:r>
    </w:p>
    <w:p>
      <w:pPr>
        <w:spacing w:after="0"/>
        <w:ind w:left="0"/>
        <w:jc w:val="both"/>
      </w:pPr>
      <w:r>
        <w:rPr>
          <w:rFonts w:ascii="Times New Roman"/>
          <w:b w:val="false"/>
          <w:i w:val="false"/>
          <w:color w:val="000000"/>
          <w:sz w:val="28"/>
        </w:rPr>
        <w:t>
      (үздік белгімен, белгісі жоқ) берілсін.</w:t>
      </w:r>
    </w:p>
    <w:p>
      <w:pPr>
        <w:spacing w:after="0"/>
        <w:ind w:left="0"/>
        <w:jc w:val="both"/>
      </w:pPr>
      <w:r>
        <w:rPr>
          <w:rFonts w:ascii="Times New Roman"/>
          <w:b w:val="false"/>
          <w:i w:val="false"/>
          <w:color w:val="000000"/>
          <w:sz w:val="28"/>
        </w:rPr>
        <w:t>
      Төраға ____________________________________________________ (қолы)</w:t>
      </w:r>
    </w:p>
    <w:p>
      <w:pPr>
        <w:spacing w:after="0"/>
        <w:ind w:left="0"/>
        <w:jc w:val="both"/>
      </w:pPr>
      <w:r>
        <w:rPr>
          <w:rFonts w:ascii="Times New Roman"/>
          <w:b w:val="false"/>
          <w:i w:val="false"/>
          <w:color w:val="000000"/>
          <w:sz w:val="28"/>
        </w:rPr>
        <w:t>
      Комиссия мүшелері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(қолдары)</w:t>
      </w:r>
    </w:p>
    <w:p>
      <w:pPr>
        <w:spacing w:after="0"/>
        <w:ind w:left="0"/>
        <w:jc w:val="both"/>
      </w:pPr>
      <w:r>
        <w:rPr>
          <w:rFonts w:ascii="Times New Roman"/>
          <w:b w:val="false"/>
          <w:i w:val="false"/>
          <w:color w:val="000000"/>
          <w:sz w:val="28"/>
        </w:rPr>
        <w:t>
      Хатшы ____________________________________________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Диплом бланктарын есепке алу</w:t>
      </w:r>
      <w:r>
        <w:br/>
      </w:r>
      <w:r>
        <w:rPr>
          <w:rFonts w:ascii="Times New Roman"/>
          <w:b/>
          <w:i w:val="false"/>
          <w:color w:val="000000"/>
        </w:rPr>
        <w:t>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6"/>
        <w:gridCol w:w="3143"/>
        <w:gridCol w:w="1776"/>
        <w:gridCol w:w="1776"/>
        <w:gridCol w:w="382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Түсуі</w:t>
            </w:r>
          </w:p>
        </w:tc>
      </w:tr>
      <w:tr>
        <w:trPr>
          <w:trHeight w:val="30" w:hRule="atLeast"/>
        </w:trPr>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мерзімі</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 құжаттың рет саны</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Қайдан түсті</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саны</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Бланктардың рет саны мен сериясы</w:t>
            </w:r>
          </w:p>
        </w:tc>
      </w:tr>
      <w:tr>
        <w:trPr>
          <w:trHeight w:val="30" w:hRule="atLeast"/>
        </w:trPr>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2"/>
        <w:gridCol w:w="1912"/>
        <w:gridCol w:w="752"/>
        <w:gridCol w:w="2202"/>
        <w:gridCol w:w="753"/>
        <w:gridCol w:w="1622"/>
        <w:gridCol w:w="1043"/>
        <w:gridCol w:w="326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Берілгені</w:t>
            </w:r>
          </w:p>
        </w:tc>
      </w:tr>
      <w:tr>
        <w:trPr>
          <w:trHeight w:val="30" w:hRule="atLeast"/>
        </w:trPr>
        <w:tc>
          <w:tcPr>
            <w:tcW w:w="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мерзімі</w:t>
            </w:r>
          </w:p>
        </w:tc>
        <w:tc>
          <w:tcPr>
            <w:tcW w:w="1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құжаттың күні мен рет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берілді</w:t>
            </w:r>
          </w:p>
        </w:tc>
        <w:tc>
          <w:tcPr>
            <w:tcW w:w="7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саны</w:t>
            </w:r>
          </w:p>
        </w:tc>
        <w:tc>
          <w:tcPr>
            <w:tcW w:w="16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Бланктардың рет саны мен сериясы</w:t>
            </w:r>
          </w:p>
        </w:tc>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туралы қолы</w:t>
            </w:r>
          </w:p>
        </w:tc>
        <w:tc>
          <w:tcPr>
            <w:tcW w:w="32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(жойылғаны туралы және т.б.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атауы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Алушының тегі, аты, әкесінің аты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____________________________________________________________________________________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жоғары</w:t>
      </w:r>
      <w:r>
        <w:rPr>
          <w:rFonts w:ascii="Times New Roman"/>
          <w:b w:val="false"/>
          <w:i w:val="false"/>
          <w:color w:val="000000"/>
          <w:sz w:val="28"/>
        </w:rPr>
        <w:t xml:space="preserve"> </w:t>
      </w:r>
      <w:r>
        <w:rPr>
          <w:rFonts w:ascii="Times New Roman"/>
          <w:b w:val="false"/>
          <w:i/>
          <w:color w:val="000000"/>
          <w:sz w:val="28"/>
        </w:rPr>
        <w:t>оқу</w:t>
      </w:r>
      <w:r>
        <w:rPr>
          <w:rFonts w:ascii="Times New Roman"/>
          <w:b w:val="false"/>
          <w:i w:val="false"/>
          <w:color w:val="000000"/>
          <w:sz w:val="28"/>
        </w:rPr>
        <w:t xml:space="preserve"> </w:t>
      </w:r>
      <w:r>
        <w:rPr>
          <w:rFonts w:ascii="Times New Roman"/>
          <w:b w:val="false"/>
          <w:i/>
          <w:color w:val="000000"/>
          <w:sz w:val="28"/>
        </w:rPr>
        <w:t>орнының</w:t>
      </w:r>
      <w:r>
        <w:rPr>
          <w:rFonts w:ascii="Times New Roman"/>
          <w:b w:val="false"/>
          <w:i w:val="false"/>
          <w:color w:val="000000"/>
          <w:sz w:val="28"/>
        </w:rPr>
        <w:t xml:space="preserve"> </w:t>
      </w:r>
      <w:r>
        <w:rPr>
          <w:rFonts w:ascii="Times New Roman"/>
          <w:b w:val="false"/>
          <w:i/>
          <w:color w:val="000000"/>
          <w:sz w:val="28"/>
        </w:rPr>
        <w:t>аты</w:t>
      </w:r>
      <w:r>
        <w:rPr>
          <w:rFonts w:ascii="Times New Roman"/>
          <w:b w:val="false"/>
          <w:i/>
          <w:color w:val="000000"/>
          <w:sz w:val="28"/>
        </w:rPr>
        <w:t>/the name of High Educational Establishment/</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/наименование высшего учебного заведения)</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Транскрипт/The transcript/Транскрипт</w:t>
      </w:r>
    </w:p>
    <w:p>
      <w:pPr>
        <w:spacing w:after="0"/>
        <w:ind w:left="0"/>
        <w:jc w:val="both"/>
      </w:pPr>
      <w:r>
        <w:rPr>
          <w:rFonts w:ascii="Times New Roman"/>
          <w:b w:val="false"/>
          <w:i w:val="false"/>
          <w:color w:val="000000"/>
          <w:sz w:val="28"/>
        </w:rPr>
        <w:t>
                                    Серия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Аты-жөні/Name/Ф.И.О.</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Факультеті/Faculty/Факультет 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Мамандығы/Speciality/Специальность 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Түскен жылы:/Year/Год поступления _________________________________</w:t>
      </w:r>
    </w:p>
    <w:p>
      <w:pPr>
        <w:spacing w:after="0"/>
        <w:ind w:left="0"/>
        <w:jc w:val="both"/>
      </w:pPr>
      <w:r>
        <w:rPr>
          <w:rFonts w:ascii="Times New Roman"/>
          <w:b w:val="false"/>
          <w:i w:val="false"/>
          <w:color w:val="000000"/>
          <w:sz w:val="28"/>
        </w:rPr>
        <w:t>
      Оқу тілі/Language/Язык 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
        <w:gridCol w:w="2187"/>
        <w:gridCol w:w="3241"/>
        <w:gridCol w:w="1692"/>
        <w:gridCol w:w="1564"/>
        <w:gridCol w:w="1330"/>
        <w:gridCol w:w="1851"/>
      </w:tblGrid>
      <w:tr>
        <w:trPr>
          <w:trHeight w:val="30" w:hRule="atLeast"/>
        </w:trPr>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Пәндердің аталуы/Courses/Наименование дисциплины</w:t>
            </w:r>
          </w:p>
        </w:tc>
        <w:tc>
          <w:tcPr>
            <w:tcW w:w="3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 саны /Credit hours/ Количество кредитов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Баға/Grade/Оценка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пайызбен/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percent/</w:t>
            </w:r>
          </w:p>
          <w:p>
            <w:pPr>
              <w:spacing w:after="20"/>
              <w:ind w:left="20"/>
              <w:jc w:val="both"/>
            </w:pPr>
            <w:r>
              <w:rPr>
                <w:rFonts w:ascii="Times New Roman"/>
                <w:b w:val="false"/>
                <w:i w:val="false"/>
                <w:color w:val="000000"/>
                <w:sz w:val="20"/>
              </w:rPr>
              <w:t>
в процен-</w:t>
            </w:r>
          </w:p>
          <w:p>
            <w:pPr>
              <w:spacing w:after="20"/>
              <w:ind w:left="20"/>
              <w:jc w:val="both"/>
            </w:pPr>
            <w:r>
              <w:rPr>
                <w:rFonts w:ascii="Times New Roman"/>
                <w:b w:val="false"/>
                <w:i w:val="false"/>
                <w:color w:val="000000"/>
                <w:sz w:val="20"/>
              </w:rPr>
              <w:t>
тах</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/alphab</w:t>
            </w:r>
          </w:p>
          <w:p>
            <w:pPr>
              <w:spacing w:after="20"/>
              <w:ind w:left="20"/>
              <w:jc w:val="both"/>
            </w:pPr>
            <w:r>
              <w:rPr>
                <w:rFonts w:ascii="Times New Roman"/>
                <w:b w:val="false"/>
                <w:i w:val="false"/>
                <w:color w:val="000000"/>
                <w:sz w:val="20"/>
              </w:rPr>
              <w:t>
etic/</w:t>
            </w:r>
          </w:p>
          <w:p>
            <w:pPr>
              <w:spacing w:after="20"/>
              <w:ind w:left="20"/>
              <w:jc w:val="both"/>
            </w:pPr>
            <w:r>
              <w:rPr>
                <w:rFonts w:ascii="Times New Roman"/>
                <w:b w:val="false"/>
                <w:i w:val="false"/>
                <w:color w:val="000000"/>
                <w:sz w:val="20"/>
              </w:rPr>
              <w:t>
Буквен-</w:t>
            </w:r>
          </w:p>
          <w:p>
            <w:pPr>
              <w:spacing w:after="20"/>
              <w:ind w:left="20"/>
              <w:jc w:val="both"/>
            </w:pPr>
            <w:r>
              <w:rPr>
                <w:rFonts w:ascii="Times New Roman"/>
                <w:b w:val="false"/>
                <w:i w:val="false"/>
                <w:color w:val="000000"/>
                <w:sz w:val="20"/>
              </w:rPr>
              <w:t>
ная</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points</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баллах</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w:t>
            </w:r>
          </w:p>
          <w:p>
            <w:pPr>
              <w:spacing w:after="20"/>
              <w:ind w:left="20"/>
              <w:jc w:val="both"/>
            </w:pPr>
            <w:r>
              <w:rPr>
                <w:rFonts w:ascii="Times New Roman"/>
                <w:b w:val="false"/>
                <w:i w:val="false"/>
                <w:color w:val="000000"/>
                <w:sz w:val="20"/>
              </w:rPr>
              <w:t>
жүйемен/</w:t>
            </w:r>
          </w:p>
          <w:p>
            <w:pPr>
              <w:spacing w:after="20"/>
              <w:ind w:left="20"/>
              <w:jc w:val="both"/>
            </w:pPr>
            <w:r>
              <w:rPr>
                <w:rFonts w:ascii="Times New Roman"/>
                <w:b w:val="false"/>
                <w:i w:val="false"/>
                <w:color w:val="000000"/>
                <w:sz w:val="20"/>
              </w:rPr>
              <w:t>
Traditio-</w:t>
            </w:r>
          </w:p>
          <w:p>
            <w:pPr>
              <w:spacing w:after="20"/>
              <w:ind w:left="20"/>
              <w:jc w:val="both"/>
            </w:pPr>
            <w:r>
              <w:rPr>
                <w:rFonts w:ascii="Times New Roman"/>
                <w:b w:val="false"/>
                <w:i w:val="false"/>
                <w:color w:val="000000"/>
                <w:sz w:val="20"/>
              </w:rPr>
              <w:t>
nal/Тради-</w:t>
            </w:r>
          </w:p>
          <w:p>
            <w:pPr>
              <w:spacing w:after="20"/>
              <w:ind w:left="20"/>
              <w:jc w:val="both"/>
            </w:pPr>
            <w:r>
              <w:rPr>
                <w:rFonts w:ascii="Times New Roman"/>
                <w:b w:val="false"/>
                <w:i w:val="false"/>
                <w:color w:val="000000"/>
                <w:sz w:val="20"/>
              </w:rPr>
              <w:t>
ционная</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5" w:id="8"/>
    <w:p>
      <w:pPr>
        <w:spacing w:after="0"/>
        <w:ind w:left="0"/>
        <w:jc w:val="both"/>
      </w:pPr>
      <w:r>
        <w:rPr>
          <w:rFonts w:ascii="Times New Roman"/>
          <w:b w:val="false"/>
          <w:i w:val="false"/>
          <w:color w:val="000000"/>
          <w:sz w:val="28"/>
        </w:rPr>
        <w:t>
      Кәсіптік практиканы өтті/Has passed professional practice/</w:t>
      </w:r>
    </w:p>
    <w:bookmarkEnd w:id="8"/>
    <w:p>
      <w:pPr>
        <w:spacing w:after="0"/>
        <w:ind w:left="0"/>
        <w:jc w:val="both"/>
      </w:pPr>
      <w:r>
        <w:rPr>
          <w:rFonts w:ascii="Times New Roman"/>
          <w:b w:val="false"/>
          <w:i w:val="false"/>
          <w:color w:val="000000"/>
          <w:sz w:val="28"/>
        </w:rPr>
        <w:t>
      Прошел профессиональные практики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8"/>
        <w:gridCol w:w="2302"/>
        <w:gridCol w:w="1453"/>
        <w:gridCol w:w="1591"/>
        <w:gridCol w:w="1314"/>
        <w:gridCol w:w="1009"/>
        <w:gridCol w:w="1983"/>
      </w:tblGrid>
      <w:tr>
        <w:trPr>
          <w:trHeight w:val="30" w:hRule="atLeast"/>
        </w:trPr>
        <w:tc>
          <w:tcPr>
            <w:tcW w:w="2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w:t>
            </w:r>
          </w:p>
          <w:p>
            <w:pPr>
              <w:spacing w:after="20"/>
              <w:ind w:left="20"/>
              <w:jc w:val="both"/>
            </w:pPr>
            <w:r>
              <w:rPr>
                <w:rFonts w:ascii="Times New Roman"/>
                <w:b w:val="false"/>
                <w:i w:val="false"/>
                <w:color w:val="000000"/>
                <w:sz w:val="20"/>
              </w:rPr>
              <w:t>
практикалар-</w:t>
            </w:r>
          </w:p>
          <w:p>
            <w:pPr>
              <w:spacing w:after="20"/>
              <w:ind w:left="20"/>
              <w:jc w:val="both"/>
            </w:pPr>
            <w:r>
              <w:rPr>
                <w:rFonts w:ascii="Times New Roman"/>
                <w:b w:val="false"/>
                <w:i w:val="false"/>
                <w:color w:val="000000"/>
                <w:sz w:val="20"/>
              </w:rPr>
              <w:t>
дың түрлері/</w:t>
            </w:r>
          </w:p>
          <w:p>
            <w:pPr>
              <w:spacing w:after="20"/>
              <w:ind w:left="20"/>
              <w:jc w:val="both"/>
            </w:pPr>
            <w:r>
              <w:rPr>
                <w:rFonts w:ascii="Times New Roman"/>
                <w:b w:val="false"/>
                <w:i w:val="false"/>
                <w:color w:val="000000"/>
                <w:sz w:val="20"/>
              </w:rPr>
              <w:t>
The form of</w:t>
            </w:r>
          </w:p>
          <w:p>
            <w:pPr>
              <w:spacing w:after="20"/>
              <w:ind w:left="20"/>
              <w:jc w:val="both"/>
            </w:pPr>
            <w:r>
              <w:rPr>
                <w:rFonts w:ascii="Times New Roman"/>
                <w:b w:val="false"/>
                <w:i w:val="false"/>
                <w:color w:val="000000"/>
                <w:sz w:val="20"/>
              </w:rPr>
              <w:t>
professional</w:t>
            </w:r>
          </w:p>
          <w:p>
            <w:pPr>
              <w:spacing w:after="20"/>
              <w:ind w:left="20"/>
              <w:jc w:val="both"/>
            </w:pPr>
            <w:r>
              <w:rPr>
                <w:rFonts w:ascii="Times New Roman"/>
                <w:b w:val="false"/>
                <w:i w:val="false"/>
                <w:color w:val="000000"/>
                <w:sz w:val="20"/>
              </w:rPr>
              <w:t>
practice</w:t>
            </w:r>
          </w:p>
          <w:p>
            <w:pPr>
              <w:spacing w:after="20"/>
              <w:ind w:left="20"/>
              <w:jc w:val="both"/>
            </w:pPr>
            <w:r>
              <w:rPr>
                <w:rFonts w:ascii="Times New Roman"/>
                <w:b w:val="false"/>
                <w:i w:val="false"/>
                <w:color w:val="000000"/>
                <w:sz w:val="20"/>
              </w:rPr>
              <w:t>
/виды</w:t>
            </w:r>
          </w:p>
          <w:p>
            <w:pPr>
              <w:spacing w:after="20"/>
              <w:ind w:left="20"/>
              <w:jc w:val="both"/>
            </w:pPr>
            <w:r>
              <w:rPr>
                <w:rFonts w:ascii="Times New Roman"/>
                <w:b w:val="false"/>
                <w:i w:val="false"/>
                <w:color w:val="000000"/>
                <w:sz w:val="20"/>
              </w:rPr>
              <w:t>
профессио-</w:t>
            </w:r>
          </w:p>
          <w:p>
            <w:pPr>
              <w:spacing w:after="20"/>
              <w:ind w:left="20"/>
              <w:jc w:val="both"/>
            </w:pPr>
            <w:r>
              <w:rPr>
                <w:rFonts w:ascii="Times New Roman"/>
                <w:b w:val="false"/>
                <w:i w:val="false"/>
                <w:color w:val="000000"/>
                <w:sz w:val="20"/>
              </w:rPr>
              <w:t>
нальных</w:t>
            </w:r>
          </w:p>
          <w:p>
            <w:pPr>
              <w:spacing w:after="20"/>
              <w:ind w:left="20"/>
              <w:jc w:val="both"/>
            </w:pPr>
            <w:r>
              <w:rPr>
                <w:rFonts w:ascii="Times New Roman"/>
                <w:b w:val="false"/>
                <w:i w:val="false"/>
                <w:color w:val="000000"/>
                <w:sz w:val="20"/>
              </w:rPr>
              <w:t>
практик</w:t>
            </w:r>
          </w:p>
        </w:tc>
        <w:tc>
          <w:tcPr>
            <w:tcW w:w="23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Практика</w:t>
            </w:r>
          </w:p>
          <w:p>
            <w:pPr>
              <w:spacing w:after="20"/>
              <w:ind w:left="20"/>
              <w:jc w:val="both"/>
            </w:pPr>
            <w:r>
              <w:rPr>
                <w:rFonts w:ascii="Times New Roman"/>
                <w:b w:val="false"/>
                <w:i w:val="false"/>
                <w:color w:val="000000"/>
                <w:sz w:val="20"/>
              </w:rPr>
              <w:t>
өту кезеңі</w:t>
            </w:r>
          </w:p>
          <w:p>
            <w:pPr>
              <w:spacing w:after="20"/>
              <w:ind w:left="20"/>
              <w:jc w:val="both"/>
            </w:pPr>
            <w:r>
              <w:rPr>
                <w:rFonts w:ascii="Times New Roman"/>
                <w:b w:val="false"/>
                <w:i w:val="false"/>
                <w:color w:val="000000"/>
                <w:sz w:val="20"/>
              </w:rPr>
              <w:t>
/the</w:t>
            </w:r>
          </w:p>
          <w:p>
            <w:pPr>
              <w:spacing w:after="20"/>
              <w:ind w:left="20"/>
              <w:jc w:val="both"/>
            </w:pPr>
            <w:r>
              <w:rPr>
                <w:rFonts w:ascii="Times New Roman"/>
                <w:b w:val="false"/>
                <w:i w:val="false"/>
                <w:color w:val="000000"/>
                <w:sz w:val="20"/>
              </w:rPr>
              <w:t>
period of</w:t>
            </w:r>
          </w:p>
          <w:p>
            <w:pPr>
              <w:spacing w:after="20"/>
              <w:ind w:left="20"/>
              <w:jc w:val="both"/>
            </w:pPr>
            <w:r>
              <w:rPr>
                <w:rFonts w:ascii="Times New Roman"/>
                <w:b w:val="false"/>
                <w:i w:val="false"/>
                <w:color w:val="000000"/>
                <w:sz w:val="20"/>
              </w:rPr>
              <w:t>
passage of</w:t>
            </w:r>
          </w:p>
          <w:p>
            <w:pPr>
              <w:spacing w:after="20"/>
              <w:ind w:left="20"/>
              <w:jc w:val="both"/>
            </w:pPr>
            <w:r>
              <w:rPr>
                <w:rFonts w:ascii="Times New Roman"/>
                <w:b w:val="false"/>
                <w:i w:val="false"/>
                <w:color w:val="000000"/>
                <w:sz w:val="20"/>
              </w:rPr>
              <w:t>
practice/</w:t>
            </w:r>
          </w:p>
          <w:p>
            <w:pPr>
              <w:spacing w:after="20"/>
              <w:ind w:left="20"/>
              <w:jc w:val="both"/>
            </w:pPr>
            <w:r>
              <w:rPr>
                <w:rFonts w:ascii="Times New Roman"/>
                <w:b w:val="false"/>
                <w:i w:val="false"/>
                <w:color w:val="000000"/>
                <w:sz w:val="20"/>
              </w:rPr>
              <w:t>
Период</w:t>
            </w:r>
          </w:p>
          <w:p>
            <w:pPr>
              <w:spacing w:after="20"/>
              <w:ind w:left="20"/>
              <w:jc w:val="both"/>
            </w:pPr>
            <w:r>
              <w:rPr>
                <w:rFonts w:ascii="Times New Roman"/>
                <w:b w:val="false"/>
                <w:i w:val="false"/>
                <w:color w:val="000000"/>
                <w:sz w:val="20"/>
              </w:rPr>
              <w:t>
прохожде-</w:t>
            </w:r>
          </w:p>
          <w:p>
            <w:pPr>
              <w:spacing w:after="20"/>
              <w:ind w:left="20"/>
              <w:jc w:val="both"/>
            </w:pPr>
            <w:r>
              <w:rPr>
                <w:rFonts w:ascii="Times New Roman"/>
                <w:b w:val="false"/>
                <w:i w:val="false"/>
                <w:color w:val="000000"/>
                <w:sz w:val="20"/>
              </w:rPr>
              <w:t>
ния</w:t>
            </w:r>
          </w:p>
          <w:p>
            <w:pPr>
              <w:spacing w:after="20"/>
              <w:ind w:left="20"/>
              <w:jc w:val="both"/>
            </w:pPr>
            <w:r>
              <w:rPr>
                <w:rFonts w:ascii="Times New Roman"/>
                <w:b w:val="false"/>
                <w:i w:val="false"/>
                <w:color w:val="000000"/>
                <w:sz w:val="20"/>
              </w:rPr>
              <w:t>
практики</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Credit</w:t>
            </w:r>
          </w:p>
          <w:p>
            <w:pPr>
              <w:spacing w:after="20"/>
              <w:ind w:left="20"/>
              <w:jc w:val="both"/>
            </w:pPr>
            <w:r>
              <w:rPr>
                <w:rFonts w:ascii="Times New Roman"/>
                <w:b w:val="false"/>
                <w:i w:val="false"/>
                <w:color w:val="000000"/>
                <w:sz w:val="20"/>
              </w:rPr>
              <w:t>
hours/</w:t>
            </w:r>
          </w:p>
          <w:p>
            <w:pPr>
              <w:spacing w:after="20"/>
              <w:ind w:left="20"/>
              <w:jc w:val="both"/>
            </w:pPr>
            <w:r>
              <w:rPr>
                <w:rFonts w:ascii="Times New Roman"/>
                <w:b w:val="false"/>
                <w:i w:val="false"/>
                <w:color w:val="000000"/>
                <w:sz w:val="20"/>
              </w:rPr>
              <w:t>
Количе-</w:t>
            </w:r>
          </w:p>
          <w:p>
            <w:pPr>
              <w:spacing w:after="20"/>
              <w:ind w:left="20"/>
              <w:jc w:val="both"/>
            </w:pPr>
            <w:r>
              <w:rPr>
                <w:rFonts w:ascii="Times New Roman"/>
                <w:b w:val="false"/>
                <w:i w:val="false"/>
                <w:color w:val="000000"/>
                <w:sz w:val="20"/>
              </w:rPr>
              <w:t>
ство</w:t>
            </w:r>
          </w:p>
          <w:p>
            <w:pPr>
              <w:spacing w:after="20"/>
              <w:ind w:left="20"/>
              <w:jc w:val="both"/>
            </w:pPr>
            <w:r>
              <w:rPr>
                <w:rFonts w:ascii="Times New Roman"/>
                <w:b w:val="false"/>
                <w:i w:val="false"/>
                <w:color w:val="000000"/>
                <w:sz w:val="20"/>
              </w:rPr>
              <w:t>
кредитов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Grade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w:t>
            </w:r>
          </w:p>
          <w:p>
            <w:pPr>
              <w:spacing w:after="20"/>
              <w:ind w:left="20"/>
              <w:jc w:val="both"/>
            </w:pPr>
            <w:r>
              <w:rPr>
                <w:rFonts w:ascii="Times New Roman"/>
                <w:b w:val="false"/>
                <w:i w:val="false"/>
                <w:color w:val="000000"/>
                <w:sz w:val="20"/>
              </w:rPr>
              <w:t>
бен/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perсent/</w:t>
            </w:r>
          </w:p>
          <w:p>
            <w:pPr>
              <w:spacing w:after="20"/>
              <w:ind w:left="20"/>
              <w:jc w:val="both"/>
            </w:pPr>
            <w:r>
              <w:rPr>
                <w:rFonts w:ascii="Times New Roman"/>
                <w:b w:val="false"/>
                <w:i w:val="false"/>
                <w:color w:val="000000"/>
                <w:sz w:val="20"/>
              </w:rPr>
              <w:t>
в про-</w:t>
            </w:r>
          </w:p>
          <w:p>
            <w:pPr>
              <w:spacing w:after="20"/>
              <w:ind w:left="20"/>
              <w:jc w:val="both"/>
            </w:pPr>
            <w:r>
              <w:rPr>
                <w:rFonts w:ascii="Times New Roman"/>
                <w:b w:val="false"/>
                <w:i w:val="false"/>
                <w:color w:val="000000"/>
                <w:sz w:val="20"/>
              </w:rPr>
              <w:t>
центах</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w:t>
            </w:r>
          </w:p>
          <w:p>
            <w:pPr>
              <w:spacing w:after="20"/>
              <w:ind w:left="20"/>
              <w:jc w:val="both"/>
            </w:pPr>
            <w:r>
              <w:rPr>
                <w:rFonts w:ascii="Times New Roman"/>
                <w:b w:val="false"/>
                <w:i w:val="false"/>
                <w:color w:val="000000"/>
                <w:sz w:val="20"/>
              </w:rPr>
              <w:t>
тік/</w:t>
            </w:r>
          </w:p>
          <w:p>
            <w:pPr>
              <w:spacing w:after="20"/>
              <w:ind w:left="20"/>
              <w:jc w:val="both"/>
            </w:pPr>
            <w:r>
              <w:rPr>
                <w:rFonts w:ascii="Times New Roman"/>
                <w:b w:val="false"/>
                <w:i w:val="false"/>
                <w:color w:val="000000"/>
                <w:sz w:val="20"/>
              </w:rPr>
              <w:t>
аlpha-</w:t>
            </w:r>
          </w:p>
          <w:p>
            <w:pPr>
              <w:spacing w:after="20"/>
              <w:ind w:left="20"/>
              <w:jc w:val="both"/>
            </w:pPr>
            <w:r>
              <w:rPr>
                <w:rFonts w:ascii="Times New Roman"/>
                <w:b w:val="false"/>
                <w:i w:val="false"/>
                <w:color w:val="000000"/>
                <w:sz w:val="20"/>
              </w:rPr>
              <w:t>
betic/</w:t>
            </w:r>
          </w:p>
          <w:p>
            <w:pPr>
              <w:spacing w:after="20"/>
              <w:ind w:left="20"/>
              <w:jc w:val="both"/>
            </w:pPr>
            <w:r>
              <w:rPr>
                <w:rFonts w:ascii="Times New Roman"/>
                <w:b w:val="false"/>
                <w:i w:val="false"/>
                <w:color w:val="000000"/>
                <w:sz w:val="20"/>
              </w:rPr>
              <w:t>
Бук-</w:t>
            </w:r>
          </w:p>
          <w:p>
            <w:pPr>
              <w:spacing w:after="20"/>
              <w:ind w:left="20"/>
              <w:jc w:val="both"/>
            </w:pPr>
            <w:r>
              <w:rPr>
                <w:rFonts w:ascii="Times New Roman"/>
                <w:b w:val="false"/>
                <w:i w:val="false"/>
                <w:color w:val="000000"/>
                <w:sz w:val="20"/>
              </w:rPr>
              <w:t>
венная</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w:t>
            </w:r>
          </w:p>
          <w:p>
            <w:pPr>
              <w:spacing w:after="20"/>
              <w:ind w:left="20"/>
              <w:jc w:val="both"/>
            </w:pPr>
            <w:r>
              <w:rPr>
                <w:rFonts w:ascii="Times New Roman"/>
                <w:b w:val="false"/>
                <w:i w:val="false"/>
                <w:color w:val="000000"/>
                <w:sz w:val="20"/>
              </w:rPr>
              <w:t>
мен/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poi-</w:t>
            </w:r>
          </w:p>
          <w:p>
            <w:pPr>
              <w:spacing w:after="20"/>
              <w:ind w:left="20"/>
              <w:jc w:val="both"/>
            </w:pPr>
            <w:r>
              <w:rPr>
                <w:rFonts w:ascii="Times New Roman"/>
                <w:b w:val="false"/>
                <w:i w:val="false"/>
                <w:color w:val="000000"/>
                <w:sz w:val="20"/>
              </w:rPr>
              <w:t>
nts/в</w:t>
            </w:r>
          </w:p>
          <w:p>
            <w:pPr>
              <w:spacing w:after="20"/>
              <w:ind w:left="20"/>
              <w:jc w:val="both"/>
            </w:pPr>
            <w:r>
              <w:rPr>
                <w:rFonts w:ascii="Times New Roman"/>
                <w:b w:val="false"/>
                <w:i w:val="false"/>
                <w:color w:val="000000"/>
                <w:sz w:val="20"/>
              </w:rPr>
              <w:t>
бал-</w:t>
            </w:r>
          </w:p>
          <w:p>
            <w:pPr>
              <w:spacing w:after="20"/>
              <w:ind w:left="20"/>
              <w:jc w:val="both"/>
            </w:pPr>
            <w:r>
              <w:rPr>
                <w:rFonts w:ascii="Times New Roman"/>
                <w:b w:val="false"/>
                <w:i w:val="false"/>
                <w:color w:val="000000"/>
                <w:sz w:val="20"/>
              </w:rPr>
              <w:t>
лах</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w:t>
            </w:r>
          </w:p>
          <w:p>
            <w:pPr>
              <w:spacing w:after="20"/>
              <w:ind w:left="20"/>
              <w:jc w:val="both"/>
            </w:pPr>
            <w:r>
              <w:rPr>
                <w:rFonts w:ascii="Times New Roman"/>
                <w:b w:val="false"/>
                <w:i w:val="false"/>
                <w:color w:val="000000"/>
                <w:sz w:val="20"/>
              </w:rPr>
              <w:t>
жүйемен/</w:t>
            </w:r>
          </w:p>
          <w:p>
            <w:pPr>
              <w:spacing w:after="20"/>
              <w:ind w:left="20"/>
              <w:jc w:val="both"/>
            </w:pPr>
            <w:r>
              <w:rPr>
                <w:rFonts w:ascii="Times New Roman"/>
                <w:b w:val="false"/>
                <w:i w:val="false"/>
                <w:color w:val="000000"/>
                <w:sz w:val="20"/>
              </w:rPr>
              <w:t>
Traditio-</w:t>
            </w:r>
          </w:p>
          <w:p>
            <w:pPr>
              <w:spacing w:after="20"/>
              <w:ind w:left="20"/>
              <w:jc w:val="both"/>
            </w:pPr>
            <w:r>
              <w:rPr>
                <w:rFonts w:ascii="Times New Roman"/>
                <w:b w:val="false"/>
                <w:i w:val="false"/>
                <w:color w:val="000000"/>
                <w:sz w:val="20"/>
              </w:rPr>
              <w:t>
nal</w:t>
            </w:r>
          </w:p>
          <w:p>
            <w:pPr>
              <w:spacing w:after="20"/>
              <w:ind w:left="20"/>
              <w:jc w:val="both"/>
            </w:pPr>
            <w:r>
              <w:rPr>
                <w:rFonts w:ascii="Times New Roman"/>
                <w:b w:val="false"/>
                <w:i w:val="false"/>
                <w:color w:val="000000"/>
                <w:sz w:val="20"/>
              </w:rPr>
              <w:t>
/Тради-</w:t>
            </w:r>
          </w:p>
          <w:p>
            <w:pPr>
              <w:spacing w:after="20"/>
              <w:ind w:left="20"/>
              <w:jc w:val="both"/>
            </w:pPr>
            <w:r>
              <w:rPr>
                <w:rFonts w:ascii="Times New Roman"/>
                <w:b w:val="false"/>
                <w:i w:val="false"/>
                <w:color w:val="000000"/>
                <w:sz w:val="20"/>
              </w:rPr>
              <w:t>
ционная</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7" w:id="9"/>
    <w:p>
      <w:pPr>
        <w:spacing w:after="0"/>
        <w:ind w:left="0"/>
        <w:jc w:val="both"/>
      </w:pPr>
      <w:r>
        <w:rPr>
          <w:rFonts w:ascii="Times New Roman"/>
          <w:b w:val="false"/>
          <w:i w:val="false"/>
          <w:color w:val="000000"/>
          <w:sz w:val="28"/>
        </w:rPr>
        <w:t>
      Оқитындардың қорытынды аттестация/Final state attestation/</w:t>
      </w:r>
    </w:p>
    <w:bookmarkEnd w:id="9"/>
    <w:p>
      <w:pPr>
        <w:spacing w:after="0"/>
        <w:ind w:left="0"/>
        <w:jc w:val="both"/>
      </w:pPr>
      <w:r>
        <w:rPr>
          <w:rFonts w:ascii="Times New Roman"/>
          <w:b w:val="false"/>
          <w:i w:val="false"/>
          <w:color w:val="000000"/>
          <w:sz w:val="28"/>
        </w:rPr>
        <w:t>
      Итоговая аттестация обучающихся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1"/>
        <w:gridCol w:w="2288"/>
        <w:gridCol w:w="1824"/>
        <w:gridCol w:w="1377"/>
        <w:gridCol w:w="1575"/>
        <w:gridCol w:w="1995"/>
      </w:tblGrid>
      <w:tr>
        <w:trPr>
          <w:trHeight w:val="30" w:hRule="atLeast"/>
        </w:trPr>
        <w:tc>
          <w:tcPr>
            <w:tcW w:w="3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емтиханды</w:t>
            </w:r>
          </w:p>
          <w:p>
            <w:pPr>
              <w:spacing w:after="20"/>
              <w:ind w:left="20"/>
              <w:jc w:val="both"/>
            </w:pPr>
            <w:r>
              <w:rPr>
                <w:rFonts w:ascii="Times New Roman"/>
                <w:b w:val="false"/>
                <w:i w:val="false"/>
                <w:color w:val="000000"/>
                <w:sz w:val="20"/>
              </w:rPr>
              <w:t>
тапсырды</w:t>
            </w:r>
          </w:p>
          <w:p>
            <w:pPr>
              <w:spacing w:after="20"/>
              <w:ind w:left="20"/>
              <w:jc w:val="both"/>
            </w:pPr>
            <w:r>
              <w:rPr>
                <w:rFonts w:ascii="Times New Roman"/>
                <w:b w:val="false"/>
                <w:i w:val="false"/>
                <w:color w:val="000000"/>
                <w:sz w:val="20"/>
              </w:rPr>
              <w:t>
тапсырды/Has</w:t>
            </w:r>
          </w:p>
          <w:p>
            <w:pPr>
              <w:spacing w:after="20"/>
              <w:ind w:left="20"/>
              <w:jc w:val="both"/>
            </w:pPr>
            <w:r>
              <w:rPr>
                <w:rFonts w:ascii="Times New Roman"/>
                <w:b w:val="false"/>
                <w:i w:val="false"/>
                <w:color w:val="000000"/>
                <w:sz w:val="20"/>
              </w:rPr>
              <w:t>
passed the</w:t>
            </w:r>
          </w:p>
          <w:p>
            <w:pPr>
              <w:spacing w:after="20"/>
              <w:ind w:left="20"/>
              <w:jc w:val="both"/>
            </w:pPr>
            <w:r>
              <w:rPr>
                <w:rFonts w:ascii="Times New Roman"/>
                <w:b w:val="false"/>
                <w:i w:val="false"/>
                <w:color w:val="000000"/>
                <w:sz w:val="20"/>
              </w:rPr>
              <w:t>
state</w:t>
            </w:r>
          </w:p>
          <w:p>
            <w:pPr>
              <w:spacing w:after="20"/>
              <w:ind w:left="20"/>
              <w:jc w:val="both"/>
            </w:pPr>
            <w:r>
              <w:rPr>
                <w:rFonts w:ascii="Times New Roman"/>
                <w:b w:val="false"/>
                <w:i w:val="false"/>
                <w:color w:val="000000"/>
                <w:sz w:val="20"/>
              </w:rPr>
              <w:t>
examinations/</w:t>
            </w:r>
          </w:p>
          <w:p>
            <w:pPr>
              <w:spacing w:after="20"/>
              <w:ind w:left="20"/>
              <w:jc w:val="both"/>
            </w:pPr>
            <w:r>
              <w:rPr>
                <w:rFonts w:ascii="Times New Roman"/>
                <w:b w:val="false"/>
                <w:i w:val="false"/>
                <w:color w:val="000000"/>
                <w:sz w:val="20"/>
              </w:rPr>
              <w:t>
Сдал</w:t>
            </w:r>
          </w:p>
          <w:p>
            <w:pPr>
              <w:spacing w:after="20"/>
              <w:ind w:left="20"/>
              <w:jc w:val="both"/>
            </w:pPr>
            <w:r>
              <w:rPr>
                <w:rFonts w:ascii="Times New Roman"/>
                <w:b w:val="false"/>
                <w:i w:val="false"/>
                <w:color w:val="000000"/>
                <w:sz w:val="20"/>
              </w:rPr>
              <w:t>
государственные</w:t>
            </w:r>
          </w:p>
          <w:p>
            <w:pPr>
              <w:spacing w:after="20"/>
              <w:ind w:left="20"/>
              <w:jc w:val="both"/>
            </w:pPr>
            <w:r>
              <w:rPr>
                <w:rFonts w:ascii="Times New Roman"/>
                <w:b w:val="false"/>
                <w:i w:val="false"/>
                <w:color w:val="000000"/>
                <w:sz w:val="20"/>
              </w:rPr>
              <w:t>
экзамены</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МАК–тың</w:t>
            </w:r>
          </w:p>
          <w:p>
            <w:pPr>
              <w:spacing w:after="20"/>
              <w:ind w:left="20"/>
              <w:jc w:val="both"/>
            </w:pPr>
            <w:r>
              <w:rPr>
                <w:rFonts w:ascii="Times New Roman"/>
                <w:b w:val="false"/>
                <w:i w:val="false"/>
                <w:color w:val="000000"/>
                <w:sz w:val="20"/>
              </w:rPr>
              <w:t>
хаттамасының</w:t>
            </w:r>
          </w:p>
          <w:p>
            <w:pPr>
              <w:spacing w:after="20"/>
              <w:ind w:left="20"/>
              <w:jc w:val="both"/>
            </w:pPr>
            <w:r>
              <w:rPr>
                <w:rFonts w:ascii="Times New Roman"/>
                <w:b w:val="false"/>
                <w:i w:val="false"/>
                <w:color w:val="000000"/>
                <w:sz w:val="20"/>
              </w:rPr>
              <w:t>
күні және</w:t>
            </w:r>
          </w:p>
          <w:p>
            <w:pPr>
              <w:spacing w:after="20"/>
              <w:ind w:left="20"/>
              <w:jc w:val="both"/>
            </w:pPr>
            <w:r>
              <w:rPr>
                <w:rFonts w:ascii="Times New Roman"/>
                <w:b w:val="false"/>
                <w:i w:val="false"/>
                <w:color w:val="000000"/>
                <w:sz w:val="20"/>
              </w:rPr>
              <w:t>
нөмірі</w:t>
            </w:r>
          </w:p>
          <w:p>
            <w:pPr>
              <w:spacing w:after="20"/>
              <w:ind w:left="20"/>
              <w:jc w:val="both"/>
            </w:pPr>
            <w:r>
              <w:rPr>
                <w:rFonts w:ascii="Times New Roman"/>
                <w:b w:val="false"/>
                <w:i w:val="false"/>
                <w:color w:val="000000"/>
                <w:sz w:val="20"/>
              </w:rPr>
              <w:t>
/date and</w:t>
            </w:r>
          </w:p>
          <w:p>
            <w:pPr>
              <w:spacing w:after="20"/>
              <w:ind w:left="20"/>
              <w:jc w:val="both"/>
            </w:pPr>
            <w:r>
              <w:rPr>
                <w:rFonts w:ascii="Times New Roman"/>
                <w:b w:val="false"/>
                <w:i w:val="false"/>
                <w:color w:val="000000"/>
                <w:sz w:val="20"/>
              </w:rPr>
              <w:t>
number of</w:t>
            </w:r>
          </w:p>
          <w:p>
            <w:pPr>
              <w:spacing w:after="20"/>
              <w:ind w:left="20"/>
              <w:jc w:val="both"/>
            </w:pPr>
            <w:r>
              <w:rPr>
                <w:rFonts w:ascii="Times New Roman"/>
                <w:b w:val="false"/>
                <w:i w:val="false"/>
                <w:color w:val="000000"/>
                <w:sz w:val="20"/>
              </w:rPr>
              <w:t>
the report</w:t>
            </w:r>
          </w:p>
          <w:p>
            <w:pPr>
              <w:spacing w:after="20"/>
              <w:ind w:left="20"/>
              <w:jc w:val="both"/>
            </w:pPr>
            <w:r>
              <w:rPr>
                <w:rFonts w:ascii="Times New Roman"/>
                <w:b w:val="false"/>
                <w:i w:val="false"/>
                <w:color w:val="000000"/>
                <w:sz w:val="20"/>
              </w:rPr>
              <w:t>
of SAC/Дата</w:t>
            </w:r>
          </w:p>
          <w:p>
            <w:pPr>
              <w:spacing w:after="20"/>
              <w:ind w:left="20"/>
              <w:jc w:val="both"/>
            </w:pPr>
            <w:r>
              <w:rPr>
                <w:rFonts w:ascii="Times New Roman"/>
                <w:b w:val="false"/>
                <w:i w:val="false"/>
                <w:color w:val="000000"/>
                <w:sz w:val="20"/>
              </w:rPr>
              <w:t>
и номер</w:t>
            </w:r>
          </w:p>
          <w:p>
            <w:pPr>
              <w:spacing w:after="20"/>
              <w:ind w:left="20"/>
              <w:jc w:val="both"/>
            </w:pPr>
            <w:r>
              <w:rPr>
                <w:rFonts w:ascii="Times New Roman"/>
                <w:b w:val="false"/>
                <w:i w:val="false"/>
                <w:color w:val="000000"/>
                <w:sz w:val="20"/>
              </w:rPr>
              <w:t>
протокола</w:t>
            </w:r>
          </w:p>
          <w:p>
            <w:pPr>
              <w:spacing w:after="20"/>
              <w:ind w:left="20"/>
              <w:jc w:val="both"/>
            </w:pPr>
            <w:r>
              <w:rPr>
                <w:rFonts w:ascii="Times New Roman"/>
                <w:b w:val="false"/>
                <w:i w:val="false"/>
                <w:color w:val="000000"/>
                <w:sz w:val="20"/>
              </w:rPr>
              <w:t>
ГАК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Grade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пайызбен/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percent/в</w:t>
            </w:r>
          </w:p>
          <w:p>
            <w:pPr>
              <w:spacing w:after="20"/>
              <w:ind w:left="20"/>
              <w:jc w:val="both"/>
            </w:pPr>
            <w:r>
              <w:rPr>
                <w:rFonts w:ascii="Times New Roman"/>
                <w:b w:val="false"/>
                <w:i w:val="false"/>
                <w:color w:val="000000"/>
                <w:sz w:val="20"/>
              </w:rPr>
              <w:t>
процентах</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/аlpha-</w:t>
            </w:r>
          </w:p>
          <w:p>
            <w:pPr>
              <w:spacing w:after="20"/>
              <w:ind w:left="20"/>
              <w:jc w:val="both"/>
            </w:pPr>
            <w:r>
              <w:rPr>
                <w:rFonts w:ascii="Times New Roman"/>
                <w:b w:val="false"/>
                <w:i w:val="false"/>
                <w:color w:val="000000"/>
                <w:sz w:val="20"/>
              </w:rPr>
              <w:t>
betic/</w:t>
            </w:r>
          </w:p>
          <w:p>
            <w:pPr>
              <w:spacing w:after="20"/>
              <w:ind w:left="20"/>
              <w:jc w:val="both"/>
            </w:pPr>
            <w:r>
              <w:rPr>
                <w:rFonts w:ascii="Times New Roman"/>
                <w:b w:val="false"/>
                <w:i w:val="false"/>
                <w:color w:val="000000"/>
                <w:sz w:val="20"/>
              </w:rPr>
              <w:t>
Буквен-</w:t>
            </w:r>
          </w:p>
          <w:p>
            <w:pPr>
              <w:spacing w:after="20"/>
              <w:ind w:left="20"/>
              <w:jc w:val="both"/>
            </w:pPr>
            <w:r>
              <w:rPr>
                <w:rFonts w:ascii="Times New Roman"/>
                <w:b w:val="false"/>
                <w:i w:val="false"/>
                <w:color w:val="000000"/>
                <w:sz w:val="20"/>
              </w:rPr>
              <w:t>
ная</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points/</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баллах</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w:t>
            </w:r>
          </w:p>
          <w:p>
            <w:pPr>
              <w:spacing w:after="20"/>
              <w:ind w:left="20"/>
              <w:jc w:val="both"/>
            </w:pPr>
            <w:r>
              <w:rPr>
                <w:rFonts w:ascii="Times New Roman"/>
                <w:b w:val="false"/>
                <w:i w:val="false"/>
                <w:color w:val="000000"/>
                <w:sz w:val="20"/>
              </w:rPr>
              <w:t>
жүйемен/</w:t>
            </w:r>
          </w:p>
          <w:p>
            <w:pPr>
              <w:spacing w:after="20"/>
              <w:ind w:left="20"/>
              <w:jc w:val="both"/>
            </w:pPr>
            <w:r>
              <w:rPr>
                <w:rFonts w:ascii="Times New Roman"/>
                <w:b w:val="false"/>
                <w:i w:val="false"/>
                <w:color w:val="000000"/>
                <w:sz w:val="20"/>
              </w:rPr>
              <w:t>
Traditio-</w:t>
            </w:r>
          </w:p>
          <w:p>
            <w:pPr>
              <w:spacing w:after="20"/>
              <w:ind w:left="20"/>
              <w:jc w:val="both"/>
            </w:pPr>
            <w:r>
              <w:rPr>
                <w:rFonts w:ascii="Times New Roman"/>
                <w:b w:val="false"/>
                <w:i w:val="false"/>
                <w:color w:val="000000"/>
                <w:sz w:val="20"/>
              </w:rPr>
              <w:t>
nal/</w:t>
            </w:r>
          </w:p>
          <w:p>
            <w:pPr>
              <w:spacing w:after="20"/>
              <w:ind w:left="20"/>
              <w:jc w:val="both"/>
            </w:pPr>
            <w:r>
              <w:rPr>
                <w:rFonts w:ascii="Times New Roman"/>
                <w:b w:val="false"/>
                <w:i w:val="false"/>
                <w:color w:val="000000"/>
                <w:sz w:val="20"/>
              </w:rPr>
              <w:t>
Тради-</w:t>
            </w:r>
          </w:p>
          <w:p>
            <w:pPr>
              <w:spacing w:after="20"/>
              <w:ind w:left="20"/>
              <w:jc w:val="both"/>
            </w:pPr>
            <w:r>
              <w:rPr>
                <w:rFonts w:ascii="Times New Roman"/>
                <w:b w:val="false"/>
                <w:i w:val="false"/>
                <w:color w:val="000000"/>
                <w:sz w:val="20"/>
              </w:rPr>
              <w:t>
ционная</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p>
            <w:pPr>
              <w:spacing w:after="20"/>
              <w:ind w:left="20"/>
              <w:jc w:val="both"/>
            </w:pPr>
            <w:r>
              <w:rPr>
                <w:rFonts w:ascii="Times New Roman"/>
                <w:b w:val="false"/>
                <w:i w:val="false"/>
                <w:color w:val="000000"/>
                <w:sz w:val="20"/>
              </w:rPr>
              <w:t>
бойынша/On a</w:t>
            </w:r>
          </w:p>
          <w:p>
            <w:pPr>
              <w:spacing w:after="20"/>
              <w:ind w:left="20"/>
              <w:jc w:val="both"/>
            </w:pPr>
            <w:r>
              <w:rPr>
                <w:rFonts w:ascii="Times New Roman"/>
                <w:b w:val="false"/>
                <w:i w:val="false"/>
                <w:color w:val="000000"/>
                <w:sz w:val="20"/>
              </w:rPr>
              <w:t>
speciality/По</w:t>
            </w:r>
          </w:p>
          <w:p>
            <w:pPr>
              <w:spacing w:after="20"/>
              <w:ind w:left="20"/>
              <w:jc w:val="both"/>
            </w:pPr>
            <w:r>
              <w:rPr>
                <w:rFonts w:ascii="Times New Roman"/>
                <w:b w:val="false"/>
                <w:i w:val="false"/>
                <w:color w:val="000000"/>
                <w:sz w:val="20"/>
              </w:rPr>
              <w:t>
специальности</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бойынша/</w:t>
            </w:r>
          </w:p>
          <w:p>
            <w:pPr>
              <w:spacing w:after="20"/>
              <w:ind w:left="20"/>
              <w:jc w:val="both"/>
            </w:pPr>
            <w:r>
              <w:rPr>
                <w:rFonts w:ascii="Times New Roman"/>
                <w:b w:val="false"/>
                <w:i w:val="false"/>
                <w:color w:val="000000"/>
                <w:sz w:val="20"/>
              </w:rPr>
              <w:t>
On disciplines/</w:t>
            </w:r>
          </w:p>
          <w:p>
            <w:pPr>
              <w:spacing w:after="20"/>
              <w:ind w:left="20"/>
              <w:jc w:val="both"/>
            </w:pPr>
            <w:r>
              <w:rPr>
                <w:rFonts w:ascii="Times New Roman"/>
                <w:b w:val="false"/>
                <w:i w:val="false"/>
                <w:color w:val="000000"/>
                <w:sz w:val="20"/>
              </w:rPr>
              <w:t>
По дисциплинам:</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9" w:id="10"/>
    <w:p>
      <w:pPr>
        <w:spacing w:after="0"/>
        <w:ind w:left="0"/>
        <w:jc w:val="both"/>
      </w:pPr>
      <w:r>
        <w:rPr>
          <w:rFonts w:ascii="Times New Roman"/>
          <w:b w:val="false"/>
          <w:i w:val="false"/>
          <w:color w:val="000000"/>
          <w:sz w:val="28"/>
        </w:rPr>
        <w:t>
      Дипломдық жұмысты (жобаны) орындады және қорғады/</w:t>
      </w:r>
    </w:p>
    <w:bookmarkEnd w:id="10"/>
    <w:p>
      <w:pPr>
        <w:spacing w:after="0"/>
        <w:ind w:left="0"/>
        <w:jc w:val="both"/>
      </w:pPr>
      <w:r>
        <w:rPr>
          <w:rFonts w:ascii="Times New Roman"/>
          <w:b w:val="false"/>
          <w:i w:val="false"/>
          <w:color w:val="000000"/>
          <w:sz w:val="28"/>
        </w:rPr>
        <w:t>
      Has executed and has defended degree work/Выполнил (а)</w:t>
      </w:r>
    </w:p>
    <w:p>
      <w:pPr>
        <w:spacing w:after="0"/>
        <w:ind w:left="0"/>
        <w:jc w:val="both"/>
      </w:pPr>
      <w:r>
        <w:rPr>
          <w:rFonts w:ascii="Times New Roman"/>
          <w:b w:val="false"/>
          <w:i w:val="false"/>
          <w:color w:val="000000"/>
          <w:sz w:val="28"/>
        </w:rPr>
        <w:t>
      и защитил (а) дипломную работу (проект)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01"/>
        <w:gridCol w:w="2132"/>
        <w:gridCol w:w="1362"/>
        <w:gridCol w:w="1699"/>
        <w:gridCol w:w="1779"/>
        <w:gridCol w:w="1468"/>
        <w:gridCol w:w="1859"/>
      </w:tblGrid>
      <w:tr>
        <w:trPr>
          <w:trHeight w:val="30" w:hRule="atLeast"/>
        </w:trPr>
        <w:tc>
          <w:tcPr>
            <w:tcW w:w="20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Дипломдық</w:t>
            </w:r>
          </w:p>
          <w:p>
            <w:pPr>
              <w:spacing w:after="20"/>
              <w:ind w:left="20"/>
              <w:jc w:val="both"/>
            </w:pPr>
            <w:r>
              <w:rPr>
                <w:rFonts w:ascii="Times New Roman"/>
                <w:b w:val="false"/>
                <w:i w:val="false"/>
                <w:color w:val="000000"/>
                <w:sz w:val="20"/>
              </w:rPr>
              <w:t>
жұмыстың</w:t>
            </w:r>
          </w:p>
          <w:p>
            <w:pPr>
              <w:spacing w:after="20"/>
              <w:ind w:left="20"/>
              <w:jc w:val="both"/>
            </w:pPr>
            <w:r>
              <w:rPr>
                <w:rFonts w:ascii="Times New Roman"/>
                <w:b w:val="false"/>
                <w:i w:val="false"/>
                <w:color w:val="000000"/>
                <w:sz w:val="20"/>
              </w:rPr>
              <w:t>
тақырыбы/</w:t>
            </w:r>
          </w:p>
          <w:p>
            <w:pPr>
              <w:spacing w:after="20"/>
              <w:ind w:left="20"/>
              <w:jc w:val="both"/>
            </w:pPr>
            <w:r>
              <w:rPr>
                <w:rFonts w:ascii="Times New Roman"/>
                <w:b w:val="false"/>
                <w:i w:val="false"/>
                <w:color w:val="000000"/>
                <w:sz w:val="20"/>
              </w:rPr>
              <w:t>
Theme of</w:t>
            </w:r>
          </w:p>
          <w:p>
            <w:pPr>
              <w:spacing w:after="20"/>
              <w:ind w:left="20"/>
              <w:jc w:val="both"/>
            </w:pPr>
            <w:r>
              <w:rPr>
                <w:rFonts w:ascii="Times New Roman"/>
                <w:b w:val="false"/>
                <w:i w:val="false"/>
                <w:color w:val="000000"/>
                <w:sz w:val="20"/>
              </w:rPr>
              <w:t>
degree</w:t>
            </w:r>
          </w:p>
          <w:p>
            <w:pPr>
              <w:spacing w:after="20"/>
              <w:ind w:left="20"/>
              <w:jc w:val="both"/>
            </w:pPr>
            <w:r>
              <w:rPr>
                <w:rFonts w:ascii="Times New Roman"/>
                <w:b w:val="false"/>
                <w:i w:val="false"/>
                <w:color w:val="000000"/>
                <w:sz w:val="20"/>
              </w:rPr>
              <w:t>
work/Тема</w:t>
            </w:r>
          </w:p>
          <w:p>
            <w:pPr>
              <w:spacing w:after="20"/>
              <w:ind w:left="20"/>
              <w:jc w:val="both"/>
            </w:pPr>
            <w:r>
              <w:rPr>
                <w:rFonts w:ascii="Times New Roman"/>
                <w:b w:val="false"/>
                <w:i w:val="false"/>
                <w:color w:val="000000"/>
                <w:sz w:val="20"/>
              </w:rPr>
              <w:t>
дипломной</w:t>
            </w:r>
          </w:p>
          <w:p>
            <w:pPr>
              <w:spacing w:after="20"/>
              <w:ind w:left="20"/>
              <w:jc w:val="both"/>
            </w:pPr>
            <w:r>
              <w:rPr>
                <w:rFonts w:ascii="Times New Roman"/>
                <w:b w:val="false"/>
                <w:i w:val="false"/>
                <w:color w:val="000000"/>
                <w:sz w:val="20"/>
              </w:rPr>
              <w:t>
работы</w:t>
            </w:r>
          </w:p>
        </w:tc>
        <w:tc>
          <w:tcPr>
            <w:tcW w:w="2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 күні</w:t>
            </w:r>
          </w:p>
          <w:p>
            <w:pPr>
              <w:spacing w:after="20"/>
              <w:ind w:left="20"/>
              <w:jc w:val="both"/>
            </w:pPr>
            <w:r>
              <w:rPr>
                <w:rFonts w:ascii="Times New Roman"/>
                <w:b w:val="false"/>
                <w:i w:val="false"/>
                <w:color w:val="000000"/>
                <w:sz w:val="20"/>
              </w:rPr>
              <w:t>
және</w:t>
            </w:r>
          </w:p>
          <w:p>
            <w:pPr>
              <w:spacing w:after="20"/>
              <w:ind w:left="20"/>
              <w:jc w:val="both"/>
            </w:pPr>
            <w:r>
              <w:rPr>
                <w:rFonts w:ascii="Times New Roman"/>
                <w:b w:val="false"/>
                <w:i w:val="false"/>
                <w:color w:val="000000"/>
                <w:sz w:val="20"/>
              </w:rPr>
              <w:t>
нөмірі</w:t>
            </w:r>
          </w:p>
          <w:p>
            <w:pPr>
              <w:spacing w:after="20"/>
              <w:ind w:left="20"/>
              <w:jc w:val="both"/>
            </w:pPr>
            <w:r>
              <w:rPr>
                <w:rFonts w:ascii="Times New Roman"/>
                <w:b w:val="false"/>
                <w:i w:val="false"/>
                <w:color w:val="000000"/>
                <w:sz w:val="20"/>
              </w:rPr>
              <w:t>
/date and</w:t>
            </w:r>
          </w:p>
          <w:p>
            <w:pPr>
              <w:spacing w:after="20"/>
              <w:ind w:left="20"/>
              <w:jc w:val="both"/>
            </w:pPr>
            <w:r>
              <w:rPr>
                <w:rFonts w:ascii="Times New Roman"/>
                <w:b w:val="false"/>
                <w:i w:val="false"/>
                <w:color w:val="000000"/>
                <w:sz w:val="20"/>
              </w:rPr>
              <w:t>
number of</w:t>
            </w:r>
          </w:p>
          <w:p>
            <w:pPr>
              <w:spacing w:after="20"/>
              <w:ind w:left="20"/>
              <w:jc w:val="both"/>
            </w:pPr>
            <w:r>
              <w:rPr>
                <w:rFonts w:ascii="Times New Roman"/>
                <w:b w:val="false"/>
                <w:i w:val="false"/>
                <w:color w:val="000000"/>
                <w:sz w:val="20"/>
              </w:rPr>
              <w:t>
the report</w:t>
            </w:r>
          </w:p>
          <w:p>
            <w:pPr>
              <w:spacing w:after="20"/>
              <w:ind w:left="20"/>
              <w:jc w:val="both"/>
            </w:pPr>
            <w:r>
              <w:rPr>
                <w:rFonts w:ascii="Times New Roman"/>
                <w:b w:val="false"/>
                <w:i w:val="false"/>
                <w:color w:val="000000"/>
                <w:sz w:val="20"/>
              </w:rPr>
              <w:t>
of SAC</w:t>
            </w:r>
          </w:p>
          <w:p>
            <w:pPr>
              <w:spacing w:after="20"/>
              <w:ind w:left="20"/>
              <w:jc w:val="both"/>
            </w:pPr>
            <w:r>
              <w:rPr>
                <w:rFonts w:ascii="Times New Roman"/>
                <w:b w:val="false"/>
                <w:i w:val="false"/>
                <w:color w:val="000000"/>
                <w:sz w:val="20"/>
              </w:rPr>
              <w:t>
/Дата и</w:t>
            </w:r>
          </w:p>
          <w:p>
            <w:pPr>
              <w:spacing w:after="20"/>
              <w:ind w:left="20"/>
              <w:jc w:val="both"/>
            </w:pPr>
            <w:r>
              <w:rPr>
                <w:rFonts w:ascii="Times New Roman"/>
                <w:b w:val="false"/>
                <w:i w:val="false"/>
                <w:color w:val="000000"/>
                <w:sz w:val="20"/>
              </w:rPr>
              <w:t>
номер</w:t>
            </w:r>
          </w:p>
          <w:p>
            <w:pPr>
              <w:spacing w:after="20"/>
              <w:ind w:left="20"/>
              <w:jc w:val="both"/>
            </w:pPr>
            <w:r>
              <w:rPr>
                <w:rFonts w:ascii="Times New Roman"/>
                <w:b w:val="false"/>
                <w:i w:val="false"/>
                <w:color w:val="000000"/>
                <w:sz w:val="20"/>
              </w:rPr>
              <w:t>
протокола</w:t>
            </w:r>
          </w:p>
          <w:p>
            <w:pPr>
              <w:spacing w:after="20"/>
              <w:ind w:left="20"/>
              <w:jc w:val="both"/>
            </w:pPr>
            <w:r>
              <w:rPr>
                <w:rFonts w:ascii="Times New Roman"/>
                <w:b w:val="false"/>
                <w:i w:val="false"/>
                <w:color w:val="000000"/>
                <w:sz w:val="20"/>
              </w:rPr>
              <w:t>
ГАК</w:t>
            </w:r>
          </w:p>
        </w:tc>
        <w:tc>
          <w:tcPr>
            <w:tcW w:w="1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Credit</w:t>
            </w:r>
          </w:p>
          <w:p>
            <w:pPr>
              <w:spacing w:after="20"/>
              <w:ind w:left="20"/>
              <w:jc w:val="both"/>
            </w:pPr>
            <w:r>
              <w:rPr>
                <w:rFonts w:ascii="Times New Roman"/>
                <w:b w:val="false"/>
                <w:i w:val="false"/>
                <w:color w:val="000000"/>
                <w:sz w:val="20"/>
              </w:rPr>
              <w:t>
hours/</w:t>
            </w:r>
          </w:p>
          <w:p>
            <w:pPr>
              <w:spacing w:after="20"/>
              <w:ind w:left="20"/>
              <w:jc w:val="both"/>
            </w:pPr>
            <w:r>
              <w:rPr>
                <w:rFonts w:ascii="Times New Roman"/>
                <w:b w:val="false"/>
                <w:i w:val="false"/>
                <w:color w:val="000000"/>
                <w:sz w:val="20"/>
              </w:rPr>
              <w:t>
Коли-</w:t>
            </w:r>
          </w:p>
          <w:p>
            <w:pPr>
              <w:spacing w:after="20"/>
              <w:ind w:left="20"/>
              <w:jc w:val="both"/>
            </w:pPr>
            <w:r>
              <w:rPr>
                <w:rFonts w:ascii="Times New Roman"/>
                <w:b w:val="false"/>
                <w:i w:val="false"/>
                <w:color w:val="000000"/>
                <w:sz w:val="20"/>
              </w:rPr>
              <w:t>
чество</w:t>
            </w:r>
          </w:p>
          <w:p>
            <w:pPr>
              <w:spacing w:after="20"/>
              <w:ind w:left="20"/>
              <w:jc w:val="both"/>
            </w:pPr>
            <w:r>
              <w:rPr>
                <w:rFonts w:ascii="Times New Roman"/>
                <w:b w:val="false"/>
                <w:i w:val="false"/>
                <w:color w:val="000000"/>
                <w:sz w:val="20"/>
              </w:rPr>
              <w:t>
креди-</w:t>
            </w:r>
          </w:p>
          <w:p>
            <w:pPr>
              <w:spacing w:after="20"/>
              <w:ind w:left="20"/>
              <w:jc w:val="both"/>
            </w:pPr>
            <w:r>
              <w:rPr>
                <w:rFonts w:ascii="Times New Roman"/>
                <w:b w:val="false"/>
                <w:i w:val="false"/>
                <w:color w:val="000000"/>
                <w:sz w:val="20"/>
              </w:rPr>
              <w:t>
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Grade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Пайызбен/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percent/в</w:t>
            </w:r>
          </w:p>
          <w:p>
            <w:pPr>
              <w:spacing w:after="20"/>
              <w:ind w:left="20"/>
              <w:jc w:val="both"/>
            </w:pPr>
            <w:r>
              <w:rPr>
                <w:rFonts w:ascii="Times New Roman"/>
                <w:b w:val="false"/>
                <w:i w:val="false"/>
                <w:color w:val="000000"/>
                <w:sz w:val="20"/>
              </w:rPr>
              <w:t>
процентах</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Alphabe</w:t>
            </w:r>
          </w:p>
          <w:p>
            <w:pPr>
              <w:spacing w:after="20"/>
              <w:ind w:left="20"/>
              <w:jc w:val="both"/>
            </w:pPr>
            <w:r>
              <w:rPr>
                <w:rFonts w:ascii="Times New Roman"/>
                <w:b w:val="false"/>
                <w:i w:val="false"/>
                <w:color w:val="000000"/>
                <w:sz w:val="20"/>
              </w:rPr>
              <w:t>
tic/бук-</w:t>
            </w:r>
          </w:p>
          <w:p>
            <w:pPr>
              <w:spacing w:after="20"/>
              <w:ind w:left="20"/>
              <w:jc w:val="both"/>
            </w:pPr>
            <w:r>
              <w:rPr>
                <w:rFonts w:ascii="Times New Roman"/>
                <w:b w:val="false"/>
                <w:i w:val="false"/>
                <w:color w:val="000000"/>
                <w:sz w:val="20"/>
              </w:rPr>
              <w:t>
венная</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Балмен/</w:t>
            </w:r>
          </w:p>
          <w:p>
            <w:pPr>
              <w:spacing w:after="20"/>
              <w:ind w:left="20"/>
              <w:jc w:val="both"/>
            </w:pPr>
            <w:r>
              <w:rPr>
                <w:rFonts w:ascii="Times New Roman"/>
                <w:b w:val="false"/>
                <w:i w:val="false"/>
                <w:color w:val="000000"/>
                <w:sz w:val="20"/>
              </w:rPr>
              <w:t>
in</w:t>
            </w:r>
          </w:p>
          <w:p>
            <w:pPr>
              <w:spacing w:after="20"/>
              <w:ind w:left="20"/>
              <w:jc w:val="both"/>
            </w:pPr>
            <w:r>
              <w:rPr>
                <w:rFonts w:ascii="Times New Roman"/>
                <w:b w:val="false"/>
                <w:i w:val="false"/>
                <w:color w:val="000000"/>
                <w:sz w:val="20"/>
              </w:rPr>
              <w:t>
points/</w:t>
            </w:r>
          </w:p>
          <w:p>
            <w:pPr>
              <w:spacing w:after="20"/>
              <w:ind w:left="20"/>
              <w:jc w:val="both"/>
            </w:pPr>
            <w:r>
              <w:rPr>
                <w:rFonts w:ascii="Times New Roman"/>
                <w:b w:val="false"/>
                <w:i w:val="false"/>
                <w:color w:val="000000"/>
                <w:sz w:val="20"/>
              </w:rPr>
              <w:t>
в</w:t>
            </w:r>
          </w:p>
          <w:p>
            <w:pPr>
              <w:spacing w:after="20"/>
              <w:ind w:left="20"/>
              <w:jc w:val="both"/>
            </w:pPr>
            <w:r>
              <w:rPr>
                <w:rFonts w:ascii="Times New Roman"/>
                <w:b w:val="false"/>
                <w:i w:val="false"/>
                <w:color w:val="000000"/>
                <w:sz w:val="20"/>
              </w:rPr>
              <w:t>
баллах</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w:t>
            </w:r>
          </w:p>
          <w:p>
            <w:pPr>
              <w:spacing w:after="20"/>
              <w:ind w:left="20"/>
              <w:jc w:val="both"/>
            </w:pPr>
            <w:r>
              <w:rPr>
                <w:rFonts w:ascii="Times New Roman"/>
                <w:b w:val="false"/>
                <w:i w:val="false"/>
                <w:color w:val="000000"/>
                <w:sz w:val="20"/>
              </w:rPr>
              <w:t>
жүйемен/</w:t>
            </w:r>
          </w:p>
          <w:p>
            <w:pPr>
              <w:spacing w:after="20"/>
              <w:ind w:left="20"/>
              <w:jc w:val="both"/>
            </w:pPr>
            <w:r>
              <w:rPr>
                <w:rFonts w:ascii="Times New Roman"/>
                <w:b w:val="false"/>
                <w:i w:val="false"/>
                <w:color w:val="000000"/>
                <w:sz w:val="20"/>
              </w:rPr>
              <w:t>
Traditio-</w:t>
            </w:r>
          </w:p>
          <w:p>
            <w:pPr>
              <w:spacing w:after="20"/>
              <w:ind w:left="20"/>
              <w:jc w:val="both"/>
            </w:pPr>
            <w:r>
              <w:rPr>
                <w:rFonts w:ascii="Times New Roman"/>
                <w:b w:val="false"/>
                <w:i w:val="false"/>
                <w:color w:val="000000"/>
                <w:sz w:val="20"/>
              </w:rPr>
              <w:t>
nal/</w:t>
            </w:r>
          </w:p>
          <w:p>
            <w:pPr>
              <w:spacing w:after="20"/>
              <w:ind w:left="20"/>
              <w:jc w:val="both"/>
            </w:pPr>
            <w:r>
              <w:rPr>
                <w:rFonts w:ascii="Times New Roman"/>
                <w:b w:val="false"/>
                <w:i w:val="false"/>
                <w:color w:val="000000"/>
                <w:sz w:val="20"/>
              </w:rPr>
              <w:t>
Тради-</w:t>
            </w:r>
          </w:p>
          <w:p>
            <w:pPr>
              <w:spacing w:after="20"/>
              <w:ind w:left="20"/>
              <w:jc w:val="both"/>
            </w:pPr>
            <w:r>
              <w:rPr>
                <w:rFonts w:ascii="Times New Roman"/>
                <w:b w:val="false"/>
                <w:i w:val="false"/>
                <w:color w:val="000000"/>
                <w:sz w:val="20"/>
              </w:rPr>
              <w:t>
ционная</w:t>
            </w:r>
          </w:p>
        </w:tc>
      </w:tr>
      <w:tr>
        <w:trPr>
          <w:trHeight w:val="30" w:hRule="atLeast"/>
        </w:trPr>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Жалпы кредит саны/ Total Hours Passed/Общее число</w:t>
      </w:r>
    </w:p>
    <w:p>
      <w:pPr>
        <w:spacing w:after="0"/>
        <w:ind w:left="0"/>
        <w:jc w:val="both"/>
      </w:pPr>
      <w:r>
        <w:rPr>
          <w:rFonts w:ascii="Times New Roman"/>
          <w:b w:val="false"/>
          <w:i w:val="false"/>
          <w:color w:val="000000"/>
          <w:sz w:val="28"/>
        </w:rPr>
        <w:t>
      кредитов 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_____________________________________________________________</w:t>
      </w:r>
    </w:p>
    <w:p>
      <w:pPr>
        <w:spacing w:after="0"/>
        <w:ind w:left="0"/>
        <w:jc w:val="both"/>
      </w:pPr>
      <w:r>
        <w:rPr>
          <w:rFonts w:ascii="Times New Roman"/>
          <w:b w:val="false"/>
          <w:i w:val="false"/>
          <w:color w:val="000000"/>
          <w:sz w:val="28"/>
        </w:rPr>
        <w:t>
      GPA _______________________________________________________________</w:t>
      </w:r>
    </w:p>
    <w:p>
      <w:pPr>
        <w:spacing w:after="0"/>
        <w:ind w:left="0"/>
        <w:jc w:val="both"/>
      </w:pPr>
      <w:r>
        <w:rPr>
          <w:rFonts w:ascii="Times New Roman"/>
          <w:b w:val="false"/>
          <w:i w:val="false"/>
          <w:color w:val="000000"/>
          <w:sz w:val="28"/>
        </w:rPr>
        <w:t>
      РЕКТОР/RECTOR/РЕКТОР          (қолы/signature/подпись)</w:t>
      </w:r>
    </w:p>
    <w:p>
      <w:pPr>
        <w:spacing w:after="0"/>
        <w:ind w:left="0"/>
        <w:jc w:val="both"/>
      </w:pPr>
      <w:r>
        <w:rPr>
          <w:rFonts w:ascii="Times New Roman"/>
          <w:b w:val="false"/>
          <w:i w:val="false"/>
          <w:color w:val="000000"/>
          <w:sz w:val="28"/>
        </w:rPr>
        <w:t>
      ДЕКАН/the DEAN/ДЕКАН          (қолы/signature/подпись)</w:t>
      </w:r>
    </w:p>
    <w:p>
      <w:pPr>
        <w:spacing w:after="0"/>
        <w:ind w:left="0"/>
        <w:jc w:val="both"/>
      </w:pPr>
      <w:r>
        <w:rPr>
          <w:rFonts w:ascii="Times New Roman"/>
          <w:b w:val="false"/>
          <w:i w:val="false"/>
          <w:color w:val="000000"/>
          <w:sz w:val="28"/>
        </w:rPr>
        <w:t>
      Хатшы/SECRETARY/СЕКРЕТАРЬ     (қолы/signature/подпись)</w:t>
      </w:r>
    </w:p>
    <w:p>
      <w:pPr>
        <w:spacing w:after="0"/>
        <w:ind w:left="0"/>
        <w:jc w:val="both"/>
      </w:pPr>
      <w:r>
        <w:rPr>
          <w:rFonts w:ascii="Times New Roman"/>
          <w:b w:val="false"/>
          <w:i w:val="false"/>
          <w:color w:val="000000"/>
          <w:sz w:val="28"/>
        </w:rPr>
        <w:t>
      М.О. М.П. Тіркеу №/registration №/регистрационный №</w:t>
      </w:r>
    </w:p>
    <w:p>
      <w:pPr>
        <w:spacing w:after="0"/>
        <w:ind w:left="0"/>
        <w:jc w:val="both"/>
      </w:pPr>
      <w:r>
        <w:rPr>
          <w:rFonts w:ascii="Times New Roman"/>
          <w:b w:val="false"/>
          <w:i w:val="false"/>
          <w:color w:val="000000"/>
          <w:sz w:val="28"/>
        </w:rPr>
        <w:t>
                         "_____" ________________ 200_ж.</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ҚАЗАҚСТАН РЕСПУБЛИКАСЫ</w:t>
      </w:r>
      <w:r>
        <w:br/>
      </w:r>
      <w:r>
        <w:rPr>
          <w:rFonts w:ascii="Times New Roman"/>
          <w:b/>
          <w:i w:val="false"/>
          <w:color w:val="000000"/>
        </w:rPr>
        <w:t>БІЛІМ ЖӘНЕ ҒЫЛЫМ МИНИСТРЛІГІ</w:t>
      </w:r>
    </w:p>
    <w:p>
      <w:pPr>
        <w:spacing w:after="0"/>
        <w:ind w:left="0"/>
        <w:jc w:val="both"/>
      </w:pPr>
      <w:r>
        <w:rPr>
          <w:rFonts w:ascii="Times New Roman"/>
          <w:b w:val="false"/>
          <w:i w:val="false"/>
          <w:color w:val="000000"/>
          <w:sz w:val="28"/>
        </w:rPr>
        <w:t>
      Шифрі 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Факультет</w:t>
      </w:r>
    </w:p>
    <w:p>
      <w:pPr>
        <w:spacing w:after="0"/>
        <w:ind w:left="0"/>
        <w:jc w:val="both"/>
      </w:pPr>
      <w:r>
        <w:rPr>
          <w:rFonts w:ascii="Times New Roman"/>
          <w:b w:val="false"/>
          <w:i w:val="false"/>
          <w:color w:val="000000"/>
          <w:sz w:val="28"/>
        </w:rPr>
        <w:t>
      Мамандық__________________________</w:t>
      </w:r>
    </w:p>
    <w:p>
      <w:pPr>
        <w:spacing w:after="0"/>
        <w:ind w:left="0"/>
        <w:jc w:val="both"/>
      </w:pPr>
      <w:r>
        <w:rPr>
          <w:rFonts w:ascii="Times New Roman"/>
          <w:b w:val="false"/>
          <w:i w:val="false"/>
          <w:color w:val="000000"/>
          <w:sz w:val="28"/>
        </w:rPr>
        <w:t>
      Сынақ кітапшасының N______ 200 _________ берілген</w:t>
      </w:r>
    </w:p>
    <w:p>
      <w:pPr>
        <w:spacing w:after="0"/>
        <w:ind w:left="0"/>
        <w:jc w:val="both"/>
      </w:pPr>
      <w:r>
        <w:rPr>
          <w:rFonts w:ascii="Times New Roman"/>
          <w:b w:val="false"/>
          <w:i w:val="false"/>
          <w:color w:val="000000"/>
          <w:sz w:val="28"/>
        </w:rPr>
        <w:t>
      Студенттік билет N________ 200 _________ берілген</w:t>
      </w:r>
    </w:p>
    <w:p>
      <w:pPr>
        <w:spacing w:after="0"/>
        <w:ind w:left="0"/>
        <w:jc w:val="left"/>
      </w:pPr>
      <w:r>
        <w:rPr>
          <w:rFonts w:ascii="Times New Roman"/>
          <w:b/>
          <w:i w:val="false"/>
          <w:color w:val="000000"/>
        </w:rPr>
        <w:t xml:space="preserve"> СТУДЕНТТІҢ ОҚУ ЖЕТІСТІКТЕРІНІҢ КАРТОЧКАСЫ</w:t>
      </w:r>
    </w:p>
    <w:p>
      <w:pPr>
        <w:spacing w:after="0"/>
        <w:ind w:left="0"/>
        <w:jc w:val="both"/>
      </w:pPr>
      <w:r>
        <w:rPr>
          <w:rFonts w:ascii="Times New Roman"/>
          <w:b w:val="false"/>
          <w:i w:val="false"/>
          <w:color w:val="000000"/>
          <w:sz w:val="28"/>
        </w:rPr>
        <w:t>
      1. Тегі________________________    12. __________ курсқа қабылданды</w:t>
      </w:r>
    </w:p>
    <w:p>
      <w:pPr>
        <w:spacing w:after="0"/>
        <w:ind w:left="0"/>
        <w:jc w:val="both"/>
      </w:pPr>
      <w:r>
        <w:rPr>
          <w:rFonts w:ascii="Times New Roman"/>
          <w:b w:val="false"/>
          <w:i w:val="false"/>
          <w:color w:val="000000"/>
          <w:sz w:val="28"/>
        </w:rPr>
        <w:t>
      2. Аты ________________________    200 ____ жылғы N ____ бұйрық</w:t>
      </w:r>
    </w:p>
    <w:p>
      <w:pPr>
        <w:spacing w:after="0"/>
        <w:ind w:left="0"/>
        <w:jc w:val="both"/>
      </w:pPr>
      <w:r>
        <w:rPr>
          <w:rFonts w:ascii="Times New Roman"/>
          <w:b w:val="false"/>
          <w:i w:val="false"/>
          <w:color w:val="000000"/>
          <w:sz w:val="28"/>
        </w:rPr>
        <w:t>
      3. Әкесінің аты _______________</w:t>
      </w:r>
    </w:p>
    <w:p>
      <w:pPr>
        <w:spacing w:after="0"/>
        <w:ind w:left="0"/>
        <w:jc w:val="both"/>
      </w:pPr>
      <w:r>
        <w:rPr>
          <w:rFonts w:ascii="Times New Roman"/>
          <w:b w:val="false"/>
          <w:i w:val="false"/>
          <w:color w:val="000000"/>
          <w:sz w:val="28"/>
        </w:rPr>
        <w:t>
      4. Туған жылы _________________    13. __________ курстан</w:t>
      </w:r>
    </w:p>
    <w:p>
      <w:pPr>
        <w:spacing w:after="0"/>
        <w:ind w:left="0"/>
        <w:jc w:val="both"/>
      </w:pPr>
      <w:r>
        <w:rPr>
          <w:rFonts w:ascii="Times New Roman"/>
          <w:b w:val="false"/>
          <w:i w:val="false"/>
          <w:color w:val="000000"/>
          <w:sz w:val="28"/>
        </w:rPr>
        <w:t>
      5. Ұлты _______________________     ___________ курсқа көшірілсін</w:t>
      </w:r>
    </w:p>
    <w:p>
      <w:pPr>
        <w:spacing w:after="0"/>
        <w:ind w:left="0"/>
        <w:jc w:val="both"/>
      </w:pPr>
      <w:r>
        <w:rPr>
          <w:rFonts w:ascii="Times New Roman"/>
          <w:b w:val="false"/>
          <w:i w:val="false"/>
          <w:color w:val="000000"/>
          <w:sz w:val="28"/>
        </w:rPr>
        <w:t>
      6. Білімі _____________________</w:t>
      </w:r>
    </w:p>
    <w:p>
      <w:pPr>
        <w:spacing w:after="0"/>
        <w:ind w:left="0"/>
        <w:jc w:val="both"/>
      </w:pPr>
      <w:r>
        <w:rPr>
          <w:rFonts w:ascii="Times New Roman"/>
          <w:b w:val="false"/>
          <w:i w:val="false"/>
          <w:color w:val="000000"/>
          <w:sz w:val="28"/>
        </w:rPr>
        <w:t>
      _______________________________     Шығарылған</w:t>
      </w:r>
    </w:p>
    <w:p>
      <w:pPr>
        <w:spacing w:after="0"/>
        <w:ind w:left="0"/>
        <w:jc w:val="both"/>
      </w:pPr>
      <w:r>
        <w:rPr>
          <w:rFonts w:ascii="Times New Roman"/>
          <w:b w:val="false"/>
          <w:i w:val="false"/>
          <w:color w:val="000000"/>
          <w:sz w:val="28"/>
        </w:rPr>
        <w:t>
      7. Өндіріс өтілі ______________     себебі, бұйрықтың N және күні</w:t>
      </w:r>
    </w:p>
    <w:p>
      <w:pPr>
        <w:spacing w:after="0"/>
        <w:ind w:left="0"/>
        <w:jc w:val="both"/>
      </w:pPr>
      <w:r>
        <w:rPr>
          <w:rFonts w:ascii="Times New Roman"/>
          <w:b w:val="false"/>
          <w:i w:val="false"/>
          <w:color w:val="000000"/>
          <w:sz w:val="28"/>
        </w:rPr>
        <w:t>
      _______________________________  ___________________________________</w:t>
      </w:r>
    </w:p>
    <w:p>
      <w:pPr>
        <w:spacing w:after="0"/>
        <w:ind w:left="0"/>
        <w:jc w:val="both"/>
      </w:pPr>
      <w:r>
        <w:rPr>
          <w:rFonts w:ascii="Times New Roman"/>
          <w:b w:val="false"/>
          <w:i w:val="false"/>
          <w:color w:val="000000"/>
          <w:sz w:val="28"/>
        </w:rPr>
        <w:t>
      _______________________________  ___________________________________</w:t>
      </w:r>
    </w:p>
    <w:p>
      <w:pPr>
        <w:spacing w:after="0"/>
        <w:ind w:left="0"/>
        <w:jc w:val="both"/>
      </w:pPr>
      <w:r>
        <w:rPr>
          <w:rFonts w:ascii="Times New Roman"/>
          <w:b w:val="false"/>
          <w:i w:val="false"/>
          <w:color w:val="000000"/>
          <w:sz w:val="28"/>
        </w:rPr>
        <w:t>
      8. Таңдалған мамандық            Қайта қабылданған</w:t>
      </w:r>
    </w:p>
    <w:p>
      <w:pPr>
        <w:spacing w:after="0"/>
        <w:ind w:left="0"/>
        <w:jc w:val="both"/>
      </w:pPr>
      <w:r>
        <w:rPr>
          <w:rFonts w:ascii="Times New Roman"/>
          <w:b w:val="false"/>
          <w:i w:val="false"/>
          <w:color w:val="000000"/>
          <w:sz w:val="28"/>
        </w:rPr>
        <w:t>
      бойынша еңбек өтілі ___________  себебі, бұйрықтың N және күні                   ____________________  ___________________________________</w:t>
      </w:r>
    </w:p>
    <w:p>
      <w:pPr>
        <w:spacing w:after="0"/>
        <w:ind w:left="0"/>
        <w:jc w:val="both"/>
      </w:pPr>
      <w:r>
        <w:rPr>
          <w:rFonts w:ascii="Times New Roman"/>
          <w:b w:val="false"/>
          <w:i w:val="false"/>
          <w:color w:val="000000"/>
          <w:sz w:val="28"/>
        </w:rPr>
        <w:t>
      9. Жұмыс орны _________________  ___________________________________</w:t>
      </w:r>
    </w:p>
    <w:p>
      <w:pPr>
        <w:spacing w:after="0"/>
        <w:ind w:left="0"/>
        <w:jc w:val="both"/>
      </w:pPr>
      <w:r>
        <w:rPr>
          <w:rFonts w:ascii="Times New Roman"/>
          <w:b w:val="false"/>
          <w:i w:val="false"/>
          <w:color w:val="000000"/>
          <w:sz w:val="28"/>
        </w:rPr>
        <w:t>
      _______________________________  ___________________________________</w:t>
      </w:r>
    </w:p>
    <w:p>
      <w:pPr>
        <w:spacing w:after="0"/>
        <w:ind w:left="0"/>
        <w:jc w:val="both"/>
      </w:pPr>
      <w:r>
        <w:rPr>
          <w:rFonts w:ascii="Times New Roman"/>
          <w:b w:val="false"/>
          <w:i w:val="false"/>
          <w:color w:val="000000"/>
          <w:sz w:val="28"/>
        </w:rPr>
        <w:t>
      _______________________________  15. Академиялық демалыс берілді</w:t>
      </w:r>
    </w:p>
    <w:p>
      <w:pPr>
        <w:spacing w:after="0"/>
        <w:ind w:left="0"/>
        <w:jc w:val="both"/>
      </w:pPr>
      <w:r>
        <w:rPr>
          <w:rFonts w:ascii="Times New Roman"/>
          <w:b w:val="false"/>
          <w:i w:val="false"/>
          <w:color w:val="000000"/>
          <w:sz w:val="28"/>
        </w:rPr>
        <w:t>
      10. Лауазымы __________________  200______ дан 200_________ға дейін</w:t>
      </w:r>
    </w:p>
    <w:p>
      <w:pPr>
        <w:spacing w:after="0"/>
        <w:ind w:left="0"/>
        <w:jc w:val="both"/>
      </w:pPr>
      <w:r>
        <w:rPr>
          <w:rFonts w:ascii="Times New Roman"/>
          <w:b w:val="false"/>
          <w:i w:val="false"/>
          <w:color w:val="000000"/>
          <w:sz w:val="28"/>
        </w:rPr>
        <w:t>
      _______________________________  200______ дан 200_________ға дейін</w:t>
      </w:r>
    </w:p>
    <w:p>
      <w:pPr>
        <w:spacing w:after="0"/>
        <w:ind w:left="0"/>
        <w:jc w:val="both"/>
      </w:pPr>
      <w:r>
        <w:rPr>
          <w:rFonts w:ascii="Times New Roman"/>
          <w:b w:val="false"/>
          <w:i w:val="false"/>
          <w:color w:val="000000"/>
          <w:sz w:val="28"/>
        </w:rPr>
        <w:t>
      __________200__</w:t>
      </w:r>
    </w:p>
    <w:p>
      <w:pPr>
        <w:spacing w:after="0"/>
        <w:ind w:left="0"/>
        <w:jc w:val="both"/>
      </w:pPr>
      <w:r>
        <w:rPr>
          <w:rFonts w:ascii="Times New Roman"/>
          <w:b w:val="false"/>
          <w:i w:val="false"/>
          <w:color w:val="000000"/>
          <w:sz w:val="28"/>
        </w:rPr>
        <w:t>
      11. Үй мекен-жайы _____________  16. Курстан курсқа көшіру:</w:t>
      </w:r>
    </w:p>
    <w:p>
      <w:pPr>
        <w:spacing w:after="0"/>
        <w:ind w:left="0"/>
        <w:jc w:val="both"/>
      </w:pPr>
      <w:r>
        <w:rPr>
          <w:rFonts w:ascii="Times New Roman"/>
          <w:b w:val="false"/>
          <w:i w:val="false"/>
          <w:color w:val="000000"/>
          <w:sz w:val="28"/>
        </w:rPr>
        <w:t>
      _______________________________ ______курсқа 200__ж. N ___б.</w:t>
      </w:r>
    </w:p>
    <w:p>
      <w:pPr>
        <w:spacing w:after="0"/>
        <w:ind w:left="0"/>
        <w:jc w:val="both"/>
      </w:pPr>
      <w:r>
        <w:rPr>
          <w:rFonts w:ascii="Times New Roman"/>
          <w:b w:val="false"/>
          <w:i w:val="false"/>
          <w:color w:val="000000"/>
          <w:sz w:val="28"/>
        </w:rPr>
        <w:t>
      _______________________________ ______курсқа 200__ж. N ___б.</w:t>
      </w:r>
    </w:p>
    <w:p>
      <w:pPr>
        <w:spacing w:after="0"/>
        <w:ind w:left="0"/>
        <w:jc w:val="both"/>
      </w:pPr>
      <w:r>
        <w:rPr>
          <w:rFonts w:ascii="Times New Roman"/>
          <w:b w:val="false"/>
          <w:i w:val="false"/>
          <w:color w:val="000000"/>
          <w:sz w:val="28"/>
        </w:rPr>
        <w:t>
                                      ______курсқа 200__ж. N ___б.</w:t>
      </w:r>
    </w:p>
    <w:p>
      <w:pPr>
        <w:spacing w:after="0"/>
        <w:ind w:left="0"/>
        <w:jc w:val="both"/>
      </w:pPr>
      <w:r>
        <w:rPr>
          <w:rFonts w:ascii="Times New Roman"/>
          <w:b w:val="false"/>
          <w:i w:val="false"/>
          <w:color w:val="000000"/>
          <w:sz w:val="28"/>
        </w:rPr>
        <w:t>
                                      ______курсқа 200__ж. N ___б.</w:t>
      </w:r>
    </w:p>
    <w:p>
      <w:pPr>
        <w:spacing w:after="0"/>
        <w:ind w:left="0"/>
        <w:jc w:val="both"/>
      </w:pPr>
      <w:r>
        <w:rPr>
          <w:rFonts w:ascii="Times New Roman"/>
          <w:b w:val="false"/>
          <w:i w:val="false"/>
          <w:color w:val="000000"/>
          <w:sz w:val="28"/>
        </w:rPr>
        <w:t>
                                      ______курсқа 200__ж. N ___б.</w:t>
      </w:r>
    </w:p>
    <w:p>
      <w:pPr>
        <w:spacing w:after="0"/>
        <w:ind w:left="0"/>
        <w:jc w:val="both"/>
      </w:pPr>
      <w:r>
        <w:rPr>
          <w:rFonts w:ascii="Times New Roman"/>
          <w:b w:val="false"/>
          <w:i w:val="false"/>
          <w:color w:val="000000"/>
          <w:sz w:val="28"/>
        </w:rPr>
        <w:t>
                                      17. Қайта _____ курсқа қалдырылды</w:t>
      </w:r>
    </w:p>
    <w:p>
      <w:pPr>
        <w:spacing w:after="0"/>
        <w:ind w:left="0"/>
        <w:jc w:val="both"/>
      </w:pPr>
      <w:r>
        <w:rPr>
          <w:rFonts w:ascii="Times New Roman"/>
          <w:b w:val="false"/>
          <w:i w:val="false"/>
          <w:color w:val="000000"/>
          <w:sz w:val="28"/>
        </w:rPr>
        <w:t>
                                      ______курсқа 200__ж. N ___б.</w:t>
      </w:r>
    </w:p>
    <w:p>
      <w:pPr>
        <w:spacing w:after="0"/>
        <w:ind w:left="0"/>
        <w:jc w:val="both"/>
      </w:pPr>
      <w:r>
        <w:rPr>
          <w:rFonts w:ascii="Times New Roman"/>
          <w:b w:val="false"/>
          <w:i w:val="false"/>
          <w:color w:val="000000"/>
          <w:sz w:val="28"/>
        </w:rPr>
        <w:t>
                                      ______курсқа 200__ж. N ___б.</w:t>
      </w:r>
    </w:p>
    <w:p>
      <w:pPr>
        <w:spacing w:after="0"/>
        <w:ind w:left="0"/>
        <w:jc w:val="both"/>
      </w:pPr>
      <w:r>
        <w:rPr>
          <w:rFonts w:ascii="Times New Roman"/>
          <w:b w:val="false"/>
          <w:i w:val="false"/>
          <w:color w:val="000000"/>
          <w:sz w:val="28"/>
        </w:rPr>
        <w:t>
      Парақ 6 рет қайталанады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
        <w:gridCol w:w="910"/>
        <w:gridCol w:w="910"/>
        <w:gridCol w:w="1481"/>
        <w:gridCol w:w="3763"/>
        <w:gridCol w:w="911"/>
        <w:gridCol w:w="1481"/>
        <w:gridCol w:w="911"/>
        <w:gridCol w:w="1482"/>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Оқу жоспарын орындау</w:t>
            </w:r>
          </w:p>
        </w:tc>
      </w:tr>
      <w:tr>
        <w:trPr>
          <w:trHeight w:val="30" w:hRule="atLeast"/>
        </w:trPr>
        <w:tc>
          <w:tcPr>
            <w:tcW w:w="4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w:t>
            </w:r>
          </w:p>
        </w:tc>
        <w:tc>
          <w:tcPr>
            <w:tcW w:w="14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Пәннің атауы</w:t>
            </w:r>
          </w:p>
        </w:tc>
        <w:tc>
          <w:tcPr>
            <w:tcW w:w="3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Академиялық сағаттар мен кредиттердегі еңбек сыйымдылығы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Әріптік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эквивалент</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Пайызбен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жүйемен</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 КӘСІБИ ПРАКТИКА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0"/>
        <w:gridCol w:w="3334"/>
        <w:gridCol w:w="3335"/>
        <w:gridCol w:w="1481"/>
      </w:tblGrid>
      <w:tr>
        <w:trPr>
          <w:trHeight w:val="30" w:hRule="atLeast"/>
        </w:trPr>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практиканың атауы</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Практикадан өту кезеңі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Бағасы </w:t>
            </w:r>
          </w:p>
        </w:tc>
      </w:tr>
      <w:tr>
        <w:trPr>
          <w:trHeight w:val="30" w:hRule="atLeast"/>
        </w:trPr>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 МЕМЛЕКЕТТІК ЕМТИХАНДАРҒА ЖӘНЕ ДИПЛОМДЫҚ ЖҰМЫСҚА (ЖОБАҒА) ЖІБЕРІЛГЕНІ ТУРАЛЫ БЕЛГІ (емтиханның атауы, өкімнің нөмірі, күні)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20. МЕМЛЕКЕТТІК ЕМТИХАНДАР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87"/>
        <w:gridCol w:w="2834"/>
        <w:gridCol w:w="1743"/>
        <w:gridCol w:w="2836"/>
      </w:tblGrid>
      <w:tr>
        <w:trPr>
          <w:trHeight w:val="30" w:hRule="atLeast"/>
        </w:trPr>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Пәннің атауы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Емтихан бағасы </w:t>
            </w:r>
          </w:p>
        </w:tc>
      </w:tr>
      <w:tr>
        <w:trPr>
          <w:trHeight w:val="30" w:hRule="atLeast"/>
        </w:trPr>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ОРЫНДАҒАН ДИПЛОМДЫҚ ЖҰМЫСТЫҢ (ЖОБАНЫҢ) ТАҚЫРЫБЫ:________________________________________________________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200__ ж. _____________ __________________________ бағамен қорғады</w:t>
      </w:r>
    </w:p>
    <w:p>
      <w:pPr>
        <w:spacing w:after="0"/>
        <w:ind w:left="0"/>
        <w:jc w:val="both"/>
      </w:pPr>
      <w:r>
        <w:rPr>
          <w:rFonts w:ascii="Times New Roman"/>
          <w:b w:val="false"/>
          <w:i w:val="false"/>
          <w:color w:val="000000"/>
          <w:sz w:val="28"/>
        </w:rPr>
        <w:t>
      22. МЕМЛЕКЕТТІК АТТЕСТАТТАУ КОМИССИЯСЫНЫҢ ШЕШІМІМЕН</w:t>
      </w:r>
    </w:p>
    <w:p>
      <w:pPr>
        <w:spacing w:after="0"/>
        <w:ind w:left="0"/>
        <w:jc w:val="both"/>
      </w:pPr>
      <w:r>
        <w:rPr>
          <w:rFonts w:ascii="Times New Roman"/>
          <w:b w:val="false"/>
          <w:i w:val="false"/>
          <w:color w:val="000000"/>
          <w:sz w:val="28"/>
        </w:rPr>
        <w:t>
      (200 ___________ ж. N хаттама ___________ )</w:t>
      </w:r>
    </w:p>
    <w:p>
      <w:pPr>
        <w:spacing w:after="0"/>
        <w:ind w:left="0"/>
        <w:jc w:val="both"/>
      </w:pPr>
      <w:r>
        <w:rPr>
          <w:rFonts w:ascii="Times New Roman"/>
          <w:b w:val="false"/>
          <w:i w:val="false"/>
          <w:color w:val="000000"/>
          <w:sz w:val="28"/>
        </w:rPr>
        <w:t>
      ______________________________________________ академиялық дәрежесі тағайындалды немесе __________________________ біліктілігі берілді</w:t>
      </w:r>
    </w:p>
    <w:p>
      <w:pPr>
        <w:spacing w:after="0"/>
        <w:ind w:left="0"/>
        <w:jc w:val="both"/>
      </w:pPr>
      <w:r>
        <w:rPr>
          <w:rFonts w:ascii="Times New Roman"/>
          <w:b w:val="false"/>
          <w:i w:val="false"/>
          <w:color w:val="000000"/>
          <w:sz w:val="28"/>
        </w:rPr>
        <w:t>
      Диплом (үздік, үздік емес) N _____________________________________</w:t>
      </w:r>
    </w:p>
    <w:p>
      <w:pPr>
        <w:spacing w:after="0"/>
        <w:ind w:left="0"/>
        <w:jc w:val="both"/>
      </w:pPr>
      <w:r>
        <w:rPr>
          <w:rFonts w:ascii="Times New Roman"/>
          <w:b w:val="false"/>
          <w:i w:val="false"/>
          <w:color w:val="000000"/>
          <w:sz w:val="28"/>
        </w:rPr>
        <w:t>
      қосымшасымен берілді 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(берілген күні)</w:t>
      </w:r>
    </w:p>
    <w:p>
      <w:pPr>
        <w:spacing w:after="0"/>
        <w:ind w:left="0"/>
        <w:jc w:val="both"/>
      </w:pPr>
      <w:r>
        <w:rPr>
          <w:rFonts w:ascii="Times New Roman"/>
          <w:b w:val="false"/>
          <w:i w:val="false"/>
          <w:color w:val="000000"/>
          <w:sz w:val="28"/>
        </w:rPr>
        <w:t>
      Факультет деканы _________________________________________________</w:t>
      </w:r>
    </w:p>
    <w:p>
      <w:pPr>
        <w:spacing w:after="0"/>
        <w:ind w:left="0"/>
        <w:jc w:val="both"/>
      </w:pPr>
      <w:r>
        <w:rPr>
          <w:rFonts w:ascii="Times New Roman"/>
          <w:b w:val="false"/>
          <w:i w:val="false"/>
          <w:color w:val="000000"/>
          <w:sz w:val="28"/>
        </w:rPr>
        <w:t>
      М.О. Күні 200 __________ ж. "______"______________________________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АНЫҚТАМА-ШАҚЫРУ</w:t>
      </w:r>
    </w:p>
    <w:p>
      <w:pPr>
        <w:spacing w:after="0"/>
        <w:ind w:left="0"/>
        <w:jc w:val="both"/>
      </w:pPr>
      <w:r>
        <w:rPr>
          <w:rFonts w:ascii="Times New Roman"/>
          <w:b w:val="false"/>
          <w:i w:val="false"/>
          <w:color w:val="000000"/>
          <w:sz w:val="28"/>
        </w:rPr>
        <w:t>
      Қазақстан Республикасының _____ жылғы "____" _________</w:t>
      </w:r>
    </w:p>
    <w:p>
      <w:pPr>
        <w:spacing w:after="0"/>
        <w:ind w:left="0"/>
        <w:jc w:val="both"/>
      </w:pPr>
      <w:r>
        <w:rPr>
          <w:rFonts w:ascii="Times New Roman"/>
          <w:b w:val="false"/>
          <w:i w:val="false"/>
          <w:color w:val="000000"/>
          <w:sz w:val="28"/>
        </w:rPr>
        <w:t>
      Еңбек кодексіне сәйкес ___________________________________________</w:t>
      </w:r>
    </w:p>
    <w:p>
      <w:pPr>
        <w:spacing w:after="0"/>
        <w:ind w:left="0"/>
        <w:jc w:val="both"/>
      </w:pPr>
      <w:r>
        <w:rPr>
          <w:rFonts w:ascii="Times New Roman"/>
          <w:b w:val="false"/>
          <w:i w:val="false"/>
          <w:color w:val="000000"/>
          <w:sz w:val="28"/>
        </w:rPr>
        <w:t>
      (ЖОО-ның атауы)</w:t>
      </w:r>
    </w:p>
    <w:p>
      <w:pPr>
        <w:spacing w:after="0"/>
        <w:ind w:left="0"/>
        <w:jc w:val="both"/>
      </w:pPr>
      <w:r>
        <w:rPr>
          <w:rFonts w:ascii="Times New Roman"/>
          <w:b w:val="false"/>
          <w:i w:val="false"/>
          <w:color w:val="000000"/>
          <w:sz w:val="28"/>
        </w:rPr>
        <w:t>
      бастапқы сессияға, емтихан сессиясына, қорытынды аттестаттауға (керектісін сызып көрсету) қатысу үшін ____________________ мамандығы бойынша сырттай бөлімнің __________ курс студенті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(студенттің тегі, аты, әкесінің аты)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 бастап _______________________ дейін оқу демалысын беруіңізді сұрайды.</w:t>
      </w:r>
    </w:p>
    <w:p>
      <w:pPr>
        <w:spacing w:after="0"/>
        <w:ind w:left="0"/>
        <w:jc w:val="both"/>
      </w:pPr>
      <w:r>
        <w:rPr>
          <w:rFonts w:ascii="Times New Roman"/>
          <w:b w:val="false"/>
          <w:i w:val="false"/>
          <w:color w:val="000000"/>
          <w:sz w:val="28"/>
        </w:rPr>
        <w:t>
      Оқу жұмысы жөніндегі проректор ________________</w:t>
      </w:r>
    </w:p>
    <w:p>
      <w:pPr>
        <w:spacing w:after="0"/>
        <w:ind w:left="0"/>
        <w:jc w:val="both"/>
      </w:pPr>
      <w:r>
        <w:rPr>
          <w:rFonts w:ascii="Times New Roman"/>
          <w:b w:val="false"/>
          <w:i w:val="false"/>
          <w:color w:val="000000"/>
          <w:sz w:val="28"/>
        </w:rPr>
        <w:t>
      Тіркеуші офис _________________</w:t>
      </w:r>
    </w:p>
    <w:p>
      <w:pPr>
        <w:spacing w:after="0"/>
        <w:ind w:left="0"/>
        <w:jc w:val="both"/>
      </w:pPr>
      <w:r>
        <w:rPr>
          <w:rFonts w:ascii="Times New Roman"/>
          <w:b w:val="false"/>
          <w:i w:val="false"/>
          <w:color w:val="000000"/>
          <w:sz w:val="28"/>
        </w:rPr>
        <w:t>
      Мөр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AНЫҚТАМА - РАСТАУ</w:t>
      </w:r>
    </w:p>
    <w:p>
      <w:pPr>
        <w:spacing w:after="0"/>
        <w:ind w:left="0"/>
        <w:jc w:val="both"/>
      </w:pPr>
      <w:r>
        <w:rPr>
          <w:rFonts w:ascii="Times New Roman"/>
          <w:b w:val="false"/>
          <w:i w:val="false"/>
          <w:color w:val="000000"/>
          <w:sz w:val="28"/>
        </w:rPr>
        <w:t>
      Бастапқы сессияға, емтихан сессиясына, қорытынды аттестаттауға (керектісін сызып көрсету) қатысу туралы</w:t>
      </w:r>
    </w:p>
    <w:p>
      <w:pPr>
        <w:spacing w:after="0"/>
        <w:ind w:left="0"/>
        <w:jc w:val="both"/>
      </w:pPr>
      <w:r>
        <w:rPr>
          <w:rFonts w:ascii="Times New Roman"/>
          <w:b w:val="false"/>
          <w:i w:val="false"/>
          <w:color w:val="000000"/>
          <w:sz w:val="28"/>
        </w:rPr>
        <w:t>
      жоғары оқу орнының атауы _________________________________________</w:t>
      </w:r>
    </w:p>
    <w:p>
      <w:pPr>
        <w:spacing w:after="0"/>
        <w:ind w:left="0"/>
        <w:jc w:val="both"/>
      </w:pPr>
      <w:r>
        <w:rPr>
          <w:rFonts w:ascii="Times New Roman"/>
          <w:b w:val="false"/>
          <w:i w:val="false"/>
          <w:color w:val="000000"/>
          <w:sz w:val="28"/>
        </w:rPr>
        <w:t>
      ____________________________________________ факультетінің</w:t>
      </w:r>
    </w:p>
    <w:p>
      <w:pPr>
        <w:spacing w:after="0"/>
        <w:ind w:left="0"/>
        <w:jc w:val="both"/>
      </w:pPr>
      <w:r>
        <w:rPr>
          <w:rFonts w:ascii="Times New Roman"/>
          <w:b w:val="false"/>
          <w:i w:val="false"/>
          <w:color w:val="000000"/>
          <w:sz w:val="28"/>
        </w:rPr>
        <w:t>
      сырттай бөлімнің ___________ курс _________________________ студенті                             (студенттің тегі, аты, әкесінің аты)</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(жұмыс істейтін ұйымның, кәсіпорынның, мекеменің атауы)</w:t>
      </w:r>
    </w:p>
    <w:p>
      <w:pPr>
        <w:spacing w:after="0"/>
        <w:ind w:left="0"/>
        <w:jc w:val="both"/>
      </w:pPr>
      <w:r>
        <w:rPr>
          <w:rFonts w:ascii="Times New Roman"/>
          <w:b w:val="false"/>
          <w:i w:val="false"/>
          <w:color w:val="000000"/>
          <w:sz w:val="28"/>
        </w:rPr>
        <w:t>
      1. 200__ ж "__" _________________ бастап оқу демалысына кетті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кәсіпорынның атауы, қолы және мөрі</w:t>
      </w:r>
    </w:p>
    <w:p>
      <w:pPr>
        <w:spacing w:after="0"/>
        <w:ind w:left="0"/>
        <w:jc w:val="both"/>
      </w:pPr>
      <w:r>
        <w:rPr>
          <w:rFonts w:ascii="Times New Roman"/>
          <w:b w:val="false"/>
          <w:i w:val="false"/>
          <w:color w:val="000000"/>
          <w:sz w:val="28"/>
        </w:rPr>
        <w:t>
      2. 200__ ж. "__"___________________ бастап университетке бастапқы сессияға, емтихан сессиясына, қорытынды аттестаттауға (керектісін сызып көрсету) қатысу үшін келді.</w:t>
      </w:r>
    </w:p>
    <w:p>
      <w:pPr>
        <w:spacing w:after="0"/>
        <w:ind w:left="0"/>
        <w:jc w:val="both"/>
      </w:pPr>
      <w:r>
        <w:rPr>
          <w:rFonts w:ascii="Times New Roman"/>
          <w:b w:val="false"/>
          <w:i w:val="false"/>
          <w:color w:val="000000"/>
          <w:sz w:val="28"/>
        </w:rPr>
        <w:t>
      Бұл кезеңде:</w:t>
      </w:r>
    </w:p>
    <w:p>
      <w:pPr>
        <w:spacing w:after="0"/>
        <w:ind w:left="0"/>
        <w:jc w:val="both"/>
      </w:pPr>
      <w:r>
        <w:rPr>
          <w:rFonts w:ascii="Times New Roman"/>
          <w:b w:val="false"/>
          <w:i w:val="false"/>
          <w:color w:val="000000"/>
          <w:sz w:val="28"/>
        </w:rPr>
        <w:t xml:space="preserve">
      А) _______________________ оқу сабақтары </w:t>
      </w:r>
    </w:p>
    <w:p>
      <w:pPr>
        <w:spacing w:after="0"/>
        <w:ind w:left="0"/>
        <w:jc w:val="both"/>
      </w:pPr>
      <w:r>
        <w:rPr>
          <w:rFonts w:ascii="Times New Roman"/>
          <w:b w:val="false"/>
          <w:i w:val="false"/>
          <w:color w:val="000000"/>
          <w:sz w:val="28"/>
        </w:rPr>
        <w:t>
      Б) _______________________ ағымдағы және аралық бақылау тапсырмаларын орындау</w:t>
      </w:r>
    </w:p>
    <w:p>
      <w:pPr>
        <w:spacing w:after="0"/>
        <w:ind w:left="0"/>
        <w:jc w:val="both"/>
      </w:pPr>
      <w:r>
        <w:rPr>
          <w:rFonts w:ascii="Times New Roman"/>
          <w:b w:val="false"/>
          <w:i w:val="false"/>
          <w:color w:val="000000"/>
          <w:sz w:val="28"/>
        </w:rPr>
        <w:t>
      В) _______________________ курстық жұмысты (жобаны) қорғау</w:t>
      </w:r>
    </w:p>
    <w:p>
      <w:pPr>
        <w:spacing w:after="0"/>
        <w:ind w:left="0"/>
        <w:jc w:val="both"/>
      </w:pPr>
      <w:r>
        <w:rPr>
          <w:rFonts w:ascii="Times New Roman"/>
          <w:b w:val="false"/>
          <w:i w:val="false"/>
          <w:color w:val="000000"/>
          <w:sz w:val="28"/>
        </w:rPr>
        <w:t>
      Г) _______________________ емтихандар тапсыру қарастырылған.</w:t>
      </w:r>
    </w:p>
    <w:p>
      <w:pPr>
        <w:spacing w:after="0"/>
        <w:ind w:left="0"/>
        <w:jc w:val="both"/>
      </w:pPr>
      <w:r>
        <w:rPr>
          <w:rFonts w:ascii="Times New Roman"/>
          <w:b w:val="false"/>
          <w:i w:val="false"/>
          <w:color w:val="000000"/>
          <w:sz w:val="28"/>
        </w:rPr>
        <w:t>
      3. 200__ ж. "____"_____________________ университеттен кетті</w:t>
      </w:r>
    </w:p>
    <w:p>
      <w:pPr>
        <w:spacing w:after="0"/>
        <w:ind w:left="0"/>
        <w:jc w:val="both"/>
      </w:pPr>
      <w:r>
        <w:rPr>
          <w:rFonts w:ascii="Times New Roman"/>
          <w:b w:val="false"/>
          <w:i w:val="false"/>
          <w:color w:val="000000"/>
          <w:sz w:val="28"/>
        </w:rPr>
        <w:t>
      __________ сағат оқу сабақтарына қатысып</w:t>
      </w:r>
    </w:p>
    <w:p>
      <w:pPr>
        <w:spacing w:after="0"/>
        <w:ind w:left="0"/>
        <w:jc w:val="both"/>
      </w:pPr>
      <w:r>
        <w:rPr>
          <w:rFonts w:ascii="Times New Roman"/>
          <w:b w:val="false"/>
          <w:i w:val="false"/>
          <w:color w:val="000000"/>
          <w:sz w:val="28"/>
        </w:rPr>
        <w:t>
      А) ______________ емтихан Б) _________ курстық жұмыстарды тапсырды.         (жазбаша)              (жазбаша)</w:t>
      </w:r>
    </w:p>
    <w:p>
      <w:pPr>
        <w:spacing w:after="0"/>
        <w:ind w:left="0"/>
        <w:jc w:val="both"/>
      </w:pPr>
      <w:r>
        <w:rPr>
          <w:rFonts w:ascii="Times New Roman"/>
          <w:b w:val="false"/>
          <w:i w:val="false"/>
          <w:color w:val="000000"/>
          <w:sz w:val="28"/>
        </w:rPr>
        <w:t>
      М.О. Факультеттің деканы ______________________</w:t>
      </w:r>
    </w:p>
    <w:p>
      <w:pPr>
        <w:spacing w:after="0"/>
        <w:ind w:left="0"/>
        <w:jc w:val="both"/>
      </w:pPr>
      <w:r>
        <w:rPr>
          <w:rFonts w:ascii="Times New Roman"/>
          <w:b w:val="false"/>
          <w:i w:val="false"/>
          <w:color w:val="000000"/>
          <w:sz w:val="28"/>
        </w:rPr>
        <w:t>
      Тіркеуші офис ________________</w:t>
      </w:r>
    </w:p>
    <w:p>
      <w:pPr>
        <w:spacing w:after="0"/>
        <w:ind w:left="0"/>
        <w:jc w:val="both"/>
      </w:pPr>
      <w:r>
        <w:rPr>
          <w:rFonts w:ascii="Times New Roman"/>
          <w:b w:val="false"/>
          <w:i w:val="false"/>
          <w:color w:val="000000"/>
          <w:sz w:val="28"/>
        </w:rPr>
        <w:t>
      4. 200__ ж. "___"_____________ кәсіпорынға (мекемеге) келді (кәсіпорынның мөрі және қолы) 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сол жақ</w:t>
      </w:r>
    </w:p>
    <w:p>
      <w:pPr>
        <w:spacing w:after="0"/>
        <w:ind w:left="0"/>
        <w:jc w:val="left"/>
      </w:pPr>
      <w:r>
        <w:rPr>
          <w:rFonts w:ascii="Times New Roman"/>
          <w:b/>
          <w:i w:val="false"/>
          <w:color w:val="000000"/>
        </w:rPr>
        <w:t xml:space="preserve"> СТУДЕНТТІК БИЛЕТ N________________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Түскен уақыты ______________________________________________</w:t>
      </w:r>
    </w:p>
    <w:p>
      <w:pPr>
        <w:spacing w:after="0"/>
        <w:ind w:left="0"/>
        <w:jc w:val="both"/>
      </w:pPr>
      <w:r>
        <w:rPr>
          <w:rFonts w:ascii="Times New Roman"/>
          <w:b w:val="false"/>
          <w:i w:val="false"/>
          <w:color w:val="000000"/>
          <w:sz w:val="28"/>
        </w:rPr>
        <w:t>
      Факультеті _________________________________________________</w:t>
      </w:r>
    </w:p>
    <w:p>
      <w:pPr>
        <w:spacing w:after="0"/>
        <w:ind w:left="0"/>
        <w:jc w:val="both"/>
      </w:pPr>
      <w:r>
        <w:rPr>
          <w:rFonts w:ascii="Times New Roman"/>
          <w:b w:val="false"/>
          <w:i w:val="false"/>
          <w:color w:val="000000"/>
          <w:sz w:val="28"/>
        </w:rPr>
        <w:t>
      Оқудың түрі ________________________________________________</w:t>
      </w:r>
    </w:p>
    <w:p>
      <w:pPr>
        <w:spacing w:after="0"/>
        <w:ind w:left="0"/>
        <w:jc w:val="both"/>
      </w:pPr>
      <w:r>
        <w:rPr>
          <w:rFonts w:ascii="Times New Roman"/>
          <w:b w:val="false"/>
          <w:i w:val="false"/>
          <w:color w:val="000000"/>
          <w:sz w:val="28"/>
        </w:rPr>
        <w:t>
      Ректор______________________________________________________</w:t>
      </w:r>
    </w:p>
    <w:p>
      <w:pPr>
        <w:spacing w:after="0"/>
        <w:ind w:left="0"/>
        <w:jc w:val="both"/>
      </w:pPr>
      <w:r>
        <w:rPr>
          <w:rFonts w:ascii="Times New Roman"/>
          <w:b w:val="false"/>
          <w:i w:val="false"/>
          <w:color w:val="000000"/>
          <w:sz w:val="28"/>
        </w:rPr>
        <w:t>
      Билеттің берілген күні _____________________________________</w:t>
      </w:r>
    </w:p>
    <w:p>
      <w:pPr>
        <w:spacing w:after="0"/>
        <w:ind w:left="0"/>
        <w:jc w:val="both"/>
      </w:pPr>
      <w:r>
        <w:rPr>
          <w:rFonts w:ascii="Times New Roman"/>
          <w:b w:val="false"/>
          <w:i w:val="false"/>
          <w:color w:val="000000"/>
          <w:sz w:val="28"/>
        </w:rPr>
        <w:t>
      оң жақ</w:t>
      </w:r>
    </w:p>
    <w:p>
      <w:pPr>
        <w:spacing w:after="0"/>
        <w:ind w:left="0"/>
        <w:jc w:val="both"/>
      </w:pPr>
      <w:r>
        <w:rPr>
          <w:rFonts w:ascii="Times New Roman"/>
          <w:b w:val="false"/>
          <w:i w:val="false"/>
          <w:color w:val="000000"/>
          <w:sz w:val="28"/>
        </w:rPr>
        <w:t>
            200__/_____оқу жылы/ __________________________ курс студенті</w:t>
      </w:r>
    </w:p>
    <w:p>
      <w:pPr>
        <w:spacing w:after="0"/>
        <w:ind w:left="0"/>
        <w:jc w:val="both"/>
      </w:pPr>
      <w:r>
        <w:rPr>
          <w:rFonts w:ascii="Times New Roman"/>
          <w:b w:val="false"/>
          <w:i w:val="false"/>
          <w:color w:val="000000"/>
          <w:sz w:val="28"/>
        </w:rPr>
        <w:t>
      Декан ___________________________________________________</w:t>
      </w:r>
    </w:p>
    <w:p>
      <w:pPr>
        <w:spacing w:after="0"/>
        <w:ind w:left="0"/>
        <w:jc w:val="both"/>
      </w:pPr>
      <w:r>
        <w:rPr>
          <w:rFonts w:ascii="Times New Roman"/>
          <w:b w:val="false"/>
          <w:i w:val="false"/>
          <w:color w:val="000000"/>
          <w:sz w:val="28"/>
        </w:rPr>
        <w:t>
      200__/_____оқу жылы/ __________________________ курс студенті</w:t>
      </w:r>
    </w:p>
    <w:p>
      <w:pPr>
        <w:spacing w:after="0"/>
        <w:ind w:left="0"/>
        <w:jc w:val="both"/>
      </w:pPr>
      <w:r>
        <w:rPr>
          <w:rFonts w:ascii="Times New Roman"/>
          <w:b w:val="false"/>
          <w:i w:val="false"/>
          <w:color w:val="000000"/>
          <w:sz w:val="28"/>
        </w:rPr>
        <w:t>
      Декан ___________________________________________________</w:t>
      </w:r>
    </w:p>
    <w:p>
      <w:pPr>
        <w:spacing w:after="0"/>
        <w:ind w:left="0"/>
        <w:jc w:val="both"/>
      </w:pPr>
      <w:r>
        <w:rPr>
          <w:rFonts w:ascii="Times New Roman"/>
          <w:b w:val="false"/>
          <w:i w:val="false"/>
          <w:color w:val="000000"/>
          <w:sz w:val="28"/>
        </w:rPr>
        <w:t>
      200__/_____оқу жылы/ __________________________ курс студенті</w:t>
      </w:r>
    </w:p>
    <w:p>
      <w:pPr>
        <w:spacing w:after="0"/>
        <w:ind w:left="0"/>
        <w:jc w:val="both"/>
      </w:pPr>
      <w:r>
        <w:rPr>
          <w:rFonts w:ascii="Times New Roman"/>
          <w:b w:val="false"/>
          <w:i w:val="false"/>
          <w:color w:val="000000"/>
          <w:sz w:val="28"/>
        </w:rPr>
        <w:t>
      Декан ____________________________________________________</w:t>
      </w:r>
    </w:p>
    <w:p>
      <w:pPr>
        <w:spacing w:after="0"/>
        <w:ind w:left="0"/>
        <w:jc w:val="both"/>
      </w:pPr>
      <w:r>
        <w:rPr>
          <w:rFonts w:ascii="Times New Roman"/>
          <w:b w:val="false"/>
          <w:i w:val="false"/>
          <w:color w:val="000000"/>
          <w:sz w:val="28"/>
        </w:rPr>
        <w:t>
      200__/_____оқу жылы/ __________________________ курс студенті</w:t>
      </w:r>
    </w:p>
    <w:p>
      <w:pPr>
        <w:spacing w:after="0"/>
        <w:ind w:left="0"/>
        <w:jc w:val="both"/>
      </w:pPr>
      <w:r>
        <w:rPr>
          <w:rFonts w:ascii="Times New Roman"/>
          <w:b w:val="false"/>
          <w:i w:val="false"/>
          <w:color w:val="000000"/>
          <w:sz w:val="28"/>
        </w:rPr>
        <w:t>
      Декан ____________________________________________________</w:t>
      </w:r>
    </w:p>
    <w:p>
      <w:pPr>
        <w:spacing w:after="0"/>
        <w:ind w:left="0"/>
        <w:jc w:val="both"/>
      </w:pPr>
      <w:r>
        <w:rPr>
          <w:rFonts w:ascii="Times New Roman"/>
          <w:b w:val="false"/>
          <w:i w:val="false"/>
          <w:color w:val="000000"/>
          <w:sz w:val="28"/>
        </w:rPr>
        <w:t>
      200__/_____оқу жылы/ __________________________ курс студенті</w:t>
      </w:r>
    </w:p>
    <w:p>
      <w:pPr>
        <w:spacing w:after="0"/>
        <w:ind w:left="0"/>
        <w:jc w:val="both"/>
      </w:pPr>
      <w:r>
        <w:rPr>
          <w:rFonts w:ascii="Times New Roman"/>
          <w:b w:val="false"/>
          <w:i w:val="false"/>
          <w:color w:val="000000"/>
          <w:sz w:val="28"/>
        </w:rPr>
        <w:t>
      Декан 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сол жақ</w:t>
      </w:r>
    </w:p>
    <w:p>
      <w:pPr>
        <w:spacing w:after="0"/>
        <w:ind w:left="0"/>
        <w:jc w:val="both"/>
      </w:pPr>
      <w:r>
        <w:rPr>
          <w:rFonts w:ascii="Times New Roman"/>
          <w:b w:val="false"/>
          <w:i w:val="false"/>
          <w:color w:val="000000"/>
          <w:sz w:val="28"/>
        </w:rPr>
        <w:t>
      Қазақстан студенттік</w:t>
      </w:r>
    </w:p>
    <w:p>
      <w:pPr>
        <w:spacing w:after="0"/>
        <w:ind w:left="0"/>
        <w:jc w:val="both"/>
      </w:pPr>
      <w:r>
        <w:rPr>
          <w:rFonts w:ascii="Times New Roman"/>
          <w:b w:val="false"/>
          <w:i w:val="false"/>
          <w:color w:val="000000"/>
          <w:sz w:val="28"/>
        </w:rPr>
        <w:t>
      идентификациялық картасы</w:t>
      </w:r>
    </w:p>
    <w:p>
      <w:pPr>
        <w:spacing w:after="0"/>
        <w:ind w:left="0"/>
        <w:jc w:val="both"/>
      </w:pPr>
      <w:r>
        <w:rPr>
          <w:rFonts w:ascii="Times New Roman"/>
          <w:b w:val="false"/>
          <w:i w:val="false"/>
          <w:color w:val="000000"/>
          <w:sz w:val="28"/>
        </w:rPr>
        <w:t>
      жоғары оқу орнының атауы</w:t>
      </w:r>
    </w:p>
    <w:p>
      <w:pPr>
        <w:spacing w:after="0"/>
        <w:ind w:left="0"/>
        <w:jc w:val="both"/>
      </w:pPr>
      <w:r>
        <w:rPr>
          <w:rFonts w:ascii="Times New Roman"/>
          <w:b w:val="false"/>
          <w:i w:val="false"/>
          <w:color w:val="000000"/>
          <w:sz w:val="28"/>
        </w:rPr>
        <w:t>
      ЖОО логотипі</w:t>
      </w:r>
    </w:p>
    <w:p>
      <w:pPr>
        <w:spacing w:after="0"/>
        <w:ind w:left="0"/>
        <w:jc w:val="both"/>
      </w:pPr>
      <w:r>
        <w:rPr>
          <w:rFonts w:ascii="Times New Roman"/>
          <w:b w:val="false"/>
          <w:i w:val="false"/>
          <w:color w:val="000000"/>
          <w:sz w:val="28"/>
        </w:rPr>
        <w:t>
      Студенттің тегі, аты, әкесінің аты                      Фото орны</w:t>
      </w:r>
    </w:p>
    <w:p>
      <w:pPr>
        <w:spacing w:after="0"/>
        <w:ind w:left="0"/>
        <w:jc w:val="both"/>
      </w:pPr>
      <w:r>
        <w:rPr>
          <w:rFonts w:ascii="Times New Roman"/>
          <w:b w:val="false"/>
          <w:i w:val="false"/>
          <w:color w:val="000000"/>
          <w:sz w:val="28"/>
        </w:rPr>
        <w:t>
      Мамандық ___________________</w:t>
      </w:r>
    </w:p>
    <w:p>
      <w:pPr>
        <w:spacing w:after="0"/>
        <w:ind w:left="0"/>
        <w:jc w:val="both"/>
      </w:pPr>
      <w:r>
        <w:rPr>
          <w:rFonts w:ascii="Times New Roman"/>
          <w:b w:val="false"/>
          <w:i w:val="false"/>
          <w:color w:val="000000"/>
          <w:sz w:val="28"/>
        </w:rPr>
        <w:t>
      Ректор _____________________                           N _________</w:t>
      </w:r>
    </w:p>
    <w:p>
      <w:pPr>
        <w:spacing w:after="0"/>
        <w:ind w:left="0"/>
        <w:jc w:val="both"/>
      </w:pPr>
      <w:r>
        <w:rPr>
          <w:rFonts w:ascii="Times New Roman"/>
          <w:b w:val="false"/>
          <w:i w:val="false"/>
          <w:color w:val="000000"/>
          <w:sz w:val="28"/>
        </w:rPr>
        <w:t>
      оң жақ</w:t>
      </w:r>
    </w:p>
    <w:p>
      <w:pPr>
        <w:spacing w:after="0"/>
        <w:ind w:left="0"/>
        <w:jc w:val="both"/>
      </w:pPr>
      <w:r>
        <w:rPr>
          <w:rFonts w:ascii="Times New Roman"/>
          <w:b w:val="false"/>
          <w:i w:val="false"/>
          <w:color w:val="000000"/>
          <w:sz w:val="28"/>
        </w:rPr>
        <w:t>
      оқылатын магнит алқабы</w:t>
      </w:r>
    </w:p>
    <w:p>
      <w:pPr>
        <w:spacing w:after="0"/>
        <w:ind w:left="0"/>
        <w:jc w:val="both"/>
      </w:pPr>
      <w:r>
        <w:rPr>
          <w:rFonts w:ascii="Times New Roman"/>
          <w:b w:val="false"/>
          <w:i w:val="false"/>
          <w:color w:val="000000"/>
          <w:sz w:val="28"/>
        </w:rPr>
        <w:t>
      ЖОО реквизиттері көрсетілген</w:t>
      </w:r>
    </w:p>
    <w:p>
      <w:pPr>
        <w:spacing w:after="0"/>
        <w:ind w:left="0"/>
        <w:jc w:val="both"/>
      </w:pPr>
      <w:r>
        <w:rPr>
          <w:rFonts w:ascii="Times New Roman"/>
          <w:b w:val="false"/>
          <w:i w:val="false"/>
          <w:color w:val="000000"/>
          <w:sz w:val="28"/>
        </w:rPr>
        <w:t>
      оқу орнының мекен-жайы</w:t>
      </w:r>
    </w:p>
    <w:p>
      <w:pPr>
        <w:spacing w:after="0"/>
        <w:ind w:left="0"/>
        <w:jc w:val="both"/>
      </w:pPr>
      <w:r>
        <w:rPr>
          <w:rFonts w:ascii="Times New Roman"/>
          <w:b w:val="false"/>
          <w:i w:val="false"/>
          <w:color w:val="000000"/>
          <w:sz w:val="28"/>
        </w:rPr>
        <w:t>
      картаның жарамды мерзімі</w:t>
      </w:r>
    </w:p>
    <w:p>
      <w:pPr>
        <w:spacing w:after="0"/>
        <w:ind w:left="0"/>
        <w:jc w:val="both"/>
      </w:pPr>
      <w:r>
        <w:rPr>
          <w:rFonts w:ascii="Times New Roman"/>
          <w:b w:val="false"/>
          <w:i w:val="false"/>
          <w:color w:val="000000"/>
          <w:sz w:val="28"/>
        </w:rPr>
        <w:t>
      Қазақстан студенттік идентификациялық картасы жалпы оқу кезеңіне немесе жыл сайын келесі оқу курсына қабылдағаннан кейін берілу мүмкін. Бұл картада студент туралы мәлімет, ЖОО реквизиттері көрсетіледі. Сонымен қатар осы карта оқырман билеті және рұқсаттама, сондай-ақ қалалық мәдениет-демалыс мекемелеріне дисконт картасы ретінде қолданыла 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сол жақ</w:t>
      </w:r>
    </w:p>
    <w:p>
      <w:pPr>
        <w:spacing w:after="0"/>
        <w:ind w:left="0"/>
        <w:jc w:val="left"/>
      </w:pPr>
      <w:r>
        <w:rPr>
          <w:rFonts w:ascii="Times New Roman"/>
          <w:b/>
          <w:i w:val="false"/>
          <w:color w:val="000000"/>
        </w:rPr>
        <w:t xml:space="preserve"> МАГИСТРАНТТЫҢ КУӘЛІГІ N 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Түскен уақыты ____________________________________________</w:t>
      </w:r>
    </w:p>
    <w:p>
      <w:pPr>
        <w:spacing w:after="0"/>
        <w:ind w:left="0"/>
        <w:jc w:val="both"/>
      </w:pPr>
      <w:r>
        <w:rPr>
          <w:rFonts w:ascii="Times New Roman"/>
          <w:b w:val="false"/>
          <w:i w:val="false"/>
          <w:color w:val="000000"/>
          <w:sz w:val="28"/>
        </w:rPr>
        <w:t>
      Мамандығы ________________________________________________</w:t>
      </w:r>
    </w:p>
    <w:p>
      <w:pPr>
        <w:spacing w:after="0"/>
        <w:ind w:left="0"/>
        <w:jc w:val="both"/>
      </w:pPr>
      <w:r>
        <w:rPr>
          <w:rFonts w:ascii="Times New Roman"/>
          <w:b w:val="false"/>
          <w:i w:val="false"/>
          <w:color w:val="000000"/>
          <w:sz w:val="28"/>
        </w:rPr>
        <w:t>
      Ректор ___________________________________________________</w:t>
      </w:r>
    </w:p>
    <w:p>
      <w:pPr>
        <w:spacing w:after="0"/>
        <w:ind w:left="0"/>
        <w:jc w:val="both"/>
      </w:pPr>
      <w:r>
        <w:rPr>
          <w:rFonts w:ascii="Times New Roman"/>
          <w:b w:val="false"/>
          <w:i w:val="false"/>
          <w:color w:val="000000"/>
          <w:sz w:val="28"/>
        </w:rPr>
        <w:t>
      Билеттің берілген күні ___________________________________</w:t>
      </w:r>
    </w:p>
    <w:p>
      <w:pPr>
        <w:spacing w:after="0"/>
        <w:ind w:left="0"/>
        <w:jc w:val="both"/>
      </w:pPr>
      <w:r>
        <w:rPr>
          <w:rFonts w:ascii="Times New Roman"/>
          <w:b w:val="false"/>
          <w:i w:val="false"/>
          <w:color w:val="000000"/>
          <w:sz w:val="28"/>
        </w:rPr>
        <w:t>
      оң жақ</w:t>
      </w:r>
    </w:p>
    <w:p>
      <w:pPr>
        <w:spacing w:after="0"/>
        <w:ind w:left="0"/>
        <w:jc w:val="both"/>
      </w:pPr>
      <w:r>
        <w:rPr>
          <w:rFonts w:ascii="Times New Roman"/>
          <w:b w:val="false"/>
          <w:i w:val="false"/>
          <w:color w:val="000000"/>
          <w:sz w:val="28"/>
        </w:rPr>
        <w:t>
            200__/_____оқу жылы/ _______________________ курс магистранты</w:t>
      </w:r>
    </w:p>
    <w:p>
      <w:pPr>
        <w:spacing w:after="0"/>
        <w:ind w:left="0"/>
        <w:jc w:val="both"/>
      </w:pPr>
      <w:r>
        <w:rPr>
          <w:rFonts w:ascii="Times New Roman"/>
          <w:b w:val="false"/>
          <w:i w:val="false"/>
          <w:color w:val="000000"/>
          <w:sz w:val="28"/>
        </w:rPr>
        <w:t>
      Декан ________________________________________________</w:t>
      </w:r>
    </w:p>
    <w:p>
      <w:pPr>
        <w:spacing w:after="0"/>
        <w:ind w:left="0"/>
        <w:jc w:val="both"/>
      </w:pPr>
      <w:r>
        <w:rPr>
          <w:rFonts w:ascii="Times New Roman"/>
          <w:b w:val="false"/>
          <w:i w:val="false"/>
          <w:color w:val="000000"/>
          <w:sz w:val="28"/>
        </w:rPr>
        <w:t>
      200__/_____оқу жылы/ ________________________ курс магистранты</w:t>
      </w:r>
    </w:p>
    <w:p>
      <w:pPr>
        <w:spacing w:after="0"/>
        <w:ind w:left="0"/>
        <w:jc w:val="both"/>
      </w:pPr>
      <w:r>
        <w:rPr>
          <w:rFonts w:ascii="Times New Roman"/>
          <w:b w:val="false"/>
          <w:i w:val="false"/>
          <w:color w:val="000000"/>
          <w:sz w:val="28"/>
        </w:rPr>
        <w:t>
      Декан 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сол жақ</w:t>
      </w:r>
    </w:p>
    <w:p>
      <w:pPr>
        <w:spacing w:after="0"/>
        <w:ind w:left="0"/>
        <w:jc w:val="left"/>
      </w:pPr>
      <w:r>
        <w:rPr>
          <w:rFonts w:ascii="Times New Roman"/>
          <w:b/>
          <w:i w:val="false"/>
          <w:color w:val="000000"/>
        </w:rPr>
        <w:t xml:space="preserve"> ДОКТОРАНТТЫҢ КУӘЛІГІ N 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Түскен уақыты ____________________________________________</w:t>
      </w:r>
    </w:p>
    <w:p>
      <w:pPr>
        <w:spacing w:after="0"/>
        <w:ind w:left="0"/>
        <w:jc w:val="both"/>
      </w:pPr>
      <w:r>
        <w:rPr>
          <w:rFonts w:ascii="Times New Roman"/>
          <w:b w:val="false"/>
          <w:i w:val="false"/>
          <w:color w:val="000000"/>
          <w:sz w:val="28"/>
        </w:rPr>
        <w:t>
      Мамандығы ________________________________________________</w:t>
      </w:r>
    </w:p>
    <w:p>
      <w:pPr>
        <w:spacing w:after="0"/>
        <w:ind w:left="0"/>
        <w:jc w:val="both"/>
      </w:pPr>
      <w:r>
        <w:rPr>
          <w:rFonts w:ascii="Times New Roman"/>
          <w:b w:val="false"/>
          <w:i w:val="false"/>
          <w:color w:val="000000"/>
          <w:sz w:val="28"/>
        </w:rPr>
        <w:t>
      Ректор ___________________________________________________</w:t>
      </w:r>
    </w:p>
    <w:p>
      <w:pPr>
        <w:spacing w:after="0"/>
        <w:ind w:left="0"/>
        <w:jc w:val="both"/>
      </w:pPr>
      <w:r>
        <w:rPr>
          <w:rFonts w:ascii="Times New Roman"/>
          <w:b w:val="false"/>
          <w:i w:val="false"/>
          <w:color w:val="000000"/>
          <w:sz w:val="28"/>
        </w:rPr>
        <w:t>
      Билеттің берілген күні ___________________________________</w:t>
      </w:r>
    </w:p>
    <w:p>
      <w:pPr>
        <w:spacing w:after="0"/>
        <w:ind w:left="0"/>
        <w:jc w:val="both"/>
      </w:pPr>
      <w:r>
        <w:rPr>
          <w:rFonts w:ascii="Times New Roman"/>
          <w:b w:val="false"/>
          <w:i w:val="false"/>
          <w:color w:val="000000"/>
          <w:sz w:val="28"/>
        </w:rPr>
        <w:t>
      оң жақ</w:t>
      </w:r>
    </w:p>
    <w:p>
      <w:pPr>
        <w:spacing w:after="0"/>
        <w:ind w:left="0"/>
        <w:jc w:val="both"/>
      </w:pPr>
      <w:r>
        <w:rPr>
          <w:rFonts w:ascii="Times New Roman"/>
          <w:b w:val="false"/>
          <w:i w:val="false"/>
          <w:color w:val="000000"/>
          <w:sz w:val="28"/>
        </w:rPr>
        <w:t>
            200__/_____оқу жылы/ _______________________ курс докторанты</w:t>
      </w:r>
    </w:p>
    <w:p>
      <w:pPr>
        <w:spacing w:after="0"/>
        <w:ind w:left="0"/>
        <w:jc w:val="both"/>
      </w:pPr>
      <w:r>
        <w:rPr>
          <w:rFonts w:ascii="Times New Roman"/>
          <w:b w:val="false"/>
          <w:i w:val="false"/>
          <w:color w:val="000000"/>
          <w:sz w:val="28"/>
        </w:rPr>
        <w:t>
      Декан ________________________________________________</w:t>
      </w:r>
    </w:p>
    <w:p>
      <w:pPr>
        <w:spacing w:after="0"/>
        <w:ind w:left="0"/>
        <w:jc w:val="both"/>
      </w:pPr>
      <w:r>
        <w:rPr>
          <w:rFonts w:ascii="Times New Roman"/>
          <w:b w:val="false"/>
          <w:i w:val="false"/>
          <w:color w:val="000000"/>
          <w:sz w:val="28"/>
        </w:rPr>
        <w:t>
      200__/_____оқу жылы/ ________________________ курс докторанты</w:t>
      </w:r>
    </w:p>
    <w:p>
      <w:pPr>
        <w:spacing w:after="0"/>
        <w:ind w:left="0"/>
        <w:jc w:val="both"/>
      </w:pPr>
      <w:r>
        <w:rPr>
          <w:rFonts w:ascii="Times New Roman"/>
          <w:b w:val="false"/>
          <w:i w:val="false"/>
          <w:color w:val="000000"/>
          <w:sz w:val="28"/>
        </w:rPr>
        <w:t>
      Декан ________________________________________________</w:t>
      </w:r>
    </w:p>
    <w:p>
      <w:pPr>
        <w:spacing w:after="0"/>
        <w:ind w:left="0"/>
        <w:jc w:val="both"/>
      </w:pPr>
      <w:r>
        <w:rPr>
          <w:rFonts w:ascii="Times New Roman"/>
          <w:b w:val="false"/>
          <w:i w:val="false"/>
          <w:color w:val="000000"/>
          <w:sz w:val="28"/>
        </w:rPr>
        <w:t>
      200__/_____оқу жылы/ ________________________ курс докторанты</w:t>
      </w:r>
    </w:p>
    <w:p>
      <w:pPr>
        <w:spacing w:after="0"/>
        <w:ind w:left="0"/>
        <w:jc w:val="both"/>
      </w:pPr>
      <w:r>
        <w:rPr>
          <w:rFonts w:ascii="Times New Roman"/>
          <w:b w:val="false"/>
          <w:i w:val="false"/>
          <w:color w:val="000000"/>
          <w:sz w:val="28"/>
        </w:rPr>
        <w:t>
      Декан 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Форма</w:t>
      </w:r>
    </w:p>
    <w:tbl>
      <w:tblPr>
        <w:tblW w:w="0" w:type="auto"/>
        <w:tblCellSpacing w:w="0" w:type="auto"/>
        <w:tblBorders>
          <w:top w:val="none"/>
          <w:left w:val="none"/>
          <w:bottom w:val="none"/>
          <w:right w:val="none"/>
          <w:insideH w:val="none"/>
          <w:insideV w:val="none"/>
        </w:tblBorders>
      </w:tblPr>
      <w:tblGrid>
        <w:gridCol w:w="2308"/>
        <w:gridCol w:w="9992"/>
      </w:tblGrid>
      <w:tr>
        <w:trPr>
          <w:trHeight w:val="30" w:hRule="atLeast"/>
        </w:trPr>
        <w:tc>
          <w:tcPr>
            <w:tcW w:w="23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Фотоға</w:t>
            </w:r>
          </w:p>
          <w:p>
            <w:pPr>
              <w:spacing w:after="20"/>
              <w:ind w:left="20"/>
              <w:jc w:val="both"/>
            </w:pPr>
            <w:r>
              <w:rPr>
                <w:rFonts w:ascii="Times New Roman"/>
                <w:b w:val="false"/>
                <w:i w:val="false"/>
                <w:color w:val="000000"/>
                <w:sz w:val="20"/>
              </w:rPr>
              <w:t>
           арналған</w:t>
            </w:r>
          </w:p>
          <w:p>
            <w:pPr>
              <w:spacing w:after="20"/>
              <w:ind w:left="20"/>
              <w:jc w:val="both"/>
            </w:pPr>
            <w:r>
              <w:rPr>
                <w:rFonts w:ascii="Times New Roman"/>
                <w:b w:val="false"/>
                <w:i w:val="false"/>
                <w:color w:val="000000"/>
                <w:sz w:val="20"/>
              </w:rPr>
              <w:t>
             орын</w:t>
            </w:r>
          </w:p>
          <w:p>
            <w:pPr>
              <w:spacing w:after="20"/>
              <w:ind w:left="20"/>
              <w:jc w:val="both"/>
            </w:pPr>
            <w:r>
              <w:rPr>
                <w:rFonts w:ascii="Times New Roman"/>
                <w:b w:val="false"/>
                <w:i w:val="false"/>
                <w:color w:val="000000"/>
                <w:sz w:val="20"/>
              </w:rPr>
              <w:t>
   Мөр орны</w:t>
            </w:r>
          </w:p>
          <w:p>
            <w:pPr>
              <w:spacing w:after="20"/>
              <w:ind w:left="20"/>
              <w:jc w:val="both"/>
            </w:pPr>
            <w:r>
              <w:rPr>
                <w:rFonts w:ascii="Times New Roman"/>
                <w:b w:val="false"/>
                <w:i w:val="false"/>
                <w:color w:val="000000"/>
                <w:sz w:val="20"/>
              </w:rPr>
              <w:t>
   Студенттің қолы _______</w:t>
            </w:r>
          </w:p>
          <w:p>
            <w:pPr>
              <w:spacing w:after="20"/>
              <w:ind w:left="20"/>
              <w:jc w:val="both"/>
            </w:pPr>
            <w:r>
              <w:rPr>
                <w:rFonts w:ascii="Times New Roman"/>
                <w:b w:val="false"/>
                <w:i w:val="false"/>
                <w:color w:val="000000"/>
                <w:sz w:val="20"/>
              </w:rPr>
              <w:t>
Личная подпись студента</w:t>
            </w:r>
          </w:p>
        </w:tc>
        <w:tc>
          <w:tcPr>
            <w:tcW w:w="999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БІЛІМ ЖӘНЕ </w:t>
            </w:r>
          </w:p>
          <w:p>
            <w:pPr>
              <w:spacing w:after="20"/>
              <w:ind w:left="20"/>
              <w:jc w:val="both"/>
            </w:pPr>
            <w:r>
              <w:rPr>
                <w:rFonts w:ascii="Times New Roman"/>
                <w:b w:val="false"/>
                <w:i w:val="false"/>
                <w:color w:val="000000"/>
                <w:sz w:val="20"/>
              </w:rPr>
              <w:t>
ҒЫЛЫМ МИНИСТРЛІГІ</w:t>
            </w:r>
          </w:p>
          <w:p>
            <w:pPr>
              <w:spacing w:after="20"/>
              <w:ind w:left="20"/>
              <w:jc w:val="both"/>
            </w:pPr>
            <w:r>
              <w:rPr>
                <w:rFonts w:ascii="Times New Roman"/>
                <w:b w:val="false"/>
                <w:i w:val="false"/>
                <w:color w:val="000000"/>
                <w:sz w:val="20"/>
              </w:rPr>
              <w:t>
МИНИСТЕРСТВО ОБРАЗОВАНИЯ И НАУКИ</w:t>
            </w:r>
          </w:p>
          <w:p>
            <w:pPr>
              <w:spacing w:after="20"/>
              <w:ind w:left="20"/>
              <w:jc w:val="both"/>
            </w:pPr>
            <w:r>
              <w:rPr>
                <w:rFonts w:ascii="Times New Roman"/>
                <w:b w:val="false"/>
                <w:i w:val="false"/>
                <w:color w:val="000000"/>
                <w:sz w:val="20"/>
              </w:rPr>
              <w:t>
РЕСПУБЛИКИ КАЗАХСТАН</w:t>
            </w:r>
          </w:p>
          <w:p>
            <w:pPr>
              <w:spacing w:after="20"/>
              <w:ind w:left="20"/>
              <w:jc w:val="both"/>
            </w:pPr>
            <w:r>
              <w:rPr>
                <w:rFonts w:ascii="Times New Roman"/>
                <w:b w:val="false"/>
                <w:i w:val="false"/>
                <w:color w:val="000000"/>
                <w:sz w:val="20"/>
              </w:rPr>
              <w:t>
СТУДЕНТТІҢ СЫНАҚ КІТАПШАСЫ</w:t>
            </w:r>
          </w:p>
          <w:p>
            <w:pPr>
              <w:spacing w:after="20"/>
              <w:ind w:left="20"/>
              <w:jc w:val="both"/>
            </w:pPr>
            <w:r>
              <w:rPr>
                <w:rFonts w:ascii="Times New Roman"/>
                <w:b w:val="false"/>
                <w:i w:val="false"/>
                <w:color w:val="000000"/>
                <w:sz w:val="20"/>
              </w:rPr>
              <w:t>
ЗАЧЕТНАЯ КНИЖКА СТУДЕНТА № __________</w:t>
            </w:r>
          </w:p>
          <w:p>
            <w:pPr>
              <w:spacing w:after="20"/>
              <w:ind w:left="20"/>
              <w:jc w:val="both"/>
            </w:pPr>
            <w:r>
              <w:rPr>
                <w:rFonts w:ascii="Times New Roman"/>
                <w:b w:val="false"/>
                <w:i w:val="false"/>
                <w:color w:val="000000"/>
                <w:sz w:val="20"/>
              </w:rPr>
              <w:t>
Аты-жөні, тегі ______________________</w:t>
            </w:r>
          </w:p>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Мамандық коды ______ Мамандығы ______</w:t>
            </w:r>
          </w:p>
          <w:p>
            <w:pPr>
              <w:spacing w:after="20"/>
              <w:ind w:left="20"/>
              <w:jc w:val="both"/>
            </w:pPr>
            <w:r>
              <w:rPr>
                <w:rFonts w:ascii="Times New Roman"/>
                <w:b w:val="false"/>
                <w:i w:val="false"/>
                <w:color w:val="000000"/>
                <w:sz w:val="20"/>
              </w:rPr>
              <w:t>
Код специальности    Специальность</w:t>
            </w:r>
          </w:p>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(қай оқу орнынан ауысқан, жылы,</w:t>
            </w:r>
          </w:p>
          <w:p>
            <w:pPr>
              <w:spacing w:after="20"/>
              <w:ind w:left="20"/>
              <w:jc w:val="both"/>
            </w:pPr>
            <w:r>
              <w:rPr>
                <w:rFonts w:ascii="Times New Roman"/>
                <w:b w:val="false"/>
                <w:i w:val="false"/>
                <w:color w:val="000000"/>
                <w:sz w:val="20"/>
              </w:rPr>
              <w:t>
курсы/из какого вуза переведен(а),</w:t>
            </w:r>
          </w:p>
          <w:p>
            <w:pPr>
              <w:spacing w:after="20"/>
              <w:ind w:left="20"/>
              <w:jc w:val="both"/>
            </w:pPr>
            <w:r>
              <w:rPr>
                <w:rFonts w:ascii="Times New Roman"/>
                <w:b w:val="false"/>
                <w:i w:val="false"/>
                <w:color w:val="000000"/>
                <w:sz w:val="20"/>
              </w:rPr>
              <w:t>
             год, курс)</w:t>
            </w:r>
          </w:p>
          <w:p>
            <w:pPr>
              <w:spacing w:after="20"/>
              <w:ind w:left="20"/>
              <w:jc w:val="both"/>
            </w:pPr>
            <w:r>
              <w:rPr>
                <w:rFonts w:ascii="Times New Roman"/>
                <w:b w:val="false"/>
                <w:i w:val="false"/>
                <w:color w:val="000000"/>
                <w:sz w:val="20"/>
              </w:rPr>
              <w:t>
О.І. Жөніндегі проректор ___________</w:t>
            </w:r>
          </w:p>
          <w:p>
            <w:pPr>
              <w:spacing w:after="20"/>
              <w:ind w:left="20"/>
              <w:jc w:val="both"/>
            </w:pPr>
            <w:r>
              <w:rPr>
                <w:rFonts w:ascii="Times New Roman"/>
                <w:b w:val="false"/>
                <w:i w:val="false"/>
                <w:color w:val="000000"/>
                <w:sz w:val="20"/>
              </w:rPr>
              <w:t>
Проректор по УР</w:t>
            </w:r>
          </w:p>
          <w:p>
            <w:pPr>
              <w:spacing w:after="20"/>
              <w:ind w:left="20"/>
              <w:jc w:val="both"/>
            </w:pPr>
            <w:r>
              <w:rPr>
                <w:rFonts w:ascii="Times New Roman"/>
                <w:b w:val="false"/>
                <w:i w:val="false"/>
                <w:color w:val="000000"/>
                <w:sz w:val="20"/>
              </w:rPr>
              <w:t>
Факультет деканы ___________________</w:t>
            </w:r>
          </w:p>
          <w:p>
            <w:pPr>
              <w:spacing w:after="20"/>
              <w:ind w:left="20"/>
              <w:jc w:val="both"/>
            </w:pPr>
            <w:r>
              <w:rPr>
                <w:rFonts w:ascii="Times New Roman"/>
                <w:b w:val="false"/>
                <w:i w:val="false"/>
                <w:color w:val="000000"/>
                <w:sz w:val="20"/>
              </w:rPr>
              <w:t>
Декан факультета</w:t>
            </w:r>
          </w:p>
          <w:p>
            <w:pPr>
              <w:spacing w:after="20"/>
              <w:ind w:left="20"/>
              <w:jc w:val="both"/>
            </w:pPr>
            <w:r>
              <w:rPr>
                <w:rFonts w:ascii="Times New Roman"/>
                <w:b w:val="false"/>
                <w:i w:val="false"/>
                <w:color w:val="000000"/>
                <w:sz w:val="20"/>
              </w:rPr>
              <w:t>
Сынақ кітапшасының берілген күні ___</w:t>
            </w:r>
          </w:p>
          <w:p>
            <w:pPr>
              <w:spacing w:after="20"/>
              <w:ind w:left="20"/>
              <w:jc w:val="both"/>
            </w:pPr>
            <w:r>
              <w:rPr>
                <w:rFonts w:ascii="Times New Roman"/>
                <w:b w:val="false"/>
                <w:i w:val="false"/>
                <w:color w:val="000000"/>
                <w:sz w:val="20"/>
              </w:rPr>
              <w:t>
Дата выдачи зачетной книжки</w:t>
            </w:r>
          </w:p>
        </w:tc>
      </w:tr>
    </w:tbl>
    <w:p>
      <w:pPr>
        <w:spacing w:after="0"/>
        <w:ind w:left="0"/>
        <w:jc w:val="left"/>
      </w:pPr>
      <w:r>
        <w:br/>
      </w:r>
      <w:r>
        <w:rPr>
          <w:rFonts w:ascii="Times New Roman"/>
          <w:b w:val="false"/>
          <w:i w:val="false"/>
          <w:color w:val="000000"/>
          <w:sz w:val="28"/>
        </w:rPr>
        <w:t>
</w:t>
      </w:r>
    </w:p>
    <w:bookmarkStart w:name="z201" w:id="11"/>
    <w:p>
      <w:pPr>
        <w:spacing w:after="0"/>
        <w:ind w:left="0"/>
        <w:jc w:val="both"/>
      </w:pPr>
      <w:r>
        <w:rPr>
          <w:rFonts w:ascii="Times New Roman"/>
          <w:b w:val="false"/>
          <w:i w:val="false"/>
          <w:color w:val="000000"/>
          <w:sz w:val="28"/>
        </w:rPr>
        <w:t>
      БІРІНШІ КУРС</w:t>
      </w:r>
    </w:p>
    <w:bookmarkEnd w:id="11"/>
    <w:p>
      <w:pPr>
        <w:spacing w:after="0"/>
        <w:ind w:left="0"/>
        <w:jc w:val="both"/>
      </w:pPr>
      <w:r>
        <w:rPr>
          <w:rFonts w:ascii="Times New Roman"/>
          <w:b w:val="false"/>
          <w:i w:val="false"/>
          <w:color w:val="000000"/>
          <w:sz w:val="28"/>
        </w:rPr>
        <w:t>
      КУРС ПЕРВЫЙ</w:t>
      </w:r>
    </w:p>
    <w:p>
      <w:pPr>
        <w:spacing w:after="0"/>
        <w:ind w:left="0"/>
        <w:jc w:val="both"/>
      </w:pPr>
      <w:r>
        <w:rPr>
          <w:rFonts w:ascii="Times New Roman"/>
          <w:b w:val="false"/>
          <w:i w:val="false"/>
          <w:color w:val="000000"/>
          <w:sz w:val="28"/>
        </w:rPr>
        <w:t xml:space="preserve">
      ______/_____/ оқу жылы, І-ші семестр        Студенттің аты-жөні, </w:t>
      </w:r>
    </w:p>
    <w:p>
      <w:pPr>
        <w:spacing w:after="0"/>
        <w:ind w:left="0"/>
        <w:jc w:val="both"/>
      </w:pPr>
      <w:r>
        <w:rPr>
          <w:rFonts w:ascii="Times New Roman"/>
          <w:b w:val="false"/>
          <w:i w:val="false"/>
          <w:color w:val="000000"/>
          <w:sz w:val="28"/>
        </w:rPr>
        <w:t>
      учебный год, І-й семестр      тегі/Ф.И.О. студента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w:t>
            </w:r>
          </w:p>
          <w:p>
            <w:pPr>
              <w:spacing w:after="20"/>
              <w:ind w:left="20"/>
              <w:jc w:val="both"/>
            </w:pPr>
            <w:r>
              <w:rPr>
                <w:rFonts w:ascii="Times New Roman"/>
                <w:b w:val="false"/>
                <w:i w:val="false"/>
                <w:color w:val="000000"/>
                <w:sz w:val="20"/>
              </w:rPr>
              <w:t>
және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7"/>
        <w:gridCol w:w="1341"/>
        <w:gridCol w:w="2181"/>
        <w:gridCol w:w="1931"/>
        <w:gridCol w:w="1931"/>
        <w:gridCol w:w="245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21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w:t>
            </w:r>
          </w:p>
          <w:p>
            <w:pPr>
              <w:spacing w:after="20"/>
              <w:ind w:left="20"/>
              <w:jc w:val="both"/>
            </w:pPr>
            <w:r>
              <w:rPr>
                <w:rFonts w:ascii="Times New Roman"/>
                <w:b w:val="false"/>
                <w:i w:val="false"/>
                <w:color w:val="000000"/>
                <w:sz w:val="20"/>
              </w:rPr>
              <w:t>
тора</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w:t>
            </w:r>
          </w:p>
          <w:p>
            <w:pPr>
              <w:spacing w:after="20"/>
              <w:ind w:left="20"/>
              <w:jc w:val="both"/>
            </w:pPr>
            <w:r>
              <w:rPr>
                <w:rFonts w:ascii="Times New Roman"/>
                <w:b w:val="false"/>
                <w:i w:val="false"/>
                <w:color w:val="000000"/>
                <w:sz w:val="20"/>
              </w:rPr>
              <w:t>
ная</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tc>
        <w:tc>
          <w:tcPr>
            <w:tcW w:w="0" w:type="auto"/>
            <w:vMerge/>
            <w:tcBorders>
              <w:top w:val="nil"/>
              <w:left w:val="single" w:color="cfcfcf" w:sz="5"/>
              <w:bottom w:val="single" w:color="cfcfcf" w:sz="5"/>
              <w:right w:val="single" w:color="cfcfcf" w:sz="5"/>
            </w:tcBorders>
          </w:tcP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p>
      <w:pPr>
        <w:spacing w:after="0"/>
        <w:ind w:left="0"/>
        <w:jc w:val="both"/>
      </w:pPr>
      <w:r>
        <w:rPr>
          <w:rFonts w:ascii="Times New Roman"/>
          <w:b w:val="false"/>
          <w:i w:val="false"/>
          <w:color w:val="000000"/>
          <w:sz w:val="28"/>
        </w:rPr>
        <w:t>
      * Примечание: В приложении к диплому указывается итоговая оценка по учебной дисциплине</w:t>
      </w:r>
    </w:p>
    <w:bookmarkStart w:name="z202" w:id="12"/>
    <w:p>
      <w:pPr>
        <w:spacing w:after="0"/>
        <w:ind w:left="0"/>
        <w:jc w:val="both"/>
      </w:pPr>
      <w:r>
        <w:rPr>
          <w:rFonts w:ascii="Times New Roman"/>
          <w:b w:val="false"/>
          <w:i w:val="false"/>
          <w:color w:val="000000"/>
          <w:sz w:val="28"/>
        </w:rPr>
        <w:t>
      БІРІНШІ КУРС</w:t>
      </w:r>
    </w:p>
    <w:bookmarkEnd w:id="12"/>
    <w:p>
      <w:pPr>
        <w:spacing w:after="0"/>
        <w:ind w:left="0"/>
        <w:jc w:val="both"/>
      </w:pPr>
      <w:r>
        <w:rPr>
          <w:rFonts w:ascii="Times New Roman"/>
          <w:b w:val="false"/>
          <w:i w:val="false"/>
          <w:color w:val="000000"/>
          <w:sz w:val="28"/>
        </w:rPr>
        <w:t>
      КУРС ПЕРВЫЙ</w:t>
      </w:r>
    </w:p>
    <w:p>
      <w:pPr>
        <w:spacing w:after="0"/>
        <w:ind w:left="0"/>
        <w:jc w:val="both"/>
      </w:pPr>
      <w:r>
        <w:rPr>
          <w:rFonts w:ascii="Times New Roman"/>
          <w:b w:val="false"/>
          <w:i w:val="false"/>
          <w:color w:val="000000"/>
          <w:sz w:val="28"/>
        </w:rPr>
        <w:t xml:space="preserve">
      ______/_____/ оқу жылы, ІІ-ші семестр        Студенттің аты-жөні, </w:t>
      </w:r>
    </w:p>
    <w:p>
      <w:pPr>
        <w:spacing w:after="0"/>
        <w:ind w:left="0"/>
        <w:jc w:val="both"/>
      </w:pPr>
      <w:r>
        <w:rPr>
          <w:rFonts w:ascii="Times New Roman"/>
          <w:b w:val="false"/>
          <w:i w:val="false"/>
          <w:color w:val="000000"/>
          <w:sz w:val="28"/>
        </w:rPr>
        <w:t>
      учебный год, ІІ-й семестр      тегі/Ф.И.О. студента 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w:t>
            </w:r>
          </w:p>
          <w:p>
            <w:pPr>
              <w:spacing w:after="20"/>
              <w:ind w:left="20"/>
              <w:jc w:val="both"/>
            </w:pPr>
            <w:r>
              <w:rPr>
                <w:rFonts w:ascii="Times New Roman"/>
                <w:b w:val="false"/>
                <w:i w:val="false"/>
                <w:color w:val="000000"/>
                <w:sz w:val="20"/>
              </w:rPr>
              <w:t>
және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3018"/>
        <w:gridCol w:w="1856"/>
        <w:gridCol w:w="1857"/>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Студент(ка) ______________________________ 2-ші курсқа көшірілді</w:t>
      </w:r>
    </w:p>
    <w:p>
      <w:pPr>
        <w:spacing w:after="0"/>
        <w:ind w:left="0"/>
        <w:jc w:val="both"/>
      </w:pPr>
      <w:r>
        <w:rPr>
          <w:rFonts w:ascii="Times New Roman"/>
          <w:b w:val="false"/>
          <w:i w:val="false"/>
          <w:color w:val="000000"/>
          <w:sz w:val="28"/>
        </w:rPr>
        <w:t>
                                                  переведен (а) на 2-ой курс</w:t>
      </w:r>
    </w:p>
    <w:p>
      <w:pPr>
        <w:spacing w:after="0"/>
        <w:ind w:left="0"/>
        <w:jc w:val="both"/>
      </w:pPr>
      <w:r>
        <w:rPr>
          <w:rFonts w:ascii="Times New Roman"/>
          <w:b w:val="false"/>
          <w:i w:val="false"/>
          <w:color w:val="000000"/>
          <w:sz w:val="28"/>
        </w:rPr>
        <w:t>
      Офис-регистратор/Тіркеуші офис __________________</w:t>
      </w:r>
    </w:p>
    <w:p>
      <w:pPr>
        <w:spacing w:after="0"/>
        <w:ind w:left="0"/>
        <w:jc w:val="both"/>
      </w:pPr>
      <w:r>
        <w:rPr>
          <w:rFonts w:ascii="Times New Roman"/>
          <w:b w:val="false"/>
          <w:i w:val="false"/>
          <w:color w:val="000000"/>
          <w:sz w:val="28"/>
        </w:rPr>
        <w:t>
      М.О./М.П.          Факультет деканы/Декан факультета _______________</w:t>
      </w:r>
    </w:p>
    <w:bookmarkStart w:name="z203" w:id="13"/>
    <w:p>
      <w:pPr>
        <w:spacing w:after="0"/>
        <w:ind w:left="0"/>
        <w:jc w:val="both"/>
      </w:pPr>
      <w:r>
        <w:rPr>
          <w:rFonts w:ascii="Times New Roman"/>
          <w:b w:val="false"/>
          <w:i w:val="false"/>
          <w:color w:val="000000"/>
          <w:sz w:val="28"/>
        </w:rPr>
        <w:t>
      ЕКІНШІ КУРС</w:t>
      </w:r>
    </w:p>
    <w:bookmarkEnd w:id="13"/>
    <w:p>
      <w:pPr>
        <w:spacing w:after="0"/>
        <w:ind w:left="0"/>
        <w:jc w:val="both"/>
      </w:pPr>
      <w:r>
        <w:rPr>
          <w:rFonts w:ascii="Times New Roman"/>
          <w:b w:val="false"/>
          <w:i w:val="false"/>
          <w:color w:val="000000"/>
          <w:sz w:val="28"/>
        </w:rPr>
        <w:t>
      КУРС ВТОРОЙ</w:t>
      </w:r>
    </w:p>
    <w:p>
      <w:pPr>
        <w:spacing w:after="0"/>
        <w:ind w:left="0"/>
        <w:jc w:val="both"/>
      </w:pPr>
      <w:r>
        <w:rPr>
          <w:rFonts w:ascii="Times New Roman"/>
          <w:b w:val="false"/>
          <w:i w:val="false"/>
          <w:color w:val="000000"/>
          <w:sz w:val="28"/>
        </w:rPr>
        <w:t xml:space="preserve">
      ______/_____/ оқу жылы, ІІІ-ші семестр        Студенттің аты-жөні, </w:t>
      </w:r>
    </w:p>
    <w:p>
      <w:pPr>
        <w:spacing w:after="0"/>
        <w:ind w:left="0"/>
        <w:jc w:val="both"/>
      </w:pPr>
      <w:r>
        <w:rPr>
          <w:rFonts w:ascii="Times New Roman"/>
          <w:b w:val="false"/>
          <w:i w:val="false"/>
          <w:color w:val="000000"/>
          <w:sz w:val="28"/>
        </w:rPr>
        <w:t>
      учебный год, ІІІ-й семестр      тегі/Ф.И.О. студента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8"/>
        <w:gridCol w:w="2978"/>
        <w:gridCol w:w="1818"/>
        <w:gridCol w:w="2749"/>
        <w:gridCol w:w="1118"/>
        <w:gridCol w:w="1119"/>
      </w:tblGrid>
      <w:tr>
        <w:trPr>
          <w:trHeight w:val="30" w:hRule="atLeast"/>
        </w:trPr>
        <w:tc>
          <w:tcPr>
            <w:tcW w:w="2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w:t>
            </w:r>
          </w:p>
          <w:p>
            <w:pPr>
              <w:spacing w:after="20"/>
              <w:ind w:left="20"/>
              <w:jc w:val="both"/>
            </w:pPr>
            <w:r>
              <w:rPr>
                <w:rFonts w:ascii="Times New Roman"/>
                <w:b w:val="false"/>
                <w:i w:val="false"/>
                <w:color w:val="000000"/>
                <w:sz w:val="20"/>
              </w:rPr>
              <w:t>
және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8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 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w:t>
            </w:r>
          </w:p>
          <w:p>
            <w:pPr>
              <w:spacing w:after="20"/>
              <w:ind w:left="20"/>
              <w:jc w:val="both"/>
            </w:pPr>
            <w:r>
              <w:rPr>
                <w:rFonts w:ascii="Times New Roman"/>
                <w:b w:val="false"/>
                <w:i w:val="false"/>
                <w:color w:val="000000"/>
                <w:sz w:val="20"/>
              </w:rPr>
              <w:t>
дың немесе</w:t>
            </w:r>
          </w:p>
          <w:p>
            <w:pPr>
              <w:spacing w:after="20"/>
              <w:ind w:left="20"/>
              <w:jc w:val="both"/>
            </w:pPr>
            <w:r>
              <w:rPr>
                <w:rFonts w:ascii="Times New Roman"/>
                <w:b w:val="false"/>
                <w:i w:val="false"/>
                <w:color w:val="000000"/>
                <w:sz w:val="20"/>
              </w:rPr>
              <w:t>
доценттің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 или</w:t>
            </w:r>
          </w:p>
          <w:p>
            <w:pPr>
              <w:spacing w:after="20"/>
              <w:ind w:left="20"/>
              <w:jc w:val="both"/>
            </w:pPr>
            <w:r>
              <w:rPr>
                <w:rFonts w:ascii="Times New Roman"/>
                <w:b w:val="false"/>
                <w:i w:val="false"/>
                <w:color w:val="000000"/>
                <w:sz w:val="20"/>
              </w:rPr>
              <w:t>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3018"/>
        <w:gridCol w:w="1856"/>
        <w:gridCol w:w="1857"/>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w:t>
      </w:r>
    </w:p>
    <w:p>
      <w:pPr>
        <w:spacing w:after="0"/>
        <w:ind w:left="0"/>
        <w:jc w:val="both"/>
      </w:pPr>
      <w:r>
        <w:rPr>
          <w:rFonts w:ascii="Times New Roman"/>
          <w:b w:val="false"/>
          <w:i w:val="false"/>
          <w:color w:val="000000"/>
          <w:sz w:val="28"/>
        </w:rPr>
        <w:t>
      М.О./М.П.              Факультет деканы/Декан факультета ____________</w:t>
      </w:r>
    </w:p>
    <w:bookmarkStart w:name="z204" w:id="14"/>
    <w:p>
      <w:pPr>
        <w:spacing w:after="0"/>
        <w:ind w:left="0"/>
        <w:jc w:val="both"/>
      </w:pPr>
      <w:r>
        <w:rPr>
          <w:rFonts w:ascii="Times New Roman"/>
          <w:b w:val="false"/>
          <w:i w:val="false"/>
          <w:color w:val="000000"/>
          <w:sz w:val="28"/>
        </w:rPr>
        <w:t>
      ЕКІНШІ КУРС</w:t>
      </w:r>
    </w:p>
    <w:bookmarkEnd w:id="14"/>
    <w:p>
      <w:pPr>
        <w:spacing w:after="0"/>
        <w:ind w:left="0"/>
        <w:jc w:val="both"/>
      </w:pPr>
      <w:r>
        <w:rPr>
          <w:rFonts w:ascii="Times New Roman"/>
          <w:b w:val="false"/>
          <w:i w:val="false"/>
          <w:color w:val="000000"/>
          <w:sz w:val="28"/>
        </w:rPr>
        <w:t>
      КУРС ВТОРОЙ</w:t>
      </w:r>
    </w:p>
    <w:p>
      <w:pPr>
        <w:spacing w:after="0"/>
        <w:ind w:left="0"/>
        <w:jc w:val="both"/>
      </w:pPr>
      <w:r>
        <w:rPr>
          <w:rFonts w:ascii="Times New Roman"/>
          <w:b w:val="false"/>
          <w:i w:val="false"/>
          <w:color w:val="000000"/>
          <w:sz w:val="28"/>
        </w:rPr>
        <w:t xml:space="preserve">
      ______/_____/ оқу жылы, IV-ші семестр        Студенттің аты-жөні, </w:t>
      </w:r>
    </w:p>
    <w:p>
      <w:pPr>
        <w:spacing w:after="0"/>
        <w:ind w:left="0"/>
        <w:jc w:val="both"/>
      </w:pPr>
      <w:r>
        <w:rPr>
          <w:rFonts w:ascii="Times New Roman"/>
          <w:b w:val="false"/>
          <w:i w:val="false"/>
          <w:color w:val="000000"/>
          <w:sz w:val="28"/>
        </w:rPr>
        <w:t>
      учебный год, IV-й семестр      тегі/Ф.И.О. студента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0"/>
        <w:gridCol w:w="3158"/>
        <w:gridCol w:w="1928"/>
        <w:gridCol w:w="2172"/>
        <w:gridCol w:w="1186"/>
        <w:gridCol w:w="1186"/>
      </w:tblGrid>
      <w:tr>
        <w:trPr>
          <w:trHeight w:val="30" w:hRule="atLeast"/>
        </w:trPr>
        <w:tc>
          <w:tcPr>
            <w:tcW w:w="2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w:t>
            </w:r>
          </w:p>
          <w:p>
            <w:pPr>
              <w:spacing w:after="20"/>
              <w:ind w:left="20"/>
              <w:jc w:val="both"/>
            </w:pPr>
            <w:r>
              <w:rPr>
                <w:rFonts w:ascii="Times New Roman"/>
                <w:b w:val="false"/>
                <w:i w:val="false"/>
                <w:color w:val="000000"/>
                <w:sz w:val="20"/>
              </w:rPr>
              <w:t>
және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1856"/>
        <w:gridCol w:w="30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1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Студент(ка) ____________________________ 3-ші курсқа көшірілді</w:t>
      </w:r>
    </w:p>
    <w:p>
      <w:pPr>
        <w:spacing w:after="0"/>
        <w:ind w:left="0"/>
        <w:jc w:val="both"/>
      </w:pPr>
      <w:r>
        <w:rPr>
          <w:rFonts w:ascii="Times New Roman"/>
          <w:b w:val="false"/>
          <w:i w:val="false"/>
          <w:color w:val="000000"/>
          <w:sz w:val="28"/>
        </w:rPr>
        <w:t>
                                                переведен (а) на 3-ий курс</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_______________</w:t>
      </w:r>
    </w:p>
    <w:bookmarkStart w:name="z205" w:id="15"/>
    <w:p>
      <w:pPr>
        <w:spacing w:after="0"/>
        <w:ind w:left="0"/>
        <w:jc w:val="both"/>
      </w:pPr>
      <w:r>
        <w:rPr>
          <w:rFonts w:ascii="Times New Roman"/>
          <w:b w:val="false"/>
          <w:i w:val="false"/>
          <w:color w:val="000000"/>
          <w:sz w:val="28"/>
        </w:rPr>
        <w:t>
      ҮШІНШІ КУРС</w:t>
      </w:r>
    </w:p>
    <w:bookmarkEnd w:id="15"/>
    <w:p>
      <w:pPr>
        <w:spacing w:after="0"/>
        <w:ind w:left="0"/>
        <w:jc w:val="both"/>
      </w:pPr>
      <w:r>
        <w:rPr>
          <w:rFonts w:ascii="Times New Roman"/>
          <w:b w:val="false"/>
          <w:i w:val="false"/>
          <w:color w:val="000000"/>
          <w:sz w:val="28"/>
        </w:rPr>
        <w:t>
      КУРС ТРЕТИЙ</w:t>
      </w:r>
    </w:p>
    <w:p>
      <w:pPr>
        <w:spacing w:after="0"/>
        <w:ind w:left="0"/>
        <w:jc w:val="both"/>
      </w:pPr>
      <w:r>
        <w:rPr>
          <w:rFonts w:ascii="Times New Roman"/>
          <w:b w:val="false"/>
          <w:i w:val="false"/>
          <w:color w:val="000000"/>
          <w:sz w:val="28"/>
        </w:rPr>
        <w:t xml:space="preserve">
      ______/_____/ оқу жылы, V-ші семестр        Студенттің аты-жөні, </w:t>
      </w:r>
    </w:p>
    <w:p>
      <w:pPr>
        <w:spacing w:after="0"/>
        <w:ind w:left="0"/>
        <w:jc w:val="both"/>
      </w:pPr>
      <w:r>
        <w:rPr>
          <w:rFonts w:ascii="Times New Roman"/>
          <w:b w:val="false"/>
          <w:i w:val="false"/>
          <w:color w:val="000000"/>
          <w:sz w:val="28"/>
        </w:rPr>
        <w:t>
      учебный год, V-й семестр      тегі/Ф.И.О. студента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0"/>
        <w:gridCol w:w="3158"/>
        <w:gridCol w:w="1928"/>
        <w:gridCol w:w="2172"/>
        <w:gridCol w:w="1186"/>
        <w:gridCol w:w="1186"/>
      </w:tblGrid>
      <w:tr>
        <w:trPr>
          <w:trHeight w:val="30" w:hRule="atLeast"/>
        </w:trPr>
        <w:tc>
          <w:tcPr>
            <w:tcW w:w="2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 және</w:t>
            </w:r>
          </w:p>
          <w:p>
            <w:pPr>
              <w:spacing w:after="20"/>
              <w:ind w:left="20"/>
              <w:jc w:val="both"/>
            </w:pPr>
            <w:r>
              <w:rPr>
                <w:rFonts w:ascii="Times New Roman"/>
                <w:b w:val="false"/>
                <w:i w:val="false"/>
                <w:color w:val="000000"/>
                <w:sz w:val="20"/>
              </w:rPr>
              <w:t>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1856"/>
        <w:gridCol w:w="30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1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w:t>
      </w:r>
    </w:p>
    <w:p>
      <w:pPr>
        <w:spacing w:after="0"/>
        <w:ind w:left="0"/>
        <w:jc w:val="both"/>
      </w:pPr>
      <w:r>
        <w:rPr>
          <w:rFonts w:ascii="Times New Roman"/>
          <w:b w:val="false"/>
          <w:i w:val="false"/>
          <w:color w:val="000000"/>
          <w:sz w:val="28"/>
        </w:rPr>
        <w:t>
      М.О./М.П.           Факультет деканы/Декан факультета _______________</w:t>
      </w:r>
    </w:p>
    <w:bookmarkStart w:name="z206" w:id="16"/>
    <w:p>
      <w:pPr>
        <w:spacing w:after="0"/>
        <w:ind w:left="0"/>
        <w:jc w:val="both"/>
      </w:pPr>
      <w:r>
        <w:rPr>
          <w:rFonts w:ascii="Times New Roman"/>
          <w:b w:val="false"/>
          <w:i w:val="false"/>
          <w:color w:val="000000"/>
          <w:sz w:val="28"/>
        </w:rPr>
        <w:t>
      ҮШІНШІ КУРС</w:t>
      </w:r>
    </w:p>
    <w:bookmarkEnd w:id="16"/>
    <w:p>
      <w:pPr>
        <w:spacing w:after="0"/>
        <w:ind w:left="0"/>
        <w:jc w:val="both"/>
      </w:pPr>
      <w:r>
        <w:rPr>
          <w:rFonts w:ascii="Times New Roman"/>
          <w:b w:val="false"/>
          <w:i w:val="false"/>
          <w:color w:val="000000"/>
          <w:sz w:val="28"/>
        </w:rPr>
        <w:t>
      КУРС ТРЕТИЙ</w:t>
      </w:r>
    </w:p>
    <w:p>
      <w:pPr>
        <w:spacing w:after="0"/>
        <w:ind w:left="0"/>
        <w:jc w:val="both"/>
      </w:pPr>
      <w:r>
        <w:rPr>
          <w:rFonts w:ascii="Times New Roman"/>
          <w:b w:val="false"/>
          <w:i w:val="false"/>
          <w:color w:val="000000"/>
          <w:sz w:val="28"/>
        </w:rPr>
        <w:t xml:space="preserve">
      ______/_____/ оқу жылы, VI-ші семестр        Студенттің аты-жөні, </w:t>
      </w:r>
    </w:p>
    <w:p>
      <w:pPr>
        <w:spacing w:after="0"/>
        <w:ind w:left="0"/>
        <w:jc w:val="both"/>
      </w:pPr>
      <w:r>
        <w:rPr>
          <w:rFonts w:ascii="Times New Roman"/>
          <w:b w:val="false"/>
          <w:i w:val="false"/>
          <w:color w:val="000000"/>
          <w:sz w:val="28"/>
        </w:rPr>
        <w:t>
      учебный год, VI-й семестр      тегі/Ф.И.О. студента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w:t>
            </w:r>
          </w:p>
          <w:p>
            <w:pPr>
              <w:spacing w:after="20"/>
              <w:ind w:left="20"/>
              <w:jc w:val="both"/>
            </w:pPr>
            <w:r>
              <w:rPr>
                <w:rFonts w:ascii="Times New Roman"/>
                <w:b w:val="false"/>
                <w:i w:val="false"/>
                <w:color w:val="000000"/>
                <w:sz w:val="20"/>
              </w:rPr>
              <w:t>
және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6"/>
        <w:gridCol w:w="1696"/>
        <w:gridCol w:w="2757"/>
        <w:gridCol w:w="1696"/>
        <w:gridCol w:w="1696"/>
        <w:gridCol w:w="275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2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27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Студент(ка) ____________________________ 4-ші курсқа көшірілді</w:t>
      </w:r>
    </w:p>
    <w:p>
      <w:pPr>
        <w:spacing w:after="0"/>
        <w:ind w:left="0"/>
        <w:jc w:val="both"/>
      </w:pPr>
      <w:r>
        <w:rPr>
          <w:rFonts w:ascii="Times New Roman"/>
          <w:b w:val="false"/>
          <w:i w:val="false"/>
          <w:color w:val="000000"/>
          <w:sz w:val="28"/>
        </w:rPr>
        <w:t>
                                                переведен (а) на 4-ый курс</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bookmarkStart w:name="z207" w:id="17"/>
    <w:p>
      <w:pPr>
        <w:spacing w:after="0"/>
        <w:ind w:left="0"/>
        <w:jc w:val="both"/>
      </w:pPr>
      <w:r>
        <w:rPr>
          <w:rFonts w:ascii="Times New Roman"/>
          <w:b w:val="false"/>
          <w:i w:val="false"/>
          <w:color w:val="000000"/>
          <w:sz w:val="28"/>
        </w:rPr>
        <w:t>
      ТӨРТІНШІ КУРС</w:t>
      </w:r>
    </w:p>
    <w:bookmarkEnd w:id="17"/>
    <w:p>
      <w:pPr>
        <w:spacing w:after="0"/>
        <w:ind w:left="0"/>
        <w:jc w:val="both"/>
      </w:pPr>
      <w:r>
        <w:rPr>
          <w:rFonts w:ascii="Times New Roman"/>
          <w:b w:val="false"/>
          <w:i w:val="false"/>
          <w:color w:val="000000"/>
          <w:sz w:val="28"/>
        </w:rPr>
        <w:t>
      КУРС ЧЕТВЕРТЫЙ</w:t>
      </w:r>
    </w:p>
    <w:p>
      <w:pPr>
        <w:spacing w:after="0"/>
        <w:ind w:left="0"/>
        <w:jc w:val="both"/>
      </w:pPr>
      <w:r>
        <w:rPr>
          <w:rFonts w:ascii="Times New Roman"/>
          <w:b w:val="false"/>
          <w:i w:val="false"/>
          <w:color w:val="000000"/>
          <w:sz w:val="28"/>
        </w:rPr>
        <w:t xml:space="preserve">
      ______/_____/ оқу жылы, VII-ші семестр        Студенттің аты-жөні, </w:t>
      </w:r>
    </w:p>
    <w:p>
      <w:pPr>
        <w:spacing w:after="0"/>
        <w:ind w:left="0"/>
        <w:jc w:val="both"/>
      </w:pPr>
      <w:r>
        <w:rPr>
          <w:rFonts w:ascii="Times New Roman"/>
          <w:b w:val="false"/>
          <w:i w:val="false"/>
          <w:color w:val="000000"/>
          <w:sz w:val="28"/>
        </w:rPr>
        <w:t>
      учебный год, VII-й семестр      тегі/Ф.И.О. студента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0"/>
        <w:gridCol w:w="3158"/>
        <w:gridCol w:w="1928"/>
        <w:gridCol w:w="2172"/>
        <w:gridCol w:w="1186"/>
        <w:gridCol w:w="1186"/>
      </w:tblGrid>
      <w:tr>
        <w:trPr>
          <w:trHeight w:val="30" w:hRule="atLeast"/>
        </w:trPr>
        <w:tc>
          <w:tcPr>
            <w:tcW w:w="2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w:t>
            </w:r>
          </w:p>
          <w:p>
            <w:pPr>
              <w:spacing w:after="20"/>
              <w:ind w:left="20"/>
              <w:jc w:val="both"/>
            </w:pPr>
            <w:r>
              <w:rPr>
                <w:rFonts w:ascii="Times New Roman"/>
                <w:b w:val="false"/>
                <w:i w:val="false"/>
                <w:color w:val="000000"/>
                <w:sz w:val="20"/>
              </w:rPr>
              <w:t>
және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3018"/>
        <w:gridCol w:w="1856"/>
        <w:gridCol w:w="1857"/>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tc>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bookmarkStart w:name="z208" w:id="18"/>
    <w:p>
      <w:pPr>
        <w:spacing w:after="0"/>
        <w:ind w:left="0"/>
        <w:jc w:val="both"/>
      </w:pPr>
      <w:r>
        <w:rPr>
          <w:rFonts w:ascii="Times New Roman"/>
          <w:b w:val="false"/>
          <w:i w:val="false"/>
          <w:color w:val="000000"/>
          <w:sz w:val="28"/>
        </w:rPr>
        <w:t>
      ТӨРТІНШІ КУРС</w:t>
      </w:r>
    </w:p>
    <w:bookmarkEnd w:id="18"/>
    <w:p>
      <w:pPr>
        <w:spacing w:after="0"/>
        <w:ind w:left="0"/>
        <w:jc w:val="both"/>
      </w:pPr>
      <w:r>
        <w:rPr>
          <w:rFonts w:ascii="Times New Roman"/>
          <w:b w:val="false"/>
          <w:i w:val="false"/>
          <w:color w:val="000000"/>
          <w:sz w:val="28"/>
        </w:rPr>
        <w:t>
      КУРС ЧЕТВЕРТЫЙ</w:t>
      </w:r>
    </w:p>
    <w:p>
      <w:pPr>
        <w:spacing w:after="0"/>
        <w:ind w:left="0"/>
        <w:jc w:val="both"/>
      </w:pPr>
      <w:r>
        <w:rPr>
          <w:rFonts w:ascii="Times New Roman"/>
          <w:b w:val="false"/>
          <w:i w:val="false"/>
          <w:color w:val="000000"/>
          <w:sz w:val="28"/>
        </w:rPr>
        <w:t xml:space="preserve">
      ______/_____/ оқу жылы, VIII-ші семестр        Студенттің аты-жөні, </w:t>
      </w:r>
    </w:p>
    <w:p>
      <w:pPr>
        <w:spacing w:after="0"/>
        <w:ind w:left="0"/>
        <w:jc w:val="both"/>
      </w:pPr>
      <w:r>
        <w:rPr>
          <w:rFonts w:ascii="Times New Roman"/>
          <w:b w:val="false"/>
          <w:i w:val="false"/>
          <w:color w:val="000000"/>
          <w:sz w:val="28"/>
        </w:rPr>
        <w:t>
      учебный год, VIII-й семестр      тегі/Ф.И.О. студента 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8"/>
        <w:gridCol w:w="2978"/>
        <w:gridCol w:w="1818"/>
        <w:gridCol w:w="2048"/>
        <w:gridCol w:w="1118"/>
        <w:gridCol w:w="1820"/>
      </w:tblGrid>
      <w:tr>
        <w:trPr>
          <w:trHeight w:val="30" w:hRule="atLeast"/>
        </w:trPr>
        <w:tc>
          <w:tcPr>
            <w:tcW w:w="2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коды және</w:t>
            </w:r>
          </w:p>
          <w:p>
            <w:pPr>
              <w:spacing w:after="20"/>
              <w:ind w:left="20"/>
              <w:jc w:val="both"/>
            </w:pPr>
            <w:r>
              <w:rPr>
                <w:rFonts w:ascii="Times New Roman"/>
                <w:b w:val="false"/>
                <w:i w:val="false"/>
                <w:color w:val="000000"/>
                <w:sz w:val="20"/>
              </w:rPr>
              <w:t>
аттары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8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0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 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3018"/>
        <w:gridCol w:w="1856"/>
        <w:gridCol w:w="1857"/>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3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w:t>
      </w:r>
    </w:p>
    <w:p>
      <w:pPr>
        <w:spacing w:after="0"/>
        <w:ind w:left="0"/>
        <w:jc w:val="both"/>
      </w:pPr>
      <w:r>
        <w:rPr>
          <w:rFonts w:ascii="Times New Roman"/>
          <w:b w:val="false"/>
          <w:i w:val="false"/>
          <w:color w:val="000000"/>
          <w:sz w:val="28"/>
        </w:rPr>
        <w:t>
      М.О./М.П.           Факультет деканы/Декан факультета _______________</w:t>
      </w:r>
    </w:p>
    <w:p>
      <w:pPr>
        <w:spacing w:after="0"/>
        <w:ind w:left="0"/>
        <w:jc w:val="both"/>
      </w:pPr>
      <w:r>
        <w:rPr>
          <w:rFonts w:ascii="Times New Roman"/>
          <w:b w:val="false"/>
          <w:i w:val="false"/>
          <w:color w:val="000000"/>
          <w:sz w:val="28"/>
        </w:rPr>
        <w:t>
      Студенттің аты-жөні, тегі/Ф.И.О. студента ____________________</w:t>
      </w:r>
    </w:p>
    <w:p>
      <w:pPr>
        <w:spacing w:after="0"/>
        <w:ind w:left="0"/>
        <w:jc w:val="both"/>
      </w:pPr>
      <w:r>
        <w:rPr>
          <w:rFonts w:ascii="Times New Roman"/>
          <w:b w:val="false"/>
          <w:i w:val="false"/>
          <w:color w:val="000000"/>
          <w:sz w:val="28"/>
        </w:rPr>
        <w:t>
      Кәсіби іс-тәжірибесі</w:t>
      </w:r>
    </w:p>
    <w:p>
      <w:pPr>
        <w:spacing w:after="0"/>
        <w:ind w:left="0"/>
        <w:jc w:val="both"/>
      </w:pPr>
      <w:r>
        <w:rPr>
          <w:rFonts w:ascii="Times New Roman"/>
          <w:b w:val="false"/>
          <w:i w:val="false"/>
          <w:color w:val="000000"/>
          <w:sz w:val="28"/>
        </w:rPr>
        <w:t>
      Профессиональная практика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7"/>
        <w:gridCol w:w="1696"/>
        <w:gridCol w:w="926"/>
        <w:gridCol w:w="1696"/>
        <w:gridCol w:w="3047"/>
        <w:gridCol w:w="1698"/>
      </w:tblGrid>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w:t>
            </w:r>
          </w:p>
          <w:p>
            <w:pPr>
              <w:spacing w:after="20"/>
              <w:ind w:left="20"/>
              <w:jc w:val="both"/>
            </w:pPr>
            <w:r>
              <w:rPr>
                <w:rFonts w:ascii="Times New Roman"/>
                <w:b w:val="false"/>
                <w:i w:val="false"/>
                <w:color w:val="000000"/>
                <w:sz w:val="20"/>
              </w:rPr>
              <w:t>
іс-тәжірибенің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профессиональной</w:t>
            </w:r>
          </w:p>
          <w:p>
            <w:pPr>
              <w:spacing w:after="20"/>
              <w:ind w:left="20"/>
              <w:jc w:val="both"/>
            </w:pPr>
            <w:r>
              <w:rPr>
                <w:rFonts w:ascii="Times New Roman"/>
                <w:b w:val="false"/>
                <w:i w:val="false"/>
                <w:color w:val="000000"/>
                <w:sz w:val="20"/>
              </w:rPr>
              <w:t>
практики</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p>
            <w:pPr>
              <w:spacing w:after="20"/>
              <w:ind w:left="20"/>
              <w:jc w:val="both"/>
            </w:pPr>
            <w:r>
              <w:rPr>
                <w:rFonts w:ascii="Times New Roman"/>
                <w:b w:val="false"/>
                <w:i w:val="false"/>
                <w:color w:val="000000"/>
                <w:sz w:val="20"/>
              </w:rPr>
              <w:t>
курс</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Іс-тәжірибенің</w:t>
            </w:r>
          </w:p>
          <w:p>
            <w:pPr>
              <w:spacing w:after="20"/>
              <w:ind w:left="20"/>
              <w:jc w:val="both"/>
            </w:pPr>
            <w:r>
              <w:rPr>
                <w:rFonts w:ascii="Times New Roman"/>
                <w:b w:val="false"/>
                <w:i w:val="false"/>
                <w:color w:val="000000"/>
                <w:sz w:val="20"/>
              </w:rPr>
              <w:t>
өту орны</w:t>
            </w:r>
          </w:p>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прохождения</w:t>
            </w:r>
          </w:p>
          <w:p>
            <w:pPr>
              <w:spacing w:after="20"/>
              <w:ind w:left="20"/>
              <w:jc w:val="both"/>
            </w:pPr>
            <w:r>
              <w:rPr>
                <w:rFonts w:ascii="Times New Roman"/>
                <w:b w:val="false"/>
                <w:i w:val="false"/>
                <w:color w:val="000000"/>
                <w:sz w:val="20"/>
              </w:rPr>
              <w:t>
практики</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болып</w:t>
            </w:r>
          </w:p>
          <w:p>
            <w:pPr>
              <w:spacing w:after="20"/>
              <w:ind w:left="20"/>
              <w:jc w:val="both"/>
            </w:pPr>
            <w:r>
              <w:rPr>
                <w:rFonts w:ascii="Times New Roman"/>
                <w:b w:val="false"/>
                <w:i w:val="false"/>
                <w:color w:val="000000"/>
                <w:sz w:val="20"/>
              </w:rPr>
              <w:t>
істеді</w:t>
            </w:r>
          </w:p>
          <w:p>
            <w:pPr>
              <w:spacing w:after="20"/>
              <w:ind w:left="20"/>
              <w:jc w:val="both"/>
            </w:pPr>
            <w:r>
              <w:rPr>
                <w:rFonts w:ascii="Times New Roman"/>
                <w:b w:val="false"/>
                <w:i w:val="false"/>
                <w:color w:val="000000"/>
                <w:sz w:val="20"/>
              </w:rPr>
              <w:t>
В качестве</w:t>
            </w:r>
          </w:p>
          <w:p>
            <w:pPr>
              <w:spacing w:after="20"/>
              <w:ind w:left="20"/>
              <w:jc w:val="both"/>
            </w:pPr>
            <w:r>
              <w:rPr>
                <w:rFonts w:ascii="Times New Roman"/>
                <w:b w:val="false"/>
                <w:i w:val="false"/>
                <w:color w:val="000000"/>
                <w:sz w:val="20"/>
              </w:rPr>
              <w:t>
кого</w:t>
            </w:r>
          </w:p>
          <w:p>
            <w:pPr>
              <w:spacing w:after="20"/>
              <w:ind w:left="20"/>
              <w:jc w:val="both"/>
            </w:pPr>
            <w:r>
              <w:rPr>
                <w:rFonts w:ascii="Times New Roman"/>
                <w:b w:val="false"/>
                <w:i w:val="false"/>
                <w:color w:val="000000"/>
                <w:sz w:val="20"/>
              </w:rPr>
              <w:t>
работал (а)</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мерзімінің</w:t>
            </w:r>
          </w:p>
          <w:p>
            <w:pPr>
              <w:spacing w:after="20"/>
              <w:ind w:left="20"/>
              <w:jc w:val="both"/>
            </w:pPr>
            <w:r>
              <w:rPr>
                <w:rFonts w:ascii="Times New Roman"/>
                <w:b w:val="false"/>
                <w:i w:val="false"/>
                <w:color w:val="000000"/>
                <w:sz w:val="20"/>
              </w:rPr>
              <w:t>
ұзақтығы</w:t>
            </w:r>
          </w:p>
          <w:p>
            <w:pPr>
              <w:spacing w:after="20"/>
              <w:ind w:left="20"/>
              <w:jc w:val="both"/>
            </w:pPr>
            <w:r>
              <w:rPr>
                <w:rFonts w:ascii="Times New Roman"/>
                <w:b w:val="false"/>
                <w:i w:val="false"/>
                <w:color w:val="000000"/>
                <w:sz w:val="20"/>
              </w:rPr>
              <w:t>
Продолжи</w:t>
            </w:r>
          </w:p>
          <w:p>
            <w:pPr>
              <w:spacing w:after="20"/>
              <w:ind w:left="20"/>
              <w:jc w:val="both"/>
            </w:pPr>
            <w:r>
              <w:rPr>
                <w:rFonts w:ascii="Times New Roman"/>
                <w:b w:val="false"/>
                <w:i w:val="false"/>
                <w:color w:val="000000"/>
                <w:sz w:val="20"/>
              </w:rPr>
              <w:t>
тельность</w:t>
            </w:r>
          </w:p>
          <w:p>
            <w:pPr>
              <w:spacing w:after="20"/>
              <w:ind w:left="20"/>
              <w:jc w:val="both"/>
            </w:pPr>
            <w:r>
              <w:rPr>
                <w:rFonts w:ascii="Times New Roman"/>
                <w:b w:val="false"/>
                <w:i w:val="false"/>
                <w:color w:val="000000"/>
                <w:sz w:val="20"/>
              </w:rPr>
              <w:t>
практики</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1"/>
        <w:gridCol w:w="2457"/>
        <w:gridCol w:w="3862"/>
        <w:gridCol w:w="2182"/>
        <w:gridCol w:w="2458"/>
      </w:tblGrid>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жетекшісінің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преподавателя,</w:t>
            </w:r>
          </w:p>
          <w:p>
            <w:pPr>
              <w:spacing w:after="20"/>
              <w:ind w:left="20"/>
              <w:jc w:val="both"/>
            </w:pPr>
            <w:r>
              <w:rPr>
                <w:rFonts w:ascii="Times New Roman"/>
                <w:b w:val="false"/>
                <w:i w:val="false"/>
                <w:color w:val="000000"/>
                <w:sz w:val="20"/>
              </w:rPr>
              <w:t>
руководившего</w:t>
            </w:r>
          </w:p>
          <w:p>
            <w:pPr>
              <w:spacing w:after="20"/>
              <w:ind w:left="20"/>
              <w:jc w:val="both"/>
            </w:pPr>
            <w:r>
              <w:rPr>
                <w:rFonts w:ascii="Times New Roman"/>
                <w:b w:val="false"/>
                <w:i w:val="false"/>
                <w:color w:val="000000"/>
                <w:sz w:val="20"/>
              </w:rPr>
              <w:t>
практикой</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–тәжірибе</w:t>
            </w:r>
          </w:p>
          <w:p>
            <w:pPr>
              <w:spacing w:after="20"/>
              <w:ind w:left="20"/>
              <w:jc w:val="both"/>
            </w:pPr>
            <w:r>
              <w:rPr>
                <w:rFonts w:ascii="Times New Roman"/>
                <w:b w:val="false"/>
                <w:i w:val="false"/>
                <w:color w:val="000000"/>
                <w:sz w:val="20"/>
              </w:rPr>
              <w:t>
жөніндегі</w:t>
            </w:r>
          </w:p>
          <w:p>
            <w:pPr>
              <w:spacing w:after="20"/>
              <w:ind w:left="20"/>
              <w:jc w:val="both"/>
            </w:pPr>
            <w:r>
              <w:rPr>
                <w:rFonts w:ascii="Times New Roman"/>
                <w:b w:val="false"/>
                <w:i w:val="false"/>
                <w:color w:val="000000"/>
                <w:sz w:val="20"/>
              </w:rPr>
              <w:t>
баға</w:t>
            </w:r>
          </w:p>
          <w:p>
            <w:pPr>
              <w:spacing w:after="20"/>
              <w:ind w:left="20"/>
              <w:jc w:val="both"/>
            </w:pPr>
            <w:r>
              <w:rPr>
                <w:rFonts w:ascii="Times New Roman"/>
                <w:b w:val="false"/>
                <w:i w:val="false"/>
                <w:color w:val="000000"/>
                <w:sz w:val="20"/>
              </w:rPr>
              <w:t>
Оценка по</w:t>
            </w:r>
          </w:p>
          <w:p>
            <w:pPr>
              <w:spacing w:after="20"/>
              <w:ind w:left="20"/>
              <w:jc w:val="both"/>
            </w:pPr>
            <w:r>
              <w:rPr>
                <w:rFonts w:ascii="Times New Roman"/>
                <w:b w:val="false"/>
                <w:i w:val="false"/>
                <w:color w:val="000000"/>
                <w:sz w:val="20"/>
              </w:rPr>
              <w:t>
практике</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w:t>
            </w:r>
          </w:p>
          <w:p>
            <w:pPr>
              <w:spacing w:after="20"/>
              <w:ind w:left="20"/>
              <w:jc w:val="both"/>
            </w:pPr>
            <w:r>
              <w:rPr>
                <w:rFonts w:ascii="Times New Roman"/>
                <w:b w:val="false"/>
                <w:i w:val="false"/>
                <w:color w:val="000000"/>
                <w:sz w:val="20"/>
              </w:rPr>
              <w:t>
қорғаған</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защиты</w:t>
            </w:r>
          </w:p>
          <w:p>
            <w:pPr>
              <w:spacing w:after="20"/>
              <w:ind w:left="20"/>
              <w:jc w:val="both"/>
            </w:pPr>
            <w:r>
              <w:rPr>
                <w:rFonts w:ascii="Times New Roman"/>
                <w:b w:val="false"/>
                <w:i w:val="false"/>
                <w:color w:val="000000"/>
                <w:sz w:val="20"/>
              </w:rPr>
              <w:t>
отчета</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жетекшінің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руководителя</w:t>
            </w:r>
          </w:p>
          <w:p>
            <w:pPr>
              <w:spacing w:after="20"/>
              <w:ind w:left="20"/>
              <w:jc w:val="both"/>
            </w:pPr>
            <w:r>
              <w:rPr>
                <w:rFonts w:ascii="Times New Roman"/>
                <w:b w:val="false"/>
                <w:i w:val="false"/>
                <w:color w:val="000000"/>
                <w:sz w:val="20"/>
              </w:rPr>
              <w:t>
практики</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Факультет деканы/Декан факультета ______________</w:t>
      </w:r>
    </w:p>
    <w:p>
      <w:pPr>
        <w:spacing w:after="0"/>
        <w:ind w:left="0"/>
        <w:jc w:val="both"/>
      </w:pPr>
      <w:r>
        <w:rPr>
          <w:rFonts w:ascii="Times New Roman"/>
          <w:b w:val="false"/>
          <w:i w:val="false"/>
          <w:color w:val="000000"/>
          <w:sz w:val="28"/>
        </w:rPr>
        <w:t>
      Студенттің аты-жөні, тегі/Ф.И.О. студента _________</w:t>
      </w:r>
    </w:p>
    <w:p>
      <w:pPr>
        <w:spacing w:after="0"/>
        <w:ind w:left="0"/>
        <w:jc w:val="both"/>
      </w:pPr>
      <w:r>
        <w:rPr>
          <w:rFonts w:ascii="Times New Roman"/>
          <w:b w:val="false"/>
          <w:i w:val="false"/>
          <w:color w:val="000000"/>
          <w:sz w:val="28"/>
        </w:rPr>
        <w:t>
      Курстық жұмыстар (жобалар)</w:t>
      </w:r>
    </w:p>
    <w:p>
      <w:pPr>
        <w:spacing w:after="0"/>
        <w:ind w:left="0"/>
        <w:jc w:val="both"/>
      </w:pPr>
      <w:r>
        <w:rPr>
          <w:rFonts w:ascii="Times New Roman"/>
          <w:b w:val="false"/>
          <w:i w:val="false"/>
          <w:color w:val="000000"/>
          <w:sz w:val="28"/>
        </w:rPr>
        <w:t>
      Курсовые работы (проекты)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
        <w:gridCol w:w="2017"/>
        <w:gridCol w:w="1240"/>
        <w:gridCol w:w="4081"/>
        <w:gridCol w:w="4348"/>
      </w:tblGrid>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Семестр</w:t>
            </w:r>
          </w:p>
          <w:p>
            <w:pPr>
              <w:spacing w:after="20"/>
              <w:ind w:left="20"/>
              <w:jc w:val="both"/>
            </w:pPr>
            <w:r>
              <w:rPr>
                <w:rFonts w:ascii="Times New Roman"/>
                <w:b w:val="false"/>
                <w:i w:val="false"/>
                <w:color w:val="000000"/>
                <w:sz w:val="20"/>
              </w:rPr>
              <w:t>
Семестр</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Курстық жұмыстың</w:t>
            </w:r>
          </w:p>
          <w:p>
            <w:pPr>
              <w:spacing w:after="20"/>
              <w:ind w:left="20"/>
              <w:jc w:val="both"/>
            </w:pPr>
            <w:r>
              <w:rPr>
                <w:rFonts w:ascii="Times New Roman"/>
                <w:b w:val="false"/>
                <w:i w:val="false"/>
                <w:color w:val="000000"/>
                <w:sz w:val="20"/>
              </w:rPr>
              <w:t>
(жобаның) тақырыбы</w:t>
            </w:r>
          </w:p>
          <w:p>
            <w:pPr>
              <w:spacing w:after="20"/>
              <w:ind w:left="20"/>
              <w:jc w:val="both"/>
            </w:pPr>
            <w:r>
              <w:rPr>
                <w:rFonts w:ascii="Times New Roman"/>
                <w:b w:val="false"/>
                <w:i w:val="false"/>
                <w:color w:val="000000"/>
                <w:sz w:val="20"/>
              </w:rPr>
              <w:t>
Тема курсовой работы</w:t>
            </w:r>
          </w:p>
          <w:p>
            <w:pPr>
              <w:spacing w:after="20"/>
              <w:ind w:left="20"/>
              <w:jc w:val="both"/>
            </w:pPr>
            <w:r>
              <w:rPr>
                <w:rFonts w:ascii="Times New Roman"/>
                <w:b w:val="false"/>
                <w:i w:val="false"/>
                <w:color w:val="000000"/>
                <w:sz w:val="20"/>
              </w:rPr>
              <w:t>
(проекта)</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жетекшінің</w:t>
            </w:r>
          </w:p>
          <w:p>
            <w:pPr>
              <w:spacing w:after="20"/>
              <w:ind w:left="20"/>
              <w:jc w:val="both"/>
            </w:pPr>
            <w:r>
              <w:rPr>
                <w:rFonts w:ascii="Times New Roman"/>
                <w:b w:val="false"/>
                <w:i w:val="false"/>
                <w:color w:val="000000"/>
                <w:sz w:val="20"/>
              </w:rPr>
              <w:t>
аты-жөні, тегі</w:t>
            </w:r>
          </w:p>
          <w:p>
            <w:pPr>
              <w:spacing w:after="20"/>
              <w:ind w:left="20"/>
              <w:jc w:val="both"/>
            </w:pPr>
            <w:r>
              <w:rPr>
                <w:rFonts w:ascii="Times New Roman"/>
                <w:b w:val="false"/>
                <w:i w:val="false"/>
                <w:color w:val="000000"/>
                <w:sz w:val="20"/>
              </w:rPr>
              <w:t>
Ф.И.О. научного</w:t>
            </w:r>
          </w:p>
          <w:p>
            <w:pPr>
              <w:spacing w:after="20"/>
              <w:ind w:left="20"/>
              <w:jc w:val="both"/>
            </w:pPr>
            <w:r>
              <w:rPr>
                <w:rFonts w:ascii="Times New Roman"/>
                <w:b w:val="false"/>
                <w:i w:val="false"/>
                <w:color w:val="000000"/>
                <w:sz w:val="20"/>
              </w:rPr>
              <w:t>
руководителя</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0"/>
        <w:gridCol w:w="3075"/>
        <w:gridCol w:w="3075"/>
        <w:gridCol w:w="42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бойынша баға</w:t>
            </w:r>
          </w:p>
          <w:p>
            <w:pPr>
              <w:spacing w:after="20"/>
              <w:ind w:left="20"/>
              <w:jc w:val="both"/>
            </w:pPr>
            <w:r>
              <w:rPr>
                <w:rFonts w:ascii="Times New Roman"/>
                <w:b w:val="false"/>
                <w:i w:val="false"/>
                <w:color w:val="000000"/>
                <w:sz w:val="20"/>
              </w:rPr>
              <w:t>
Отметка по защите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күні</w:t>
            </w:r>
          </w:p>
          <w:p>
            <w:pPr>
              <w:spacing w:after="20"/>
              <w:ind w:left="20"/>
              <w:jc w:val="both"/>
            </w:pPr>
            <w:r>
              <w:rPr>
                <w:rFonts w:ascii="Times New Roman"/>
                <w:b w:val="false"/>
                <w:i w:val="false"/>
                <w:color w:val="000000"/>
                <w:sz w:val="20"/>
              </w:rPr>
              <w:t>
Дата защиты</w:t>
            </w:r>
          </w:p>
        </w:tc>
        <w:tc>
          <w:tcPr>
            <w:tcW w:w="42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жетекшінің немесе</w:t>
            </w:r>
          </w:p>
          <w:p>
            <w:pPr>
              <w:spacing w:after="20"/>
              <w:ind w:left="20"/>
              <w:jc w:val="both"/>
            </w:pPr>
            <w:r>
              <w:rPr>
                <w:rFonts w:ascii="Times New Roman"/>
                <w:b w:val="false"/>
                <w:i w:val="false"/>
                <w:color w:val="000000"/>
                <w:sz w:val="20"/>
              </w:rPr>
              <w:t>
қорғауды қабылдаған</w:t>
            </w:r>
          </w:p>
          <w:p>
            <w:pPr>
              <w:spacing w:after="20"/>
              <w:ind w:left="20"/>
              <w:jc w:val="both"/>
            </w:pPr>
            <w:r>
              <w:rPr>
                <w:rFonts w:ascii="Times New Roman"/>
                <w:b w:val="false"/>
                <w:i w:val="false"/>
                <w:color w:val="000000"/>
                <w:sz w:val="20"/>
              </w:rPr>
              <w:t>
адамның қолы</w:t>
            </w:r>
          </w:p>
          <w:p>
            <w:pPr>
              <w:spacing w:after="20"/>
              <w:ind w:left="20"/>
              <w:jc w:val="both"/>
            </w:pPr>
            <w:r>
              <w:rPr>
                <w:rFonts w:ascii="Times New Roman"/>
                <w:b w:val="false"/>
                <w:i w:val="false"/>
                <w:color w:val="000000"/>
                <w:sz w:val="20"/>
              </w:rPr>
              <w:t>
Подпись научного</w:t>
            </w:r>
          </w:p>
          <w:p>
            <w:pPr>
              <w:spacing w:after="20"/>
              <w:ind w:left="20"/>
              <w:jc w:val="both"/>
            </w:pPr>
            <w:r>
              <w:rPr>
                <w:rFonts w:ascii="Times New Roman"/>
                <w:b w:val="false"/>
                <w:i w:val="false"/>
                <w:color w:val="000000"/>
                <w:sz w:val="20"/>
              </w:rPr>
              <w:t>
руководителя или лица</w:t>
            </w:r>
          </w:p>
          <w:p>
            <w:pPr>
              <w:spacing w:after="20"/>
              <w:ind w:left="20"/>
              <w:jc w:val="both"/>
            </w:pPr>
            <w:r>
              <w:rPr>
                <w:rFonts w:ascii="Times New Roman"/>
                <w:b w:val="false"/>
                <w:i w:val="false"/>
                <w:color w:val="000000"/>
                <w:sz w:val="20"/>
              </w:rPr>
              <w:t>
принимавшего защиту</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_____________________________</w:t>
      </w:r>
    </w:p>
    <w:p>
      <w:pPr>
        <w:spacing w:after="0"/>
        <w:ind w:left="0"/>
        <w:jc w:val="both"/>
      </w:pPr>
      <w:r>
        <w:rPr>
          <w:rFonts w:ascii="Times New Roman"/>
          <w:b w:val="false"/>
          <w:i w:val="false"/>
          <w:color w:val="000000"/>
          <w:sz w:val="28"/>
        </w:rPr>
        <w:t>
      Студенттің аты-жөні, тегі/Фамилия, имя, отчество студента __________</w:t>
      </w:r>
    </w:p>
    <w:p>
      <w:pPr>
        <w:spacing w:after="0"/>
        <w:ind w:left="0"/>
        <w:jc w:val="both"/>
      </w:pPr>
      <w:r>
        <w:rPr>
          <w:rFonts w:ascii="Times New Roman"/>
          <w:b w:val="false"/>
          <w:i w:val="false"/>
          <w:color w:val="000000"/>
          <w:sz w:val="28"/>
        </w:rPr>
        <w:t>
      Мемлекеттік емтихандар</w:t>
      </w:r>
    </w:p>
    <w:p>
      <w:pPr>
        <w:spacing w:after="0"/>
        <w:ind w:left="0"/>
        <w:jc w:val="both"/>
      </w:pPr>
      <w:r>
        <w:rPr>
          <w:rFonts w:ascii="Times New Roman"/>
          <w:b w:val="false"/>
          <w:i w:val="false"/>
          <w:color w:val="000000"/>
          <w:sz w:val="28"/>
        </w:rPr>
        <w:t>
      Государственные экзамены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4"/>
        <w:gridCol w:w="2663"/>
        <w:gridCol w:w="2365"/>
        <w:gridCol w:w="1454"/>
        <w:gridCol w:w="1454"/>
        <w:gridCol w:w="1455"/>
        <w:gridCol w:w="1455"/>
      </w:tblGrid>
      <w:tr>
        <w:trPr>
          <w:trHeight w:val="30" w:hRule="atLeast"/>
        </w:trPr>
        <w:tc>
          <w:tcPr>
            <w:tcW w:w="1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Пәндердің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w:t>
            </w:r>
          </w:p>
          <w:p>
            <w:pPr>
              <w:spacing w:after="20"/>
              <w:ind w:left="20"/>
              <w:jc w:val="both"/>
            </w:pPr>
            <w:r>
              <w:rPr>
                <w:rFonts w:ascii="Times New Roman"/>
                <w:b w:val="false"/>
                <w:i w:val="false"/>
                <w:color w:val="000000"/>
                <w:sz w:val="20"/>
              </w:rPr>
              <w:t>
вание</w:t>
            </w:r>
          </w:p>
          <w:p>
            <w:pPr>
              <w:spacing w:after="20"/>
              <w:ind w:left="20"/>
              <w:jc w:val="both"/>
            </w:pPr>
            <w:r>
              <w:rPr>
                <w:rFonts w:ascii="Times New Roman"/>
                <w:b w:val="false"/>
                <w:i w:val="false"/>
                <w:color w:val="000000"/>
                <w:sz w:val="20"/>
              </w:rPr>
              <w:t>
дисциплин</w:t>
            </w:r>
          </w:p>
        </w:tc>
        <w:tc>
          <w:tcPr>
            <w:tcW w:w="2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w:t>
            </w:r>
          </w:p>
          <w:p>
            <w:pPr>
              <w:spacing w:after="20"/>
              <w:ind w:left="20"/>
              <w:jc w:val="both"/>
            </w:pPr>
            <w:r>
              <w:rPr>
                <w:rFonts w:ascii="Times New Roman"/>
                <w:b w:val="false"/>
                <w:i w:val="false"/>
                <w:color w:val="000000"/>
                <w:sz w:val="20"/>
              </w:rPr>
              <w:t>
тер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41"/>
        <w:gridCol w:w="2342"/>
        <w:gridCol w:w="3808"/>
        <w:gridCol w:w="380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8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емтиханды тапсыру</w:t>
            </w:r>
          </w:p>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государственного</w:t>
            </w:r>
          </w:p>
          <w:p>
            <w:pPr>
              <w:spacing w:after="20"/>
              <w:ind w:left="20"/>
              <w:jc w:val="both"/>
            </w:pPr>
            <w:r>
              <w:rPr>
                <w:rFonts w:ascii="Times New Roman"/>
                <w:b w:val="false"/>
                <w:i w:val="false"/>
                <w:color w:val="000000"/>
                <w:sz w:val="20"/>
              </w:rPr>
              <w:t>
экзамена</w:t>
            </w:r>
          </w:p>
        </w:tc>
        <w:tc>
          <w:tcPr>
            <w:tcW w:w="38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емтихан</w:t>
            </w:r>
          </w:p>
          <w:p>
            <w:pPr>
              <w:spacing w:after="20"/>
              <w:ind w:left="20"/>
              <w:jc w:val="both"/>
            </w:pPr>
            <w:r>
              <w:rPr>
                <w:rFonts w:ascii="Times New Roman"/>
                <w:b w:val="false"/>
                <w:i w:val="false"/>
                <w:color w:val="000000"/>
                <w:sz w:val="20"/>
              </w:rPr>
              <w:t>
комиссиясы мүшелерінің</w:t>
            </w:r>
          </w:p>
          <w:p>
            <w:pPr>
              <w:spacing w:after="20"/>
              <w:ind w:left="20"/>
              <w:jc w:val="both"/>
            </w:pPr>
            <w:r>
              <w:rPr>
                <w:rFonts w:ascii="Times New Roman"/>
                <w:b w:val="false"/>
                <w:i w:val="false"/>
                <w:color w:val="000000"/>
                <w:sz w:val="20"/>
              </w:rPr>
              <w:t>
қолдары</w:t>
            </w:r>
          </w:p>
          <w:p>
            <w:pPr>
              <w:spacing w:after="20"/>
              <w:ind w:left="20"/>
              <w:jc w:val="both"/>
            </w:pPr>
            <w:r>
              <w:rPr>
                <w:rFonts w:ascii="Times New Roman"/>
                <w:b w:val="false"/>
                <w:i w:val="false"/>
                <w:color w:val="000000"/>
                <w:sz w:val="20"/>
              </w:rPr>
              <w:t>
Подписи членов</w:t>
            </w:r>
          </w:p>
          <w:p>
            <w:pPr>
              <w:spacing w:after="20"/>
              <w:ind w:left="20"/>
              <w:jc w:val="both"/>
            </w:pPr>
            <w:r>
              <w:rPr>
                <w:rFonts w:ascii="Times New Roman"/>
                <w:b w:val="false"/>
                <w:i w:val="false"/>
                <w:color w:val="000000"/>
                <w:sz w:val="20"/>
              </w:rPr>
              <w:t>
Государственной</w:t>
            </w:r>
          </w:p>
          <w:p>
            <w:pPr>
              <w:spacing w:after="20"/>
              <w:ind w:left="20"/>
              <w:jc w:val="both"/>
            </w:pPr>
            <w:r>
              <w:rPr>
                <w:rFonts w:ascii="Times New Roman"/>
                <w:b w:val="false"/>
                <w:i w:val="false"/>
                <w:color w:val="000000"/>
                <w:sz w:val="20"/>
              </w:rPr>
              <w:t>
экзаменационной комиссии</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________________________________</w:t>
      </w:r>
    </w:p>
    <w:p>
      <w:pPr>
        <w:spacing w:after="0"/>
        <w:ind w:left="0"/>
        <w:jc w:val="both"/>
      </w:pPr>
      <w:r>
        <w:rPr>
          <w:rFonts w:ascii="Times New Roman"/>
          <w:b w:val="false"/>
          <w:i w:val="false"/>
          <w:color w:val="000000"/>
          <w:sz w:val="28"/>
        </w:rPr>
        <w:t>
      Студенттің аты-жөні, тегі/Фамилия, имя, отчество студента ___________</w:t>
      </w:r>
    </w:p>
    <w:p>
      <w:pPr>
        <w:spacing w:after="0"/>
        <w:ind w:left="0"/>
        <w:jc w:val="both"/>
      </w:pPr>
      <w:r>
        <w:rPr>
          <w:rFonts w:ascii="Times New Roman"/>
          <w:b w:val="false"/>
          <w:i w:val="false"/>
          <w:color w:val="000000"/>
          <w:sz w:val="28"/>
        </w:rPr>
        <w:t>
      Қорытынды аттестаттау</w:t>
      </w:r>
    </w:p>
    <w:p>
      <w:pPr>
        <w:spacing w:after="0"/>
        <w:ind w:left="0"/>
        <w:jc w:val="both"/>
      </w:pPr>
      <w:r>
        <w:rPr>
          <w:rFonts w:ascii="Times New Roman"/>
          <w:b w:val="false"/>
          <w:i w:val="false"/>
          <w:color w:val="000000"/>
          <w:sz w:val="28"/>
        </w:rPr>
        <w:t>
      Итоговая аттестация</w:t>
      </w:r>
    </w:p>
    <w:p>
      <w:pPr>
        <w:spacing w:after="0"/>
        <w:ind w:left="0"/>
        <w:jc w:val="both"/>
      </w:pPr>
      <w:r>
        <w:rPr>
          <w:rFonts w:ascii="Times New Roman"/>
          <w:b w:val="false"/>
          <w:i w:val="false"/>
          <w:color w:val="000000"/>
          <w:sz w:val="28"/>
        </w:rPr>
        <w:t>
      а) государственные экзамены по специальности и/или профилирующим дисциплинам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3"/>
        <w:gridCol w:w="1911"/>
        <w:gridCol w:w="1912"/>
        <w:gridCol w:w="1912"/>
        <w:gridCol w:w="1912"/>
        <w:gridCol w:w="1912"/>
        <w:gridCol w:w="1698"/>
      </w:tblGrid>
      <w:tr>
        <w:trPr>
          <w:trHeight w:val="30" w:hRule="atLeast"/>
        </w:trPr>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w:t>
            </w:r>
          </w:p>
          <w:p>
            <w:pPr>
              <w:spacing w:after="20"/>
              <w:ind w:left="20"/>
              <w:jc w:val="both"/>
            </w:pPr>
            <w:r>
              <w:rPr>
                <w:rFonts w:ascii="Times New Roman"/>
                <w:b w:val="false"/>
                <w:i w:val="false"/>
                <w:color w:val="000000"/>
                <w:sz w:val="20"/>
              </w:rPr>
              <w:t>
вание</w:t>
            </w:r>
          </w:p>
          <w:p>
            <w:pPr>
              <w:spacing w:after="20"/>
              <w:ind w:left="20"/>
              <w:jc w:val="both"/>
            </w:pPr>
            <w:r>
              <w:rPr>
                <w:rFonts w:ascii="Times New Roman"/>
                <w:b w:val="false"/>
                <w:i w:val="false"/>
                <w:color w:val="000000"/>
                <w:sz w:val="20"/>
              </w:rPr>
              <w:t>
дисцип-</w:t>
            </w:r>
          </w:p>
          <w:p>
            <w:pPr>
              <w:spacing w:after="20"/>
              <w:ind w:left="20"/>
              <w:jc w:val="both"/>
            </w:pPr>
            <w:r>
              <w:rPr>
                <w:rFonts w:ascii="Times New Roman"/>
                <w:b w:val="false"/>
                <w:i w:val="false"/>
                <w:color w:val="000000"/>
                <w:sz w:val="20"/>
              </w:rPr>
              <w:t>
лин</w:t>
            </w:r>
          </w:p>
        </w:tc>
        <w:tc>
          <w:tcPr>
            <w:tcW w:w="1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w:t>
            </w:r>
          </w:p>
          <w:p>
            <w:pPr>
              <w:spacing w:after="20"/>
              <w:ind w:left="20"/>
              <w:jc w:val="both"/>
            </w:pPr>
            <w:r>
              <w:rPr>
                <w:rFonts w:ascii="Times New Roman"/>
                <w:b w:val="false"/>
                <w:i w:val="false"/>
                <w:color w:val="000000"/>
                <w:sz w:val="20"/>
              </w:rPr>
              <w:t>
тер саны</w:t>
            </w:r>
          </w:p>
          <w:p>
            <w:pPr>
              <w:spacing w:after="20"/>
              <w:ind w:left="20"/>
              <w:jc w:val="both"/>
            </w:pPr>
            <w:r>
              <w:rPr>
                <w:rFonts w:ascii="Times New Roman"/>
                <w:b w:val="false"/>
                <w:i w:val="false"/>
                <w:color w:val="000000"/>
                <w:sz w:val="20"/>
              </w:rPr>
              <w:t>
Коли-</w:t>
            </w:r>
          </w:p>
          <w:p>
            <w:pPr>
              <w:spacing w:after="20"/>
              <w:ind w:left="20"/>
              <w:jc w:val="both"/>
            </w:pPr>
            <w:r>
              <w:rPr>
                <w:rFonts w:ascii="Times New Roman"/>
                <w:b w:val="false"/>
                <w:i w:val="false"/>
                <w:color w:val="000000"/>
                <w:sz w:val="20"/>
              </w:rPr>
              <w:t>
чество</w:t>
            </w:r>
          </w:p>
          <w:p>
            <w:pPr>
              <w:spacing w:after="20"/>
              <w:ind w:left="20"/>
              <w:jc w:val="both"/>
            </w:pPr>
            <w:r>
              <w:rPr>
                <w:rFonts w:ascii="Times New Roman"/>
                <w:b w:val="false"/>
                <w:i w:val="false"/>
                <w:color w:val="000000"/>
                <w:sz w:val="20"/>
              </w:rPr>
              <w:t>
кредитов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p>
            <w:pPr>
              <w:spacing w:after="20"/>
              <w:ind w:left="20"/>
              <w:jc w:val="both"/>
            </w:pPr>
            <w:r>
              <w:rPr>
                <w:rFonts w:ascii="Times New Roman"/>
                <w:b w:val="false"/>
                <w:i w:val="false"/>
                <w:color w:val="000000"/>
                <w:sz w:val="20"/>
              </w:rPr>
              <w:t>
Оценка</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емтиханды</w:t>
            </w:r>
          </w:p>
          <w:p>
            <w:pPr>
              <w:spacing w:after="20"/>
              <w:ind w:left="20"/>
              <w:jc w:val="both"/>
            </w:pPr>
            <w:r>
              <w:rPr>
                <w:rFonts w:ascii="Times New Roman"/>
                <w:b w:val="false"/>
                <w:i w:val="false"/>
                <w:color w:val="000000"/>
                <w:sz w:val="20"/>
              </w:rPr>
              <w:t>
тапсыру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государст-</w:t>
            </w:r>
          </w:p>
          <w:p>
            <w:pPr>
              <w:spacing w:after="20"/>
              <w:ind w:left="20"/>
              <w:jc w:val="both"/>
            </w:pPr>
            <w:r>
              <w:rPr>
                <w:rFonts w:ascii="Times New Roman"/>
                <w:b w:val="false"/>
                <w:i w:val="false"/>
                <w:color w:val="000000"/>
                <w:sz w:val="20"/>
              </w:rPr>
              <w:t>
венного</w:t>
            </w:r>
          </w:p>
          <w:p>
            <w:pPr>
              <w:spacing w:after="20"/>
              <w:ind w:left="20"/>
              <w:jc w:val="both"/>
            </w:pPr>
            <w:r>
              <w:rPr>
                <w:rFonts w:ascii="Times New Roman"/>
                <w:b w:val="false"/>
                <w:i w:val="false"/>
                <w:color w:val="000000"/>
                <w:sz w:val="20"/>
              </w:rPr>
              <w:t>
экзамена</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комиссиясы</w:t>
            </w:r>
          </w:p>
          <w:p>
            <w:pPr>
              <w:spacing w:after="20"/>
              <w:ind w:left="20"/>
              <w:jc w:val="both"/>
            </w:pPr>
            <w:r>
              <w:rPr>
                <w:rFonts w:ascii="Times New Roman"/>
                <w:b w:val="false"/>
                <w:i w:val="false"/>
                <w:color w:val="000000"/>
                <w:sz w:val="20"/>
              </w:rPr>
              <w:t>
мүшелерінің</w:t>
            </w:r>
          </w:p>
          <w:p>
            <w:pPr>
              <w:spacing w:after="20"/>
              <w:ind w:left="20"/>
              <w:jc w:val="both"/>
            </w:pPr>
            <w:r>
              <w:rPr>
                <w:rFonts w:ascii="Times New Roman"/>
                <w:b w:val="false"/>
                <w:i w:val="false"/>
                <w:color w:val="000000"/>
                <w:sz w:val="20"/>
              </w:rPr>
              <w:t>
қолдары</w:t>
            </w:r>
          </w:p>
          <w:p>
            <w:pPr>
              <w:spacing w:after="20"/>
              <w:ind w:left="20"/>
              <w:jc w:val="both"/>
            </w:pPr>
            <w:r>
              <w:rPr>
                <w:rFonts w:ascii="Times New Roman"/>
                <w:b w:val="false"/>
                <w:i w:val="false"/>
                <w:color w:val="000000"/>
                <w:sz w:val="20"/>
              </w:rPr>
              <w:t>
Подписи членов</w:t>
            </w:r>
          </w:p>
          <w:p>
            <w:pPr>
              <w:spacing w:after="20"/>
              <w:ind w:left="20"/>
              <w:jc w:val="both"/>
            </w:pPr>
            <w:r>
              <w:rPr>
                <w:rFonts w:ascii="Times New Roman"/>
                <w:b w:val="false"/>
                <w:i w:val="false"/>
                <w:color w:val="000000"/>
                <w:sz w:val="20"/>
              </w:rPr>
              <w:t>
Государственной</w:t>
            </w:r>
          </w:p>
          <w:p>
            <w:pPr>
              <w:spacing w:after="20"/>
              <w:ind w:left="20"/>
              <w:jc w:val="both"/>
            </w:pPr>
            <w:r>
              <w:rPr>
                <w:rFonts w:ascii="Times New Roman"/>
                <w:b w:val="false"/>
                <w:i w:val="false"/>
                <w:color w:val="000000"/>
                <w:sz w:val="20"/>
              </w:rPr>
              <w:t>
экзаменационной</w:t>
            </w:r>
          </w:p>
          <w:p>
            <w:pPr>
              <w:spacing w:after="20"/>
              <w:ind w:left="20"/>
              <w:jc w:val="both"/>
            </w:pPr>
            <w:r>
              <w:rPr>
                <w:rFonts w:ascii="Times New Roman"/>
                <w:b w:val="false"/>
                <w:i w:val="false"/>
                <w:color w:val="000000"/>
                <w:sz w:val="20"/>
              </w:rPr>
              <w:t>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w:t>
            </w:r>
          </w:p>
          <w:p>
            <w:pPr>
              <w:spacing w:after="20"/>
              <w:ind w:left="20"/>
              <w:jc w:val="both"/>
            </w:pPr>
            <w:r>
              <w:rPr>
                <w:rFonts w:ascii="Times New Roman"/>
                <w:b w:val="false"/>
                <w:i w:val="false"/>
                <w:color w:val="000000"/>
                <w:sz w:val="20"/>
              </w:rPr>
              <w:t>
тік</w:t>
            </w:r>
          </w:p>
          <w:p>
            <w:pPr>
              <w:spacing w:after="20"/>
              <w:ind w:left="20"/>
              <w:jc w:val="both"/>
            </w:pPr>
            <w:r>
              <w:rPr>
                <w:rFonts w:ascii="Times New Roman"/>
                <w:b w:val="false"/>
                <w:i w:val="false"/>
                <w:color w:val="000000"/>
                <w:sz w:val="20"/>
              </w:rPr>
              <w:t>
бук-</w:t>
            </w:r>
          </w:p>
          <w:p>
            <w:pPr>
              <w:spacing w:after="20"/>
              <w:ind w:left="20"/>
              <w:jc w:val="both"/>
            </w:pPr>
            <w:r>
              <w:rPr>
                <w:rFonts w:ascii="Times New Roman"/>
                <w:b w:val="false"/>
                <w:i w:val="false"/>
                <w:color w:val="000000"/>
                <w:sz w:val="20"/>
              </w:rPr>
              <w:t>
венная</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w:t>
            </w:r>
          </w:p>
          <w:p>
            <w:pPr>
              <w:spacing w:after="20"/>
              <w:ind w:left="20"/>
              <w:jc w:val="both"/>
            </w:pPr>
            <w:r>
              <w:rPr>
                <w:rFonts w:ascii="Times New Roman"/>
                <w:b w:val="false"/>
                <w:i w:val="false"/>
                <w:color w:val="000000"/>
                <w:sz w:val="20"/>
              </w:rPr>
              <w:t>
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w:t>
            </w:r>
          </w:p>
          <w:p>
            <w:pPr>
              <w:spacing w:after="20"/>
              <w:ind w:left="20"/>
              <w:jc w:val="both"/>
            </w:pPr>
            <w:r>
              <w:rPr>
                <w:rFonts w:ascii="Times New Roman"/>
                <w:b w:val="false"/>
                <w:i w:val="false"/>
                <w:color w:val="000000"/>
                <w:sz w:val="20"/>
              </w:rPr>
              <w:t>
лент</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__________________________________</w:t>
      </w:r>
    </w:p>
    <w:p>
      <w:pPr>
        <w:spacing w:after="0"/>
        <w:ind w:left="0"/>
        <w:jc w:val="both"/>
      </w:pPr>
      <w:r>
        <w:rPr>
          <w:rFonts w:ascii="Times New Roman"/>
          <w:b w:val="false"/>
          <w:i w:val="false"/>
          <w:color w:val="000000"/>
          <w:sz w:val="28"/>
        </w:rPr>
        <w:t>
      Студенттің аты-жөні, тегі/Ф.И.О. студента ____________</w:t>
      </w:r>
    </w:p>
    <w:p>
      <w:pPr>
        <w:spacing w:after="0"/>
        <w:ind w:left="0"/>
        <w:jc w:val="both"/>
      </w:pPr>
      <w:r>
        <w:rPr>
          <w:rFonts w:ascii="Times New Roman"/>
          <w:b w:val="false"/>
          <w:i w:val="false"/>
          <w:color w:val="000000"/>
          <w:sz w:val="28"/>
        </w:rPr>
        <w:t>
      Б) Дипломдық жұмыс</w:t>
      </w:r>
    </w:p>
    <w:p>
      <w:pPr>
        <w:spacing w:after="0"/>
        <w:ind w:left="0"/>
        <w:jc w:val="both"/>
      </w:pPr>
      <w:r>
        <w:rPr>
          <w:rFonts w:ascii="Times New Roman"/>
          <w:b w:val="false"/>
          <w:i w:val="false"/>
          <w:color w:val="000000"/>
          <w:sz w:val="28"/>
        </w:rPr>
        <w:t>
      Дипломная работа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88"/>
        <w:gridCol w:w="1788"/>
        <w:gridCol w:w="1788"/>
        <w:gridCol w:w="2908"/>
        <w:gridCol w:w="4028"/>
      </w:tblGrid>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w:t>
            </w:r>
          </w:p>
          <w:p>
            <w:pPr>
              <w:spacing w:after="20"/>
              <w:ind w:left="20"/>
              <w:jc w:val="both"/>
            </w:pPr>
            <w:r>
              <w:rPr>
                <w:rFonts w:ascii="Times New Roman"/>
                <w:b w:val="false"/>
                <w:i w:val="false"/>
                <w:color w:val="000000"/>
                <w:sz w:val="20"/>
              </w:rPr>
              <w:t>
жұмысының</w:t>
            </w:r>
          </w:p>
          <w:p>
            <w:pPr>
              <w:spacing w:after="20"/>
              <w:ind w:left="20"/>
              <w:jc w:val="both"/>
            </w:pPr>
            <w:r>
              <w:rPr>
                <w:rFonts w:ascii="Times New Roman"/>
                <w:b w:val="false"/>
                <w:i w:val="false"/>
                <w:color w:val="000000"/>
                <w:sz w:val="20"/>
              </w:rPr>
              <w:t>
тақырыбы</w:t>
            </w:r>
          </w:p>
          <w:p>
            <w:pPr>
              <w:spacing w:after="20"/>
              <w:ind w:left="20"/>
              <w:jc w:val="both"/>
            </w:pPr>
            <w:r>
              <w:rPr>
                <w:rFonts w:ascii="Times New Roman"/>
                <w:b w:val="false"/>
                <w:i w:val="false"/>
                <w:color w:val="000000"/>
                <w:sz w:val="20"/>
              </w:rPr>
              <w:t>
Тема</w:t>
            </w:r>
          </w:p>
          <w:p>
            <w:pPr>
              <w:spacing w:after="20"/>
              <w:ind w:left="20"/>
              <w:jc w:val="both"/>
            </w:pPr>
            <w:r>
              <w:rPr>
                <w:rFonts w:ascii="Times New Roman"/>
                <w:b w:val="false"/>
                <w:i w:val="false"/>
                <w:color w:val="000000"/>
                <w:sz w:val="20"/>
              </w:rPr>
              <w:t>
дипломной</w:t>
            </w:r>
          </w:p>
          <w:p>
            <w:pPr>
              <w:spacing w:after="20"/>
              <w:ind w:left="20"/>
              <w:jc w:val="both"/>
            </w:pPr>
            <w:r>
              <w:rPr>
                <w:rFonts w:ascii="Times New Roman"/>
                <w:b w:val="false"/>
                <w:i w:val="false"/>
                <w:color w:val="000000"/>
                <w:sz w:val="20"/>
              </w:rPr>
              <w:t>
работы</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w:t>
            </w:r>
          </w:p>
          <w:p>
            <w:pPr>
              <w:spacing w:after="20"/>
              <w:ind w:left="20"/>
              <w:jc w:val="both"/>
            </w:pPr>
            <w:r>
              <w:rPr>
                <w:rFonts w:ascii="Times New Roman"/>
                <w:b w:val="false"/>
                <w:i w:val="false"/>
                <w:color w:val="000000"/>
                <w:sz w:val="20"/>
              </w:rPr>
              <w:t>
жетекшісінің</w:t>
            </w:r>
          </w:p>
          <w:p>
            <w:pPr>
              <w:spacing w:after="20"/>
              <w:ind w:left="20"/>
              <w:jc w:val="both"/>
            </w:pPr>
            <w:r>
              <w:rPr>
                <w:rFonts w:ascii="Times New Roman"/>
                <w:b w:val="false"/>
                <w:i w:val="false"/>
                <w:color w:val="000000"/>
                <w:sz w:val="20"/>
              </w:rPr>
              <w:t>
тегі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научного</w:t>
            </w:r>
          </w:p>
          <w:p>
            <w:pPr>
              <w:spacing w:after="20"/>
              <w:ind w:left="20"/>
              <w:jc w:val="both"/>
            </w:pPr>
            <w:r>
              <w:rPr>
                <w:rFonts w:ascii="Times New Roman"/>
                <w:b w:val="false"/>
                <w:i w:val="false"/>
                <w:color w:val="000000"/>
                <w:sz w:val="20"/>
              </w:rPr>
              <w:t>
руководи теля</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Кафедраға аяқталған</w:t>
            </w:r>
          </w:p>
          <w:p>
            <w:pPr>
              <w:spacing w:after="20"/>
              <w:ind w:left="20"/>
              <w:jc w:val="both"/>
            </w:pPr>
            <w:r>
              <w:rPr>
                <w:rFonts w:ascii="Times New Roman"/>
                <w:b w:val="false"/>
                <w:i w:val="false"/>
                <w:color w:val="000000"/>
                <w:sz w:val="20"/>
              </w:rPr>
              <w:t>
дипломдық жұмысты тапсыру</w:t>
            </w:r>
          </w:p>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Дата сдачи законченной</w:t>
            </w:r>
          </w:p>
          <w:p>
            <w:pPr>
              <w:spacing w:after="20"/>
              <w:ind w:left="20"/>
              <w:jc w:val="both"/>
            </w:pPr>
            <w:r>
              <w:rPr>
                <w:rFonts w:ascii="Times New Roman"/>
                <w:b w:val="false"/>
                <w:i w:val="false"/>
                <w:color w:val="000000"/>
                <w:sz w:val="20"/>
              </w:rPr>
              <w:t>
дипломной работы на</w:t>
            </w:r>
          </w:p>
          <w:p>
            <w:pPr>
              <w:spacing w:after="20"/>
              <w:ind w:left="20"/>
              <w:jc w:val="both"/>
            </w:pPr>
            <w:r>
              <w:rPr>
                <w:rFonts w:ascii="Times New Roman"/>
                <w:b w:val="false"/>
                <w:i w:val="false"/>
                <w:color w:val="000000"/>
                <w:sz w:val="20"/>
              </w:rPr>
              <w:t>
кафедру</w:t>
            </w:r>
          </w:p>
        </w:tc>
      </w:tr>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3"/>
        <w:gridCol w:w="1310"/>
        <w:gridCol w:w="3773"/>
        <w:gridCol w:w="1311"/>
        <w:gridCol w:w="2133"/>
      </w:tblGrid>
      <w:tr>
        <w:trPr>
          <w:trHeight w:val="30" w:hRule="atLeast"/>
        </w:trPr>
        <w:tc>
          <w:tcPr>
            <w:tcW w:w="37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 жұмысы</w:t>
            </w:r>
          </w:p>
          <w:p>
            <w:pPr>
              <w:spacing w:after="20"/>
              <w:ind w:left="20"/>
              <w:jc w:val="both"/>
            </w:pPr>
            <w:r>
              <w:rPr>
                <w:rFonts w:ascii="Times New Roman"/>
                <w:b w:val="false"/>
                <w:i w:val="false"/>
                <w:color w:val="000000"/>
                <w:sz w:val="20"/>
              </w:rPr>
              <w:t>
иегерінің қорғауға</w:t>
            </w:r>
          </w:p>
          <w:p>
            <w:pPr>
              <w:spacing w:after="20"/>
              <w:ind w:left="20"/>
              <w:jc w:val="both"/>
            </w:pPr>
            <w:r>
              <w:rPr>
                <w:rFonts w:ascii="Times New Roman"/>
                <w:b w:val="false"/>
                <w:i w:val="false"/>
                <w:color w:val="000000"/>
                <w:sz w:val="20"/>
              </w:rPr>
              <w:t>
жіберілген туралы</w:t>
            </w:r>
          </w:p>
          <w:p>
            <w:pPr>
              <w:spacing w:after="20"/>
              <w:ind w:left="20"/>
              <w:jc w:val="both"/>
            </w:pPr>
            <w:r>
              <w:rPr>
                <w:rFonts w:ascii="Times New Roman"/>
                <w:b w:val="false"/>
                <w:i w:val="false"/>
                <w:color w:val="000000"/>
                <w:sz w:val="20"/>
              </w:rPr>
              <w:t>
жетекшінің белгісі</w:t>
            </w:r>
          </w:p>
          <w:p>
            <w:pPr>
              <w:spacing w:after="20"/>
              <w:ind w:left="20"/>
              <w:jc w:val="both"/>
            </w:pPr>
            <w:r>
              <w:rPr>
                <w:rFonts w:ascii="Times New Roman"/>
                <w:b w:val="false"/>
                <w:i w:val="false"/>
                <w:color w:val="000000"/>
                <w:sz w:val="20"/>
              </w:rPr>
              <w:t>
Отметка руководителя</w:t>
            </w:r>
          </w:p>
          <w:p>
            <w:pPr>
              <w:spacing w:after="20"/>
              <w:ind w:left="20"/>
              <w:jc w:val="both"/>
            </w:pPr>
            <w:r>
              <w:rPr>
                <w:rFonts w:ascii="Times New Roman"/>
                <w:b w:val="false"/>
                <w:i w:val="false"/>
                <w:color w:val="000000"/>
                <w:sz w:val="20"/>
              </w:rPr>
              <w:t>
о допуске к защите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Дипломдық жұмысты</w:t>
            </w:r>
          </w:p>
          <w:p>
            <w:pPr>
              <w:spacing w:after="20"/>
              <w:ind w:left="20"/>
              <w:jc w:val="both"/>
            </w:pPr>
            <w:r>
              <w:rPr>
                <w:rFonts w:ascii="Times New Roman"/>
                <w:b w:val="false"/>
                <w:i w:val="false"/>
                <w:color w:val="000000"/>
                <w:sz w:val="20"/>
              </w:rPr>
              <w:t>
қорғау бойынша</w:t>
            </w:r>
          </w:p>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аттестаттау</w:t>
            </w:r>
          </w:p>
          <w:p>
            <w:pPr>
              <w:spacing w:after="20"/>
              <w:ind w:left="20"/>
              <w:jc w:val="both"/>
            </w:pPr>
            <w:r>
              <w:rPr>
                <w:rFonts w:ascii="Times New Roman"/>
                <w:b w:val="false"/>
                <w:i w:val="false"/>
                <w:color w:val="000000"/>
                <w:sz w:val="20"/>
              </w:rPr>
              <w:t>
комиссиясының бағасы</w:t>
            </w:r>
          </w:p>
          <w:p>
            <w:pPr>
              <w:spacing w:after="20"/>
              <w:ind w:left="20"/>
              <w:jc w:val="both"/>
            </w:pPr>
            <w:r>
              <w:rPr>
                <w:rFonts w:ascii="Times New Roman"/>
                <w:b w:val="false"/>
                <w:i w:val="false"/>
                <w:color w:val="000000"/>
                <w:sz w:val="20"/>
              </w:rPr>
              <w:t>
Оценка государствен-</w:t>
            </w:r>
          </w:p>
          <w:p>
            <w:pPr>
              <w:spacing w:after="20"/>
              <w:ind w:left="20"/>
              <w:jc w:val="both"/>
            </w:pPr>
            <w:r>
              <w:rPr>
                <w:rFonts w:ascii="Times New Roman"/>
                <w:b w:val="false"/>
                <w:i w:val="false"/>
                <w:color w:val="000000"/>
                <w:sz w:val="20"/>
              </w:rPr>
              <w:t>
ной аттестационной</w:t>
            </w:r>
          </w:p>
          <w:p>
            <w:pPr>
              <w:spacing w:after="20"/>
              <w:ind w:left="20"/>
              <w:jc w:val="both"/>
            </w:pPr>
            <w:r>
              <w:rPr>
                <w:rFonts w:ascii="Times New Roman"/>
                <w:b w:val="false"/>
                <w:i w:val="false"/>
                <w:color w:val="000000"/>
                <w:sz w:val="20"/>
              </w:rPr>
              <w:t>
комиссии по защите</w:t>
            </w:r>
          </w:p>
          <w:p>
            <w:pPr>
              <w:spacing w:after="20"/>
              <w:ind w:left="20"/>
              <w:jc w:val="both"/>
            </w:pPr>
            <w:r>
              <w:rPr>
                <w:rFonts w:ascii="Times New Roman"/>
                <w:b w:val="false"/>
                <w:i w:val="false"/>
                <w:color w:val="000000"/>
                <w:sz w:val="20"/>
              </w:rPr>
              <w:t>
дипломной работы</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w:t>
            </w:r>
          </w:p>
          <w:p>
            <w:pPr>
              <w:spacing w:after="20"/>
              <w:ind w:left="20"/>
              <w:jc w:val="both"/>
            </w:pPr>
            <w:r>
              <w:rPr>
                <w:rFonts w:ascii="Times New Roman"/>
                <w:b w:val="false"/>
                <w:i w:val="false"/>
                <w:color w:val="000000"/>
                <w:sz w:val="20"/>
              </w:rPr>
              <w:t>
қорғау</w:t>
            </w:r>
          </w:p>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защиты</w:t>
            </w:r>
          </w:p>
          <w:p>
            <w:pPr>
              <w:spacing w:after="20"/>
              <w:ind w:left="20"/>
              <w:jc w:val="both"/>
            </w:pPr>
            <w:r>
              <w:rPr>
                <w:rFonts w:ascii="Times New Roman"/>
                <w:b w:val="false"/>
                <w:i w:val="false"/>
                <w:color w:val="000000"/>
                <w:sz w:val="20"/>
              </w:rPr>
              <w:t>
дипломной</w:t>
            </w:r>
          </w:p>
          <w:p>
            <w:pPr>
              <w:spacing w:after="20"/>
              <w:ind w:left="20"/>
              <w:jc w:val="both"/>
            </w:pPr>
            <w:r>
              <w:rPr>
                <w:rFonts w:ascii="Times New Roman"/>
                <w:b w:val="false"/>
                <w:i w:val="false"/>
                <w:color w:val="000000"/>
                <w:sz w:val="20"/>
              </w:rPr>
              <w:t>
работы</w:t>
            </w:r>
          </w:p>
        </w:tc>
        <w:tc>
          <w:tcPr>
            <w:tcW w:w="2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аттестаттау</w:t>
            </w:r>
          </w:p>
          <w:p>
            <w:pPr>
              <w:spacing w:after="20"/>
              <w:ind w:left="20"/>
              <w:jc w:val="both"/>
            </w:pPr>
            <w:r>
              <w:rPr>
                <w:rFonts w:ascii="Times New Roman"/>
                <w:b w:val="false"/>
                <w:i w:val="false"/>
                <w:color w:val="000000"/>
                <w:sz w:val="20"/>
              </w:rPr>
              <w:t>
комиссиясы</w:t>
            </w:r>
          </w:p>
          <w:p>
            <w:pPr>
              <w:spacing w:after="20"/>
              <w:ind w:left="20"/>
              <w:jc w:val="both"/>
            </w:pPr>
            <w:r>
              <w:rPr>
                <w:rFonts w:ascii="Times New Roman"/>
                <w:b w:val="false"/>
                <w:i w:val="false"/>
                <w:color w:val="000000"/>
                <w:sz w:val="20"/>
              </w:rPr>
              <w:t>
мүшелерінің</w:t>
            </w:r>
          </w:p>
          <w:p>
            <w:pPr>
              <w:spacing w:after="20"/>
              <w:ind w:left="20"/>
              <w:jc w:val="both"/>
            </w:pPr>
            <w:r>
              <w:rPr>
                <w:rFonts w:ascii="Times New Roman"/>
                <w:b w:val="false"/>
                <w:i w:val="false"/>
                <w:color w:val="000000"/>
                <w:sz w:val="20"/>
              </w:rPr>
              <w:t>
қолдары</w:t>
            </w:r>
          </w:p>
          <w:p>
            <w:pPr>
              <w:spacing w:after="20"/>
              <w:ind w:left="20"/>
              <w:jc w:val="both"/>
            </w:pPr>
            <w:r>
              <w:rPr>
                <w:rFonts w:ascii="Times New Roman"/>
                <w:b w:val="false"/>
                <w:i w:val="false"/>
                <w:color w:val="000000"/>
                <w:sz w:val="20"/>
              </w:rPr>
              <w:t>
Подписи членов</w:t>
            </w:r>
          </w:p>
          <w:p>
            <w:pPr>
              <w:spacing w:after="20"/>
              <w:ind w:left="20"/>
              <w:jc w:val="both"/>
            </w:pPr>
            <w:r>
              <w:rPr>
                <w:rFonts w:ascii="Times New Roman"/>
                <w:b w:val="false"/>
                <w:i w:val="false"/>
                <w:color w:val="000000"/>
                <w:sz w:val="20"/>
              </w:rPr>
              <w:t>
государственной</w:t>
            </w:r>
          </w:p>
          <w:p>
            <w:pPr>
              <w:spacing w:after="20"/>
              <w:ind w:left="20"/>
              <w:jc w:val="both"/>
            </w:pPr>
            <w:r>
              <w:rPr>
                <w:rFonts w:ascii="Times New Roman"/>
                <w:b w:val="false"/>
                <w:i w:val="false"/>
                <w:color w:val="000000"/>
                <w:sz w:val="20"/>
              </w:rPr>
              <w:t>
аттестационной</w:t>
            </w:r>
          </w:p>
          <w:p>
            <w:pPr>
              <w:spacing w:after="20"/>
              <w:ind w:left="20"/>
              <w:jc w:val="both"/>
            </w:pPr>
            <w:r>
              <w:rPr>
                <w:rFonts w:ascii="Times New Roman"/>
                <w:b w:val="false"/>
                <w:i w:val="false"/>
                <w:color w:val="000000"/>
                <w:sz w:val="20"/>
              </w:rPr>
              <w:t>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эквивалент цифровой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аттестаттау комиссияның шешімі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Решение Государственной аттестационной комиссии</w:t>
      </w:r>
    </w:p>
    <w:p>
      <w:pPr>
        <w:spacing w:after="0"/>
        <w:ind w:left="0"/>
        <w:jc w:val="both"/>
      </w:pPr>
      <w:r>
        <w:rPr>
          <w:rFonts w:ascii="Times New Roman"/>
          <w:b w:val="false"/>
          <w:i w:val="false"/>
          <w:color w:val="000000"/>
          <w:sz w:val="28"/>
        </w:rPr>
        <w:t>
      тағайындау туралы</w:t>
      </w:r>
    </w:p>
    <w:p>
      <w:pPr>
        <w:spacing w:after="0"/>
        <w:ind w:left="0"/>
        <w:jc w:val="both"/>
      </w:pPr>
      <w:r>
        <w:rPr>
          <w:rFonts w:ascii="Times New Roman"/>
          <w:b w:val="false"/>
          <w:i w:val="false"/>
          <w:color w:val="000000"/>
          <w:sz w:val="28"/>
        </w:rPr>
        <w:t>
      о присуждении _____________________________________</w:t>
      </w:r>
    </w:p>
    <w:p>
      <w:pPr>
        <w:spacing w:after="0"/>
        <w:ind w:left="0"/>
        <w:jc w:val="both"/>
      </w:pPr>
      <w:r>
        <w:rPr>
          <w:rFonts w:ascii="Times New Roman"/>
          <w:b w:val="false"/>
          <w:i w:val="false"/>
          <w:color w:val="000000"/>
          <w:sz w:val="28"/>
        </w:rPr>
        <w:t>
      (студенттің А.Ж.Т./Ф.И.О. студента)</w:t>
      </w:r>
    </w:p>
    <w:p>
      <w:pPr>
        <w:spacing w:after="0"/>
        <w:ind w:left="0"/>
        <w:jc w:val="both"/>
      </w:pPr>
      <w:r>
        <w:rPr>
          <w:rFonts w:ascii="Times New Roman"/>
          <w:b w:val="false"/>
          <w:i w:val="false"/>
          <w:color w:val="000000"/>
          <w:sz w:val="28"/>
        </w:rPr>
        <w:t>
      бакалавр академиялық дәрежесі _____________________</w:t>
      </w:r>
    </w:p>
    <w:p>
      <w:pPr>
        <w:spacing w:after="0"/>
        <w:ind w:left="0"/>
        <w:jc w:val="both"/>
      </w:pPr>
      <w:r>
        <w:rPr>
          <w:rFonts w:ascii="Times New Roman"/>
          <w:b w:val="false"/>
          <w:i w:val="false"/>
          <w:color w:val="000000"/>
          <w:sz w:val="28"/>
        </w:rPr>
        <w:t>
      академической степени бакалавр</w:t>
      </w:r>
    </w:p>
    <w:p>
      <w:pPr>
        <w:spacing w:after="0"/>
        <w:ind w:left="0"/>
        <w:jc w:val="both"/>
      </w:pPr>
      <w:r>
        <w:rPr>
          <w:rFonts w:ascii="Times New Roman"/>
          <w:b w:val="false"/>
          <w:i w:val="false"/>
          <w:color w:val="000000"/>
          <w:sz w:val="28"/>
        </w:rPr>
        <w:t>
      немесе біліктілік берілді _________________________</w:t>
      </w:r>
    </w:p>
    <w:p>
      <w:pPr>
        <w:spacing w:after="0"/>
        <w:ind w:left="0"/>
        <w:jc w:val="both"/>
      </w:pPr>
      <w:r>
        <w:rPr>
          <w:rFonts w:ascii="Times New Roman"/>
          <w:b w:val="false"/>
          <w:i w:val="false"/>
          <w:color w:val="000000"/>
          <w:sz w:val="28"/>
        </w:rPr>
        <w:t>
      или присвоение квалификации</w:t>
      </w:r>
    </w:p>
    <w:p>
      <w:pPr>
        <w:spacing w:after="0"/>
        <w:ind w:left="0"/>
        <w:jc w:val="both"/>
      </w:pPr>
      <w:r>
        <w:rPr>
          <w:rFonts w:ascii="Times New Roman"/>
          <w:b w:val="false"/>
          <w:i w:val="false"/>
          <w:color w:val="000000"/>
          <w:sz w:val="28"/>
        </w:rPr>
        <w:t>
      мамандық бойынша __________________________________</w:t>
      </w:r>
    </w:p>
    <w:p>
      <w:pPr>
        <w:spacing w:after="0"/>
        <w:ind w:left="0"/>
        <w:jc w:val="both"/>
      </w:pPr>
      <w:r>
        <w:rPr>
          <w:rFonts w:ascii="Times New Roman"/>
          <w:b w:val="false"/>
          <w:i w:val="false"/>
          <w:color w:val="000000"/>
          <w:sz w:val="28"/>
        </w:rPr>
        <w:t>
      по специальности</w:t>
      </w:r>
    </w:p>
    <w:p>
      <w:pPr>
        <w:spacing w:after="0"/>
        <w:ind w:left="0"/>
        <w:jc w:val="both"/>
      </w:pPr>
      <w:r>
        <w:rPr>
          <w:rFonts w:ascii="Times New Roman"/>
          <w:b w:val="false"/>
          <w:i w:val="false"/>
          <w:color w:val="000000"/>
          <w:sz w:val="28"/>
        </w:rPr>
        <w:t>
      ___________________________________________________</w:t>
      </w:r>
    </w:p>
    <w:p>
      <w:pPr>
        <w:spacing w:after="0"/>
        <w:ind w:left="0"/>
        <w:jc w:val="both"/>
      </w:pPr>
      <w:r>
        <w:rPr>
          <w:rFonts w:ascii="Times New Roman"/>
          <w:b w:val="false"/>
          <w:i w:val="false"/>
          <w:color w:val="000000"/>
          <w:sz w:val="28"/>
        </w:rPr>
        <w:t>
      (мамандықтың атауы көрсетіледі/указывается</w:t>
      </w:r>
    </w:p>
    <w:p>
      <w:pPr>
        <w:spacing w:after="0"/>
        <w:ind w:left="0"/>
        <w:jc w:val="both"/>
      </w:pPr>
      <w:r>
        <w:rPr>
          <w:rFonts w:ascii="Times New Roman"/>
          <w:b w:val="false"/>
          <w:i w:val="false"/>
          <w:color w:val="000000"/>
          <w:sz w:val="28"/>
        </w:rPr>
        <w:t>
      наименование специальности)</w:t>
      </w:r>
    </w:p>
    <w:p>
      <w:pPr>
        <w:spacing w:after="0"/>
        <w:ind w:left="0"/>
        <w:jc w:val="both"/>
      </w:pPr>
      <w:r>
        <w:rPr>
          <w:rFonts w:ascii="Times New Roman"/>
          <w:b w:val="false"/>
          <w:i w:val="false"/>
          <w:color w:val="000000"/>
          <w:sz w:val="28"/>
        </w:rPr>
        <w:t>
      Хаттама № ___________ күні ____________</w:t>
      </w:r>
    </w:p>
    <w:p>
      <w:pPr>
        <w:spacing w:after="0"/>
        <w:ind w:left="0"/>
        <w:jc w:val="both"/>
      </w:pPr>
      <w:r>
        <w:rPr>
          <w:rFonts w:ascii="Times New Roman"/>
          <w:b w:val="false"/>
          <w:i w:val="false"/>
          <w:color w:val="000000"/>
          <w:sz w:val="28"/>
        </w:rPr>
        <w:t>
      Протокол №            дата</w:t>
      </w:r>
    </w:p>
    <w:p>
      <w:pPr>
        <w:spacing w:after="0"/>
        <w:ind w:left="0"/>
        <w:jc w:val="both"/>
      </w:pPr>
      <w:r>
        <w:rPr>
          <w:rFonts w:ascii="Times New Roman"/>
          <w:b w:val="false"/>
          <w:i w:val="false"/>
          <w:color w:val="000000"/>
          <w:sz w:val="28"/>
        </w:rPr>
        <w:t>
      Қолдары               Төраға ___________</w:t>
      </w:r>
    </w:p>
    <w:p>
      <w:pPr>
        <w:spacing w:after="0"/>
        <w:ind w:left="0"/>
        <w:jc w:val="both"/>
      </w:pPr>
      <w:r>
        <w:rPr>
          <w:rFonts w:ascii="Times New Roman"/>
          <w:b w:val="false"/>
          <w:i w:val="false"/>
          <w:color w:val="000000"/>
          <w:sz w:val="28"/>
        </w:rPr>
        <w:t>
      Подписи               Председатель</w:t>
      </w:r>
    </w:p>
    <w:p>
      <w:pPr>
        <w:spacing w:after="0"/>
        <w:ind w:left="0"/>
        <w:jc w:val="both"/>
      </w:pPr>
      <w:r>
        <w:rPr>
          <w:rFonts w:ascii="Times New Roman"/>
          <w:b w:val="false"/>
          <w:i w:val="false"/>
          <w:color w:val="000000"/>
          <w:sz w:val="28"/>
        </w:rPr>
        <w:t>
      Мүшелер ___________________________________________</w:t>
      </w:r>
    </w:p>
    <w:p>
      <w:pPr>
        <w:spacing w:after="0"/>
        <w:ind w:left="0"/>
        <w:jc w:val="both"/>
      </w:pPr>
      <w:r>
        <w:rPr>
          <w:rFonts w:ascii="Times New Roman"/>
          <w:b w:val="false"/>
          <w:i w:val="false"/>
          <w:color w:val="000000"/>
          <w:sz w:val="28"/>
        </w:rPr>
        <w:t>
      Члены _____________________________________________</w:t>
      </w:r>
    </w:p>
    <w:p>
      <w:pPr>
        <w:spacing w:after="0"/>
        <w:ind w:left="0"/>
        <w:jc w:val="both"/>
      </w:pPr>
      <w:r>
        <w:rPr>
          <w:rFonts w:ascii="Times New Roman"/>
          <w:b w:val="false"/>
          <w:i w:val="false"/>
          <w:color w:val="000000"/>
          <w:sz w:val="28"/>
        </w:rPr>
        <w:t>
      ___________________________________________________</w:t>
      </w:r>
    </w:p>
    <w:p>
      <w:pPr>
        <w:spacing w:after="0"/>
        <w:ind w:left="0"/>
        <w:jc w:val="both"/>
      </w:pPr>
      <w:r>
        <w:rPr>
          <w:rFonts w:ascii="Times New Roman"/>
          <w:b w:val="false"/>
          <w:i w:val="false"/>
          <w:color w:val="000000"/>
          <w:sz w:val="28"/>
        </w:rPr>
        <w:t>
      (Сынақ кітапшасы диплом алу үшін деканатқа тапсырылады/</w:t>
      </w:r>
    </w:p>
    <w:p>
      <w:pPr>
        <w:spacing w:after="0"/>
        <w:ind w:left="0"/>
        <w:jc w:val="both"/>
      </w:pPr>
      <w:r>
        <w:rPr>
          <w:rFonts w:ascii="Times New Roman"/>
          <w:b w:val="false"/>
          <w:i w:val="false"/>
          <w:color w:val="000000"/>
          <w:sz w:val="28"/>
        </w:rPr>
        <w:t>
      Зачетная книжка подлежит возврату в деканат для обмена на диплом)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Форма</w:t>
      </w:r>
    </w:p>
    <w:tbl>
      <w:tblPr>
        <w:tblW w:w="0" w:type="auto"/>
        <w:tblCellSpacing w:w="0" w:type="auto"/>
        <w:tblBorders>
          <w:top w:val="none"/>
          <w:left w:val="none"/>
          <w:bottom w:val="none"/>
          <w:right w:val="none"/>
          <w:insideH w:val="none"/>
          <w:insideV w:val="none"/>
        </w:tblBorders>
      </w:tblPr>
      <w:tblGrid>
        <w:gridCol w:w="2308"/>
        <w:gridCol w:w="9992"/>
      </w:tblGrid>
      <w:tr>
        <w:trPr>
          <w:trHeight w:val="30" w:hRule="atLeast"/>
        </w:trPr>
        <w:tc>
          <w:tcPr>
            <w:tcW w:w="23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ФОТОҒА </w:t>
            </w:r>
          </w:p>
          <w:p>
            <w:pPr>
              <w:spacing w:after="20"/>
              <w:ind w:left="20"/>
              <w:jc w:val="both"/>
            </w:pPr>
            <w:r>
              <w:rPr>
                <w:rFonts w:ascii="Times New Roman"/>
                <w:b w:val="false"/>
                <w:i w:val="false"/>
                <w:color w:val="000000"/>
                <w:sz w:val="20"/>
              </w:rPr>
              <w:t>
          АРНАЛҒАН</w:t>
            </w:r>
          </w:p>
          <w:p>
            <w:pPr>
              <w:spacing w:after="20"/>
              <w:ind w:left="20"/>
              <w:jc w:val="both"/>
            </w:pPr>
            <w:r>
              <w:rPr>
                <w:rFonts w:ascii="Times New Roman"/>
                <w:b w:val="false"/>
                <w:i w:val="false"/>
                <w:color w:val="000000"/>
                <w:sz w:val="20"/>
              </w:rPr>
              <w:t>
            ОРЫН</w:t>
            </w:r>
          </w:p>
          <w:p>
            <w:pPr>
              <w:spacing w:after="20"/>
              <w:ind w:left="20"/>
              <w:jc w:val="both"/>
            </w:pPr>
            <w:r>
              <w:rPr>
                <w:rFonts w:ascii="Times New Roman"/>
                <w:b w:val="false"/>
                <w:i w:val="false"/>
                <w:color w:val="000000"/>
                <w:sz w:val="20"/>
              </w:rPr>
              <w:t>
   Мөр орны</w:t>
            </w:r>
          </w:p>
          <w:p>
            <w:pPr>
              <w:spacing w:after="20"/>
              <w:ind w:left="20"/>
              <w:jc w:val="both"/>
            </w:pPr>
            <w:r>
              <w:rPr>
                <w:rFonts w:ascii="Times New Roman"/>
                <w:b w:val="false"/>
                <w:i w:val="false"/>
                <w:color w:val="000000"/>
                <w:sz w:val="20"/>
              </w:rPr>
              <w:t>
   Магистранттың қолы _______</w:t>
            </w:r>
          </w:p>
          <w:p>
            <w:pPr>
              <w:spacing w:after="20"/>
              <w:ind w:left="20"/>
              <w:jc w:val="both"/>
            </w:pPr>
            <w:r>
              <w:rPr>
                <w:rFonts w:ascii="Times New Roman"/>
                <w:b w:val="false"/>
                <w:i w:val="false"/>
                <w:color w:val="000000"/>
                <w:sz w:val="20"/>
              </w:rPr>
              <w:t>
Личная подпись магистранта</w:t>
            </w:r>
          </w:p>
        </w:tc>
        <w:tc>
          <w:tcPr>
            <w:tcW w:w="999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БІЛІМ ЖӘНЕ</w:t>
            </w:r>
          </w:p>
          <w:p>
            <w:pPr>
              <w:spacing w:after="20"/>
              <w:ind w:left="20"/>
              <w:jc w:val="both"/>
            </w:pPr>
            <w:r>
              <w:rPr>
                <w:rFonts w:ascii="Times New Roman"/>
                <w:b w:val="false"/>
                <w:i w:val="false"/>
                <w:color w:val="000000"/>
                <w:sz w:val="20"/>
              </w:rPr>
              <w:t>
ҒЫЛЫМ МИНИСТРЛІГІ</w:t>
            </w:r>
          </w:p>
          <w:p>
            <w:pPr>
              <w:spacing w:after="20"/>
              <w:ind w:left="20"/>
              <w:jc w:val="both"/>
            </w:pPr>
            <w:r>
              <w:rPr>
                <w:rFonts w:ascii="Times New Roman"/>
                <w:b w:val="false"/>
                <w:i w:val="false"/>
                <w:color w:val="000000"/>
                <w:sz w:val="20"/>
              </w:rPr>
              <w:t>
МИНИСТЕРСТВО ОБРАЗОВАНИЯ И НАУКИ</w:t>
            </w:r>
          </w:p>
          <w:p>
            <w:pPr>
              <w:spacing w:after="20"/>
              <w:ind w:left="20"/>
              <w:jc w:val="both"/>
            </w:pPr>
            <w:r>
              <w:rPr>
                <w:rFonts w:ascii="Times New Roman"/>
                <w:b w:val="false"/>
                <w:i w:val="false"/>
                <w:color w:val="000000"/>
                <w:sz w:val="20"/>
              </w:rPr>
              <w:t>
РЕСПУБЛИКИ КАЗАХСТАН</w:t>
            </w:r>
          </w:p>
          <w:p>
            <w:pPr>
              <w:spacing w:after="20"/>
              <w:ind w:left="20"/>
              <w:jc w:val="both"/>
            </w:pPr>
            <w:r>
              <w:rPr>
                <w:rFonts w:ascii="Times New Roman"/>
                <w:b w:val="false"/>
                <w:i w:val="false"/>
                <w:color w:val="000000"/>
                <w:sz w:val="20"/>
              </w:rPr>
              <w:t>
МАГИСТРАНТТЫҢ СЫНАҚ КІТАПШАСЫ</w:t>
            </w:r>
          </w:p>
          <w:p>
            <w:pPr>
              <w:spacing w:after="20"/>
              <w:ind w:left="20"/>
              <w:jc w:val="both"/>
            </w:pPr>
            <w:r>
              <w:rPr>
                <w:rFonts w:ascii="Times New Roman"/>
                <w:b w:val="false"/>
                <w:i w:val="false"/>
                <w:color w:val="000000"/>
                <w:sz w:val="20"/>
              </w:rPr>
              <w:t>
ЗАЧЕТНАЯ КНИЖКА МАГИСТРАНТА № _______</w:t>
            </w:r>
          </w:p>
          <w:p>
            <w:pPr>
              <w:spacing w:after="20"/>
              <w:ind w:left="20"/>
              <w:jc w:val="both"/>
            </w:pPr>
            <w:r>
              <w:rPr>
                <w:rFonts w:ascii="Times New Roman"/>
                <w:b w:val="false"/>
                <w:i w:val="false"/>
                <w:color w:val="000000"/>
                <w:sz w:val="20"/>
              </w:rPr>
              <w:t>
Аты-жөні, тегі ______________________</w:t>
            </w:r>
          </w:p>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Мамандық коды ______ Мамандығы ______</w:t>
            </w:r>
          </w:p>
          <w:p>
            <w:pPr>
              <w:spacing w:after="20"/>
              <w:ind w:left="20"/>
              <w:jc w:val="both"/>
            </w:pPr>
            <w:r>
              <w:rPr>
                <w:rFonts w:ascii="Times New Roman"/>
                <w:b w:val="false"/>
                <w:i w:val="false"/>
                <w:color w:val="000000"/>
                <w:sz w:val="20"/>
              </w:rPr>
              <w:t>
Код специальности    Специальность</w:t>
            </w:r>
          </w:p>
          <w:p>
            <w:pPr>
              <w:spacing w:after="20"/>
              <w:ind w:left="20"/>
              <w:jc w:val="both"/>
            </w:pPr>
            <w:r>
              <w:rPr>
                <w:rFonts w:ascii="Times New Roman"/>
                <w:b w:val="false"/>
                <w:i w:val="false"/>
                <w:color w:val="000000"/>
                <w:sz w:val="20"/>
              </w:rPr>
              <w:t>
Направление _________________________</w:t>
            </w:r>
          </w:p>
          <w:p>
            <w:pPr>
              <w:spacing w:after="20"/>
              <w:ind w:left="20"/>
              <w:jc w:val="both"/>
            </w:pPr>
            <w:r>
              <w:rPr>
                <w:rFonts w:ascii="Times New Roman"/>
                <w:b w:val="false"/>
                <w:i w:val="false"/>
                <w:color w:val="000000"/>
                <w:sz w:val="20"/>
              </w:rPr>
              <w:t>
         (научному и педагогическому,</w:t>
            </w:r>
          </w:p>
          <w:p>
            <w:pPr>
              <w:spacing w:after="20"/>
              <w:ind w:left="20"/>
              <w:jc w:val="both"/>
            </w:pPr>
            <w:r>
              <w:rPr>
                <w:rFonts w:ascii="Times New Roman"/>
                <w:b w:val="false"/>
                <w:i w:val="false"/>
                <w:color w:val="000000"/>
                <w:sz w:val="20"/>
              </w:rPr>
              <w:t>
                  профильному)</w:t>
            </w:r>
          </w:p>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(қай оқу орнынан ауысқан, жылы,</w:t>
            </w:r>
          </w:p>
          <w:p>
            <w:pPr>
              <w:spacing w:after="20"/>
              <w:ind w:left="20"/>
              <w:jc w:val="both"/>
            </w:pPr>
            <w:r>
              <w:rPr>
                <w:rFonts w:ascii="Times New Roman"/>
                <w:b w:val="false"/>
                <w:i w:val="false"/>
                <w:color w:val="000000"/>
                <w:sz w:val="20"/>
              </w:rPr>
              <w:t>
курсы/из какого вуза переведен(а),</w:t>
            </w:r>
          </w:p>
          <w:p>
            <w:pPr>
              <w:spacing w:after="20"/>
              <w:ind w:left="20"/>
              <w:jc w:val="both"/>
            </w:pPr>
            <w:r>
              <w:rPr>
                <w:rFonts w:ascii="Times New Roman"/>
                <w:b w:val="false"/>
                <w:i w:val="false"/>
                <w:color w:val="000000"/>
                <w:sz w:val="20"/>
              </w:rPr>
              <w:t>
             год, курс)</w:t>
            </w:r>
          </w:p>
          <w:p>
            <w:pPr>
              <w:spacing w:after="20"/>
              <w:ind w:left="20"/>
              <w:jc w:val="both"/>
            </w:pPr>
            <w:r>
              <w:rPr>
                <w:rFonts w:ascii="Times New Roman"/>
                <w:b w:val="false"/>
                <w:i w:val="false"/>
                <w:color w:val="000000"/>
                <w:sz w:val="20"/>
              </w:rPr>
              <w:t>
О.І. Жөніндегі проректор ___________</w:t>
            </w:r>
          </w:p>
          <w:p>
            <w:pPr>
              <w:spacing w:after="20"/>
              <w:ind w:left="20"/>
              <w:jc w:val="both"/>
            </w:pPr>
            <w:r>
              <w:rPr>
                <w:rFonts w:ascii="Times New Roman"/>
                <w:b w:val="false"/>
                <w:i w:val="false"/>
                <w:color w:val="000000"/>
                <w:sz w:val="20"/>
              </w:rPr>
              <w:t>
Проректор по УР</w:t>
            </w:r>
          </w:p>
          <w:p>
            <w:pPr>
              <w:spacing w:after="20"/>
              <w:ind w:left="20"/>
              <w:jc w:val="both"/>
            </w:pPr>
            <w:r>
              <w:rPr>
                <w:rFonts w:ascii="Times New Roman"/>
                <w:b w:val="false"/>
                <w:i w:val="false"/>
                <w:color w:val="000000"/>
                <w:sz w:val="20"/>
              </w:rPr>
              <w:t>
Факультет деканы ___________________</w:t>
            </w:r>
          </w:p>
          <w:p>
            <w:pPr>
              <w:spacing w:after="20"/>
              <w:ind w:left="20"/>
              <w:jc w:val="both"/>
            </w:pPr>
            <w:r>
              <w:rPr>
                <w:rFonts w:ascii="Times New Roman"/>
                <w:b w:val="false"/>
                <w:i w:val="false"/>
                <w:color w:val="000000"/>
                <w:sz w:val="20"/>
              </w:rPr>
              <w:t>
Декан факультета</w:t>
            </w:r>
          </w:p>
          <w:p>
            <w:pPr>
              <w:spacing w:after="20"/>
              <w:ind w:left="20"/>
              <w:jc w:val="both"/>
            </w:pPr>
            <w:r>
              <w:rPr>
                <w:rFonts w:ascii="Times New Roman"/>
                <w:b w:val="false"/>
                <w:i w:val="false"/>
                <w:color w:val="000000"/>
                <w:sz w:val="20"/>
              </w:rPr>
              <w:t>
Сынақ кітапшасының берілген күні ___</w:t>
            </w:r>
          </w:p>
          <w:p>
            <w:pPr>
              <w:spacing w:after="20"/>
              <w:ind w:left="20"/>
              <w:jc w:val="both"/>
            </w:pPr>
            <w:r>
              <w:rPr>
                <w:rFonts w:ascii="Times New Roman"/>
                <w:b w:val="false"/>
                <w:i w:val="false"/>
                <w:color w:val="000000"/>
                <w:sz w:val="20"/>
              </w:rPr>
              <w:t>
Дата выдачи зачетной книжки</w:t>
            </w:r>
          </w:p>
        </w:tc>
      </w:tr>
    </w:tbl>
    <w:p>
      <w:pPr>
        <w:spacing w:after="0"/>
        <w:ind w:left="0"/>
        <w:jc w:val="left"/>
      </w:pPr>
      <w:r>
        <w:br/>
      </w:r>
      <w:r>
        <w:rPr>
          <w:rFonts w:ascii="Times New Roman"/>
          <w:b w:val="false"/>
          <w:i w:val="false"/>
          <w:color w:val="000000"/>
          <w:sz w:val="28"/>
        </w:rPr>
        <w:t>
</w:t>
      </w:r>
    </w:p>
    <w:bookmarkStart w:name="z210" w:id="19"/>
    <w:p>
      <w:pPr>
        <w:spacing w:after="0"/>
        <w:ind w:left="0"/>
        <w:jc w:val="both"/>
      </w:pPr>
      <w:r>
        <w:rPr>
          <w:rFonts w:ascii="Times New Roman"/>
          <w:b w:val="false"/>
          <w:i w:val="false"/>
          <w:color w:val="000000"/>
          <w:sz w:val="28"/>
        </w:rPr>
        <w:t>
      БІРІНШІ КУРС</w:t>
      </w:r>
    </w:p>
    <w:bookmarkEnd w:id="19"/>
    <w:p>
      <w:pPr>
        <w:spacing w:after="0"/>
        <w:ind w:left="0"/>
        <w:jc w:val="both"/>
      </w:pPr>
      <w:r>
        <w:rPr>
          <w:rFonts w:ascii="Times New Roman"/>
          <w:b w:val="false"/>
          <w:i w:val="false"/>
          <w:color w:val="000000"/>
          <w:sz w:val="28"/>
        </w:rPr>
        <w:t>
      КУРС ПЕРВЫЙ</w:t>
      </w:r>
    </w:p>
    <w:p>
      <w:pPr>
        <w:spacing w:after="0"/>
        <w:ind w:left="0"/>
        <w:jc w:val="both"/>
      </w:pPr>
      <w:r>
        <w:rPr>
          <w:rFonts w:ascii="Times New Roman"/>
          <w:b w:val="false"/>
          <w:i w:val="false"/>
          <w:color w:val="000000"/>
          <w:sz w:val="28"/>
        </w:rPr>
        <w:t>
      ________/_______/ оқу жылы, I-ші семестр     Магистранттың аты-жөні, тегі/</w:t>
      </w:r>
    </w:p>
    <w:p>
      <w:pPr>
        <w:spacing w:after="0"/>
        <w:ind w:left="0"/>
        <w:jc w:val="both"/>
      </w:pPr>
      <w:r>
        <w:rPr>
          <w:rFonts w:ascii="Times New Roman"/>
          <w:b w:val="false"/>
          <w:i w:val="false"/>
          <w:color w:val="000000"/>
          <w:sz w:val="28"/>
        </w:rPr>
        <w:t>
      учебный год, I-й семестр   Ф.И.О. магистранта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3019"/>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w:t>
      </w:r>
    </w:p>
    <w:p>
      <w:pPr>
        <w:spacing w:after="0"/>
        <w:ind w:left="0"/>
        <w:jc w:val="both"/>
      </w:pPr>
      <w:r>
        <w:rPr>
          <w:rFonts w:ascii="Times New Roman"/>
          <w:b w:val="false"/>
          <w:i w:val="false"/>
          <w:color w:val="000000"/>
          <w:sz w:val="28"/>
        </w:rPr>
        <w:t>
      М.О./М.П.         Факультет деканы/Декан факультета _________________</w:t>
      </w:r>
    </w:p>
    <w:bookmarkStart w:name="z211" w:id="20"/>
    <w:p>
      <w:pPr>
        <w:spacing w:after="0"/>
        <w:ind w:left="0"/>
        <w:jc w:val="both"/>
      </w:pPr>
      <w:r>
        <w:rPr>
          <w:rFonts w:ascii="Times New Roman"/>
          <w:b w:val="false"/>
          <w:i w:val="false"/>
          <w:color w:val="000000"/>
          <w:sz w:val="28"/>
        </w:rPr>
        <w:t>
      БІРІНШІ КУРС</w:t>
      </w:r>
    </w:p>
    <w:bookmarkEnd w:id="20"/>
    <w:p>
      <w:pPr>
        <w:spacing w:after="0"/>
        <w:ind w:left="0"/>
        <w:jc w:val="both"/>
      </w:pPr>
      <w:r>
        <w:rPr>
          <w:rFonts w:ascii="Times New Roman"/>
          <w:b w:val="false"/>
          <w:i w:val="false"/>
          <w:color w:val="000000"/>
          <w:sz w:val="28"/>
        </w:rPr>
        <w:t>
      КУРС ПЕРВЫЙ</w:t>
      </w:r>
    </w:p>
    <w:p>
      <w:pPr>
        <w:spacing w:after="0"/>
        <w:ind w:left="0"/>
        <w:jc w:val="both"/>
      </w:pPr>
      <w:r>
        <w:rPr>
          <w:rFonts w:ascii="Times New Roman"/>
          <w:b w:val="false"/>
          <w:i w:val="false"/>
          <w:color w:val="000000"/>
          <w:sz w:val="28"/>
        </w:rPr>
        <w:t>
      ________/_______/ оқу жылы, II-ші семестр    Магистранттың аты-жөні, тегі/</w:t>
      </w:r>
    </w:p>
    <w:p>
      <w:pPr>
        <w:spacing w:after="0"/>
        <w:ind w:left="0"/>
        <w:jc w:val="both"/>
      </w:pPr>
      <w:r>
        <w:rPr>
          <w:rFonts w:ascii="Times New Roman"/>
          <w:b w:val="false"/>
          <w:i w:val="false"/>
          <w:color w:val="000000"/>
          <w:sz w:val="28"/>
        </w:rPr>
        <w:t>
      учебный год, II-й семестр  Ф.И.О. магистранта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сдачи</w:t>
            </w:r>
          </w:p>
          <w:p>
            <w:pPr>
              <w:spacing w:after="20"/>
              <w:ind w:left="20"/>
              <w:jc w:val="both"/>
            </w:pPr>
            <w:r>
              <w:rPr>
                <w:rFonts w:ascii="Times New Roman"/>
                <w:b w:val="false"/>
                <w:i w:val="false"/>
                <w:color w:val="000000"/>
                <w:sz w:val="20"/>
              </w:rPr>
              <w:t>
экзамена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Магистрант (ка) __________________________ 2-ші курсқа көшірілді</w:t>
      </w:r>
    </w:p>
    <w:p>
      <w:pPr>
        <w:spacing w:after="0"/>
        <w:ind w:left="0"/>
        <w:jc w:val="both"/>
      </w:pPr>
      <w:r>
        <w:rPr>
          <w:rFonts w:ascii="Times New Roman"/>
          <w:b w:val="false"/>
          <w:i w:val="false"/>
          <w:color w:val="000000"/>
          <w:sz w:val="28"/>
        </w:rPr>
        <w:t>
                                                  переведен (а) на 2-ой курс</w:t>
      </w:r>
    </w:p>
    <w:p>
      <w:pPr>
        <w:spacing w:after="0"/>
        <w:ind w:left="0"/>
        <w:jc w:val="both"/>
      </w:pPr>
      <w:r>
        <w:rPr>
          <w:rFonts w:ascii="Times New Roman"/>
          <w:b w:val="false"/>
          <w:i w:val="false"/>
          <w:color w:val="000000"/>
          <w:sz w:val="28"/>
        </w:rPr>
        <w:t>
      Офис-регистратор/Тіркеуші офис ________________</w:t>
      </w:r>
    </w:p>
    <w:p>
      <w:pPr>
        <w:spacing w:after="0"/>
        <w:ind w:left="0"/>
        <w:jc w:val="both"/>
      </w:pPr>
      <w:r>
        <w:rPr>
          <w:rFonts w:ascii="Times New Roman"/>
          <w:b w:val="false"/>
          <w:i w:val="false"/>
          <w:color w:val="000000"/>
          <w:sz w:val="28"/>
        </w:rPr>
        <w:t>
      М.О./М.П.             Факультет деканы/Декан факультета _____________</w:t>
      </w:r>
    </w:p>
    <w:bookmarkStart w:name="z212" w:id="21"/>
    <w:p>
      <w:pPr>
        <w:spacing w:after="0"/>
        <w:ind w:left="0"/>
        <w:jc w:val="both"/>
      </w:pPr>
      <w:r>
        <w:rPr>
          <w:rFonts w:ascii="Times New Roman"/>
          <w:b w:val="false"/>
          <w:i w:val="false"/>
          <w:color w:val="000000"/>
          <w:sz w:val="28"/>
        </w:rPr>
        <w:t>
      ЕКІНШІ КУРС</w:t>
      </w:r>
    </w:p>
    <w:bookmarkEnd w:id="21"/>
    <w:p>
      <w:pPr>
        <w:spacing w:after="0"/>
        <w:ind w:left="0"/>
        <w:jc w:val="both"/>
      </w:pPr>
      <w:r>
        <w:rPr>
          <w:rFonts w:ascii="Times New Roman"/>
          <w:b w:val="false"/>
          <w:i w:val="false"/>
          <w:color w:val="000000"/>
          <w:sz w:val="28"/>
        </w:rPr>
        <w:t>
      КУРС ВТОРОЙ</w:t>
      </w:r>
    </w:p>
    <w:p>
      <w:pPr>
        <w:spacing w:after="0"/>
        <w:ind w:left="0"/>
        <w:jc w:val="both"/>
      </w:pPr>
      <w:r>
        <w:rPr>
          <w:rFonts w:ascii="Times New Roman"/>
          <w:b w:val="false"/>
          <w:i w:val="false"/>
          <w:color w:val="000000"/>
          <w:sz w:val="28"/>
        </w:rPr>
        <w:t>
      ________/______/ оқу жылы, III-ші семестр    Магистранттың аты-жөні, тегі/</w:t>
      </w:r>
    </w:p>
    <w:p>
      <w:pPr>
        <w:spacing w:after="0"/>
        <w:ind w:left="0"/>
        <w:jc w:val="both"/>
      </w:pPr>
      <w:r>
        <w:rPr>
          <w:rFonts w:ascii="Times New Roman"/>
          <w:b w:val="false"/>
          <w:i w:val="false"/>
          <w:color w:val="000000"/>
          <w:sz w:val="28"/>
        </w:rPr>
        <w:t>
      учебный год, III-й семестр  Ф.И.О. магистранта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1856"/>
        <w:gridCol w:w="30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1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сдачи</w:t>
            </w:r>
          </w:p>
          <w:p>
            <w:pPr>
              <w:spacing w:after="20"/>
              <w:ind w:left="20"/>
              <w:jc w:val="both"/>
            </w:pPr>
            <w:r>
              <w:rPr>
                <w:rFonts w:ascii="Times New Roman"/>
                <w:b w:val="false"/>
                <w:i w:val="false"/>
                <w:color w:val="000000"/>
                <w:sz w:val="20"/>
              </w:rPr>
              <w:t>
экзамена</w:t>
            </w: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bookmarkStart w:name="z213" w:id="22"/>
    <w:p>
      <w:pPr>
        <w:spacing w:after="0"/>
        <w:ind w:left="0"/>
        <w:jc w:val="both"/>
      </w:pPr>
      <w:r>
        <w:rPr>
          <w:rFonts w:ascii="Times New Roman"/>
          <w:b w:val="false"/>
          <w:i w:val="false"/>
          <w:color w:val="000000"/>
          <w:sz w:val="28"/>
        </w:rPr>
        <w:t>
      ЕКІНШІ КУРС</w:t>
      </w:r>
    </w:p>
    <w:bookmarkEnd w:id="22"/>
    <w:p>
      <w:pPr>
        <w:spacing w:after="0"/>
        <w:ind w:left="0"/>
        <w:jc w:val="both"/>
      </w:pPr>
      <w:r>
        <w:rPr>
          <w:rFonts w:ascii="Times New Roman"/>
          <w:b w:val="false"/>
          <w:i w:val="false"/>
          <w:color w:val="000000"/>
          <w:sz w:val="28"/>
        </w:rPr>
        <w:t>
      КУРС ВТОРОЙ</w:t>
      </w:r>
    </w:p>
    <w:p>
      <w:pPr>
        <w:spacing w:after="0"/>
        <w:ind w:left="0"/>
        <w:jc w:val="both"/>
      </w:pPr>
      <w:r>
        <w:rPr>
          <w:rFonts w:ascii="Times New Roman"/>
          <w:b w:val="false"/>
          <w:i w:val="false"/>
          <w:color w:val="000000"/>
          <w:sz w:val="28"/>
        </w:rPr>
        <w:t>
      ________/______/ оқу жылы, IV-ші семестр    Магистранттың аты-жөні, тегі/</w:t>
      </w:r>
    </w:p>
    <w:p>
      <w:pPr>
        <w:spacing w:after="0"/>
        <w:ind w:left="0"/>
        <w:jc w:val="both"/>
      </w:pPr>
      <w:r>
        <w:rPr>
          <w:rFonts w:ascii="Times New Roman"/>
          <w:b w:val="false"/>
          <w:i w:val="false"/>
          <w:color w:val="000000"/>
          <w:sz w:val="28"/>
        </w:rPr>
        <w:t>
      учебный год, IV-й семестр  Ф.И.О. магистранта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3019"/>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p>
      <w:pPr>
        <w:spacing w:after="0"/>
        <w:ind w:left="0"/>
        <w:jc w:val="both"/>
      </w:pPr>
      <w:r>
        <w:rPr>
          <w:rFonts w:ascii="Times New Roman"/>
          <w:b w:val="false"/>
          <w:i w:val="false"/>
          <w:color w:val="000000"/>
          <w:sz w:val="28"/>
        </w:rPr>
        <w:t>
      Магистранттың аты-жөні, тегі/Ф.И.О. магистранта _________</w:t>
      </w:r>
    </w:p>
    <w:p>
      <w:pPr>
        <w:spacing w:after="0"/>
        <w:ind w:left="0"/>
        <w:jc w:val="both"/>
      </w:pPr>
      <w:r>
        <w:rPr>
          <w:rFonts w:ascii="Times New Roman"/>
          <w:b w:val="false"/>
          <w:i w:val="false"/>
          <w:color w:val="000000"/>
          <w:sz w:val="28"/>
        </w:rPr>
        <w:t>
      Кәсіби іс-тәжірибесі</w:t>
      </w:r>
    </w:p>
    <w:p>
      <w:pPr>
        <w:spacing w:after="0"/>
        <w:ind w:left="0"/>
        <w:jc w:val="both"/>
      </w:pPr>
      <w:r>
        <w:rPr>
          <w:rFonts w:ascii="Times New Roman"/>
          <w:b w:val="false"/>
          <w:i w:val="false"/>
          <w:color w:val="000000"/>
          <w:sz w:val="28"/>
        </w:rPr>
        <w:t>
      Профессиональная практика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7"/>
        <w:gridCol w:w="1696"/>
        <w:gridCol w:w="926"/>
        <w:gridCol w:w="1696"/>
        <w:gridCol w:w="3047"/>
        <w:gridCol w:w="1698"/>
      </w:tblGrid>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w:t>
            </w:r>
          </w:p>
          <w:p>
            <w:pPr>
              <w:spacing w:after="20"/>
              <w:ind w:left="20"/>
              <w:jc w:val="both"/>
            </w:pPr>
            <w:r>
              <w:rPr>
                <w:rFonts w:ascii="Times New Roman"/>
                <w:b w:val="false"/>
                <w:i w:val="false"/>
                <w:color w:val="000000"/>
                <w:sz w:val="20"/>
              </w:rPr>
              <w:t>
іс-тәжірибенің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профессиональ-</w:t>
            </w:r>
          </w:p>
          <w:p>
            <w:pPr>
              <w:spacing w:after="20"/>
              <w:ind w:left="20"/>
              <w:jc w:val="both"/>
            </w:pPr>
            <w:r>
              <w:rPr>
                <w:rFonts w:ascii="Times New Roman"/>
                <w:b w:val="false"/>
                <w:i w:val="false"/>
                <w:color w:val="000000"/>
                <w:sz w:val="20"/>
              </w:rPr>
              <w:t>
ной практики</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p>
            <w:pPr>
              <w:spacing w:after="20"/>
              <w:ind w:left="20"/>
              <w:jc w:val="both"/>
            </w:pPr>
            <w:r>
              <w:rPr>
                <w:rFonts w:ascii="Times New Roman"/>
                <w:b w:val="false"/>
                <w:i w:val="false"/>
                <w:color w:val="000000"/>
                <w:sz w:val="20"/>
              </w:rPr>
              <w:t>
курс</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Іс-тәжірибенің</w:t>
            </w:r>
          </w:p>
          <w:p>
            <w:pPr>
              <w:spacing w:after="20"/>
              <w:ind w:left="20"/>
              <w:jc w:val="both"/>
            </w:pPr>
            <w:r>
              <w:rPr>
                <w:rFonts w:ascii="Times New Roman"/>
                <w:b w:val="false"/>
                <w:i w:val="false"/>
                <w:color w:val="000000"/>
                <w:sz w:val="20"/>
              </w:rPr>
              <w:t>
өту орны</w:t>
            </w:r>
          </w:p>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прохождения</w:t>
            </w:r>
          </w:p>
          <w:p>
            <w:pPr>
              <w:spacing w:after="20"/>
              <w:ind w:left="20"/>
              <w:jc w:val="both"/>
            </w:pPr>
            <w:r>
              <w:rPr>
                <w:rFonts w:ascii="Times New Roman"/>
                <w:b w:val="false"/>
                <w:i w:val="false"/>
                <w:color w:val="000000"/>
                <w:sz w:val="20"/>
              </w:rPr>
              <w:t>
практики</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болып</w:t>
            </w:r>
          </w:p>
          <w:p>
            <w:pPr>
              <w:spacing w:after="20"/>
              <w:ind w:left="20"/>
              <w:jc w:val="both"/>
            </w:pPr>
            <w:r>
              <w:rPr>
                <w:rFonts w:ascii="Times New Roman"/>
                <w:b w:val="false"/>
                <w:i w:val="false"/>
                <w:color w:val="000000"/>
                <w:sz w:val="20"/>
              </w:rPr>
              <w:t>
істеді</w:t>
            </w:r>
          </w:p>
          <w:p>
            <w:pPr>
              <w:spacing w:after="20"/>
              <w:ind w:left="20"/>
              <w:jc w:val="both"/>
            </w:pPr>
            <w:r>
              <w:rPr>
                <w:rFonts w:ascii="Times New Roman"/>
                <w:b w:val="false"/>
                <w:i w:val="false"/>
                <w:color w:val="000000"/>
                <w:sz w:val="20"/>
              </w:rPr>
              <w:t>
В качествекого</w:t>
            </w:r>
          </w:p>
          <w:p>
            <w:pPr>
              <w:spacing w:after="20"/>
              <w:ind w:left="20"/>
              <w:jc w:val="both"/>
            </w:pPr>
            <w:r>
              <w:rPr>
                <w:rFonts w:ascii="Times New Roman"/>
                <w:b w:val="false"/>
                <w:i w:val="false"/>
                <w:color w:val="000000"/>
                <w:sz w:val="20"/>
              </w:rPr>
              <w:t>
работал (а)</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мерзімінің</w:t>
            </w:r>
          </w:p>
          <w:p>
            <w:pPr>
              <w:spacing w:after="20"/>
              <w:ind w:left="20"/>
              <w:jc w:val="both"/>
            </w:pPr>
            <w:r>
              <w:rPr>
                <w:rFonts w:ascii="Times New Roman"/>
                <w:b w:val="false"/>
                <w:i w:val="false"/>
                <w:color w:val="000000"/>
                <w:sz w:val="20"/>
              </w:rPr>
              <w:t>
ұзақтығы</w:t>
            </w:r>
          </w:p>
          <w:p>
            <w:pPr>
              <w:spacing w:after="20"/>
              <w:ind w:left="20"/>
              <w:jc w:val="both"/>
            </w:pPr>
            <w:r>
              <w:rPr>
                <w:rFonts w:ascii="Times New Roman"/>
                <w:b w:val="false"/>
                <w:i w:val="false"/>
                <w:color w:val="000000"/>
                <w:sz w:val="20"/>
              </w:rPr>
              <w:t>
Продолжи</w:t>
            </w:r>
          </w:p>
          <w:p>
            <w:pPr>
              <w:spacing w:after="20"/>
              <w:ind w:left="20"/>
              <w:jc w:val="both"/>
            </w:pPr>
            <w:r>
              <w:rPr>
                <w:rFonts w:ascii="Times New Roman"/>
                <w:b w:val="false"/>
                <w:i w:val="false"/>
                <w:color w:val="000000"/>
                <w:sz w:val="20"/>
              </w:rPr>
              <w:t>
тельность</w:t>
            </w:r>
          </w:p>
          <w:p>
            <w:pPr>
              <w:spacing w:after="20"/>
              <w:ind w:left="20"/>
              <w:jc w:val="both"/>
            </w:pPr>
            <w:r>
              <w:rPr>
                <w:rFonts w:ascii="Times New Roman"/>
                <w:b w:val="false"/>
                <w:i w:val="false"/>
                <w:color w:val="000000"/>
                <w:sz w:val="20"/>
              </w:rPr>
              <w:t>
практики</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3"/>
        <w:gridCol w:w="2846"/>
        <w:gridCol w:w="2527"/>
        <w:gridCol w:w="2527"/>
        <w:gridCol w:w="2847"/>
      </w:tblGrid>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жетекшісінің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преподавателя,</w:t>
            </w:r>
          </w:p>
          <w:p>
            <w:pPr>
              <w:spacing w:after="20"/>
              <w:ind w:left="20"/>
              <w:jc w:val="both"/>
            </w:pPr>
            <w:r>
              <w:rPr>
                <w:rFonts w:ascii="Times New Roman"/>
                <w:b w:val="false"/>
                <w:i w:val="false"/>
                <w:color w:val="000000"/>
                <w:sz w:val="20"/>
              </w:rPr>
              <w:t>
руководившего</w:t>
            </w:r>
          </w:p>
          <w:p>
            <w:pPr>
              <w:spacing w:after="20"/>
              <w:ind w:left="20"/>
              <w:jc w:val="both"/>
            </w:pPr>
            <w:r>
              <w:rPr>
                <w:rFonts w:ascii="Times New Roman"/>
                <w:b w:val="false"/>
                <w:i w:val="false"/>
                <w:color w:val="000000"/>
                <w:sz w:val="20"/>
              </w:rPr>
              <w:t>
практикой</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w:t>
            </w:r>
          </w:p>
          <w:p>
            <w:pPr>
              <w:spacing w:after="20"/>
              <w:ind w:left="20"/>
              <w:jc w:val="both"/>
            </w:pPr>
            <w:r>
              <w:rPr>
                <w:rFonts w:ascii="Times New Roman"/>
                <w:b w:val="false"/>
                <w:i w:val="false"/>
                <w:color w:val="000000"/>
                <w:sz w:val="20"/>
              </w:rPr>
              <w:t>
қорғау</w:t>
            </w:r>
          </w:p>
          <w:p>
            <w:pPr>
              <w:spacing w:after="20"/>
              <w:ind w:left="20"/>
              <w:jc w:val="both"/>
            </w:pPr>
            <w:r>
              <w:rPr>
                <w:rFonts w:ascii="Times New Roman"/>
                <w:b w:val="false"/>
                <w:i w:val="false"/>
                <w:color w:val="000000"/>
                <w:sz w:val="20"/>
              </w:rPr>
              <w:t>
жөніндегі</w:t>
            </w:r>
          </w:p>
          <w:p>
            <w:pPr>
              <w:spacing w:after="20"/>
              <w:ind w:left="20"/>
              <w:jc w:val="both"/>
            </w:pPr>
            <w:r>
              <w:rPr>
                <w:rFonts w:ascii="Times New Roman"/>
                <w:b w:val="false"/>
                <w:i w:val="false"/>
                <w:color w:val="000000"/>
                <w:sz w:val="20"/>
              </w:rPr>
              <w:t>
баға</w:t>
            </w:r>
          </w:p>
          <w:p>
            <w:pPr>
              <w:spacing w:after="20"/>
              <w:ind w:left="20"/>
              <w:jc w:val="both"/>
            </w:pPr>
            <w:r>
              <w:rPr>
                <w:rFonts w:ascii="Times New Roman"/>
                <w:b w:val="false"/>
                <w:i w:val="false"/>
                <w:color w:val="000000"/>
                <w:sz w:val="20"/>
              </w:rPr>
              <w:t>
Отметка</w:t>
            </w:r>
          </w:p>
          <w:p>
            <w:pPr>
              <w:spacing w:after="20"/>
              <w:ind w:left="20"/>
              <w:jc w:val="both"/>
            </w:pPr>
            <w:r>
              <w:rPr>
                <w:rFonts w:ascii="Times New Roman"/>
                <w:b w:val="false"/>
                <w:i w:val="false"/>
                <w:color w:val="000000"/>
                <w:sz w:val="20"/>
              </w:rPr>
              <w:t>
по защите</w:t>
            </w:r>
          </w:p>
          <w:p>
            <w:pPr>
              <w:spacing w:after="20"/>
              <w:ind w:left="20"/>
              <w:jc w:val="both"/>
            </w:pPr>
            <w:r>
              <w:rPr>
                <w:rFonts w:ascii="Times New Roman"/>
                <w:b w:val="false"/>
                <w:i w:val="false"/>
                <w:color w:val="000000"/>
                <w:sz w:val="20"/>
              </w:rPr>
              <w:t>
отчета</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w:t>
            </w:r>
          </w:p>
          <w:p>
            <w:pPr>
              <w:spacing w:after="20"/>
              <w:ind w:left="20"/>
              <w:jc w:val="both"/>
            </w:pPr>
            <w:r>
              <w:rPr>
                <w:rFonts w:ascii="Times New Roman"/>
                <w:b w:val="false"/>
                <w:i w:val="false"/>
                <w:color w:val="000000"/>
                <w:sz w:val="20"/>
              </w:rPr>
              <w:t>
қорғаған күні</w:t>
            </w:r>
          </w:p>
          <w:p>
            <w:pPr>
              <w:spacing w:after="20"/>
              <w:ind w:left="20"/>
              <w:jc w:val="both"/>
            </w:pPr>
            <w:r>
              <w:rPr>
                <w:rFonts w:ascii="Times New Roman"/>
                <w:b w:val="false"/>
                <w:i w:val="false"/>
                <w:color w:val="000000"/>
                <w:sz w:val="20"/>
              </w:rPr>
              <w:t>
Дата защиты</w:t>
            </w:r>
          </w:p>
          <w:p>
            <w:pPr>
              <w:spacing w:after="20"/>
              <w:ind w:left="20"/>
              <w:jc w:val="both"/>
            </w:pPr>
            <w:r>
              <w:rPr>
                <w:rFonts w:ascii="Times New Roman"/>
                <w:b w:val="false"/>
                <w:i w:val="false"/>
                <w:color w:val="000000"/>
                <w:sz w:val="20"/>
              </w:rPr>
              <w:t>
отчета</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w:t>
            </w:r>
          </w:p>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жетекшінің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руководителя</w:t>
            </w:r>
          </w:p>
          <w:p>
            <w:pPr>
              <w:spacing w:after="20"/>
              <w:ind w:left="20"/>
              <w:jc w:val="both"/>
            </w:pPr>
            <w:r>
              <w:rPr>
                <w:rFonts w:ascii="Times New Roman"/>
                <w:b w:val="false"/>
                <w:i w:val="false"/>
                <w:color w:val="000000"/>
                <w:sz w:val="20"/>
              </w:rPr>
              <w:t>
практикой</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Магистранттың аты-жөні, тегі/Фамилия, имя, отчество магистранта _____</w:t>
      </w:r>
    </w:p>
    <w:p>
      <w:pPr>
        <w:spacing w:after="0"/>
        <w:ind w:left="0"/>
        <w:jc w:val="both"/>
      </w:pPr>
      <w:r>
        <w:rPr>
          <w:rFonts w:ascii="Times New Roman"/>
          <w:b w:val="false"/>
          <w:i w:val="false"/>
          <w:color w:val="000000"/>
          <w:sz w:val="28"/>
        </w:rPr>
        <w:t>
      Мемлекеттік емтихандар</w:t>
      </w:r>
    </w:p>
    <w:p>
      <w:pPr>
        <w:spacing w:after="0"/>
        <w:ind w:left="0"/>
        <w:jc w:val="both"/>
      </w:pPr>
      <w:r>
        <w:rPr>
          <w:rFonts w:ascii="Times New Roman"/>
          <w:b w:val="false"/>
          <w:i w:val="false"/>
          <w:color w:val="000000"/>
          <w:sz w:val="28"/>
        </w:rPr>
        <w:t>
      Государственные экзамены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5"/>
        <w:gridCol w:w="2372"/>
        <w:gridCol w:w="1295"/>
        <w:gridCol w:w="2373"/>
        <w:gridCol w:w="1295"/>
        <w:gridCol w:w="1296"/>
        <w:gridCol w:w="2374"/>
      </w:tblGrid>
      <w:tr>
        <w:trPr>
          <w:trHeight w:val="30" w:hRule="atLeast"/>
        </w:trPr>
        <w:tc>
          <w:tcPr>
            <w:tcW w:w="12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Пәндердің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w:t>
            </w:r>
          </w:p>
          <w:p>
            <w:pPr>
              <w:spacing w:after="20"/>
              <w:ind w:left="20"/>
              <w:jc w:val="both"/>
            </w:pPr>
            <w:r>
              <w:rPr>
                <w:rFonts w:ascii="Times New Roman"/>
                <w:b w:val="false"/>
                <w:i w:val="false"/>
                <w:color w:val="000000"/>
                <w:sz w:val="20"/>
              </w:rPr>
              <w:t>
вание</w:t>
            </w:r>
          </w:p>
          <w:p>
            <w:pPr>
              <w:spacing w:after="20"/>
              <w:ind w:left="20"/>
              <w:jc w:val="both"/>
            </w:pPr>
            <w:r>
              <w:rPr>
                <w:rFonts w:ascii="Times New Roman"/>
                <w:b w:val="false"/>
                <w:i w:val="false"/>
                <w:color w:val="000000"/>
                <w:sz w:val="20"/>
              </w:rPr>
              <w:t>
дисциплин</w:t>
            </w:r>
          </w:p>
        </w:tc>
        <w:tc>
          <w:tcPr>
            <w:tcW w:w="12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емтиханды</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государст-</w:t>
            </w:r>
          </w:p>
          <w:p>
            <w:pPr>
              <w:spacing w:after="20"/>
              <w:ind w:left="20"/>
              <w:jc w:val="both"/>
            </w:pPr>
            <w:r>
              <w:rPr>
                <w:rFonts w:ascii="Times New Roman"/>
                <w:b w:val="false"/>
                <w:i w:val="false"/>
                <w:color w:val="000000"/>
                <w:sz w:val="20"/>
              </w:rPr>
              <w:t>
венного</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2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комиссиясы</w:t>
            </w:r>
          </w:p>
          <w:p>
            <w:pPr>
              <w:spacing w:after="20"/>
              <w:ind w:left="20"/>
              <w:jc w:val="both"/>
            </w:pPr>
            <w:r>
              <w:rPr>
                <w:rFonts w:ascii="Times New Roman"/>
                <w:b w:val="false"/>
                <w:i w:val="false"/>
                <w:color w:val="000000"/>
                <w:sz w:val="20"/>
              </w:rPr>
              <w:t>
мүшелерінің</w:t>
            </w:r>
          </w:p>
          <w:p>
            <w:pPr>
              <w:spacing w:after="20"/>
              <w:ind w:left="20"/>
              <w:jc w:val="both"/>
            </w:pPr>
            <w:r>
              <w:rPr>
                <w:rFonts w:ascii="Times New Roman"/>
                <w:b w:val="false"/>
                <w:i w:val="false"/>
                <w:color w:val="000000"/>
                <w:sz w:val="20"/>
              </w:rPr>
              <w:t>
қолдары</w:t>
            </w:r>
          </w:p>
          <w:p>
            <w:pPr>
              <w:spacing w:after="20"/>
              <w:ind w:left="20"/>
              <w:jc w:val="both"/>
            </w:pPr>
            <w:r>
              <w:rPr>
                <w:rFonts w:ascii="Times New Roman"/>
                <w:b w:val="false"/>
                <w:i w:val="false"/>
                <w:color w:val="000000"/>
                <w:sz w:val="20"/>
              </w:rPr>
              <w:t>
Подписи</w:t>
            </w:r>
          </w:p>
          <w:p>
            <w:pPr>
              <w:spacing w:after="20"/>
              <w:ind w:left="20"/>
              <w:jc w:val="both"/>
            </w:pPr>
            <w:r>
              <w:rPr>
                <w:rFonts w:ascii="Times New Roman"/>
                <w:b w:val="false"/>
                <w:i w:val="false"/>
                <w:color w:val="000000"/>
                <w:sz w:val="20"/>
              </w:rPr>
              <w:t>
членов</w:t>
            </w:r>
          </w:p>
          <w:p>
            <w:pPr>
              <w:spacing w:after="20"/>
              <w:ind w:left="20"/>
              <w:jc w:val="both"/>
            </w:pPr>
            <w:r>
              <w:rPr>
                <w:rFonts w:ascii="Times New Roman"/>
                <w:b w:val="false"/>
                <w:i w:val="false"/>
                <w:color w:val="000000"/>
                <w:sz w:val="20"/>
              </w:rPr>
              <w:t>
Государст-</w:t>
            </w:r>
          </w:p>
          <w:p>
            <w:pPr>
              <w:spacing w:after="20"/>
              <w:ind w:left="20"/>
              <w:jc w:val="both"/>
            </w:pPr>
            <w:r>
              <w:rPr>
                <w:rFonts w:ascii="Times New Roman"/>
                <w:b w:val="false"/>
                <w:i w:val="false"/>
                <w:color w:val="000000"/>
                <w:sz w:val="20"/>
              </w:rPr>
              <w:t>
венной</w:t>
            </w:r>
          </w:p>
          <w:p>
            <w:pPr>
              <w:spacing w:after="20"/>
              <w:ind w:left="20"/>
              <w:jc w:val="both"/>
            </w:pPr>
            <w:r>
              <w:rPr>
                <w:rFonts w:ascii="Times New Roman"/>
                <w:b w:val="false"/>
                <w:i w:val="false"/>
                <w:color w:val="000000"/>
                <w:sz w:val="20"/>
              </w:rPr>
              <w:t>
экзамена-</w:t>
            </w:r>
          </w:p>
          <w:p>
            <w:pPr>
              <w:spacing w:after="20"/>
              <w:ind w:left="20"/>
              <w:jc w:val="both"/>
            </w:pPr>
            <w:r>
              <w:rPr>
                <w:rFonts w:ascii="Times New Roman"/>
                <w:b w:val="false"/>
                <w:i w:val="false"/>
                <w:color w:val="000000"/>
                <w:sz w:val="20"/>
              </w:rPr>
              <w:t>
ционной</w:t>
            </w:r>
          </w:p>
          <w:p>
            <w:pPr>
              <w:spacing w:after="20"/>
              <w:ind w:left="20"/>
              <w:jc w:val="both"/>
            </w:pPr>
            <w:r>
              <w:rPr>
                <w:rFonts w:ascii="Times New Roman"/>
                <w:b w:val="false"/>
                <w:i w:val="false"/>
                <w:color w:val="000000"/>
                <w:sz w:val="20"/>
              </w:rPr>
              <w:t>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Магистранттың аты-жөні, тегі/Ф.И.О. магистранта _________</w:t>
      </w:r>
    </w:p>
    <w:p>
      <w:pPr>
        <w:spacing w:after="0"/>
        <w:ind w:left="0"/>
        <w:jc w:val="both"/>
      </w:pPr>
      <w:r>
        <w:rPr>
          <w:rFonts w:ascii="Times New Roman"/>
          <w:b w:val="false"/>
          <w:i w:val="false"/>
          <w:color w:val="000000"/>
          <w:sz w:val="28"/>
        </w:rPr>
        <w:t>
      Қорытынды аттестаттау</w:t>
      </w:r>
    </w:p>
    <w:p>
      <w:pPr>
        <w:spacing w:after="0"/>
        <w:ind w:left="0"/>
        <w:jc w:val="both"/>
      </w:pPr>
      <w:r>
        <w:rPr>
          <w:rFonts w:ascii="Times New Roman"/>
          <w:b w:val="false"/>
          <w:i w:val="false"/>
          <w:color w:val="000000"/>
          <w:sz w:val="28"/>
        </w:rPr>
        <w:t>
      Итоговая аттестация</w:t>
      </w:r>
    </w:p>
    <w:p>
      <w:pPr>
        <w:spacing w:after="0"/>
        <w:ind w:left="0"/>
        <w:jc w:val="both"/>
      </w:pPr>
      <w:r>
        <w:rPr>
          <w:rFonts w:ascii="Times New Roman"/>
          <w:b w:val="false"/>
          <w:i w:val="false"/>
          <w:color w:val="000000"/>
          <w:sz w:val="28"/>
        </w:rPr>
        <w:t>
      А) комплексный экзамен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2"/>
        <w:gridCol w:w="2057"/>
        <w:gridCol w:w="2057"/>
        <w:gridCol w:w="2057"/>
        <w:gridCol w:w="1123"/>
        <w:gridCol w:w="1123"/>
        <w:gridCol w:w="2761"/>
      </w:tblGrid>
      <w:tr>
        <w:trPr>
          <w:trHeight w:val="30" w:hRule="atLeast"/>
        </w:trPr>
        <w:tc>
          <w:tcPr>
            <w:tcW w:w="11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w:t>
            </w:r>
          </w:p>
          <w:p>
            <w:pPr>
              <w:spacing w:after="20"/>
              <w:ind w:left="20"/>
              <w:jc w:val="both"/>
            </w:pPr>
            <w:r>
              <w:rPr>
                <w:rFonts w:ascii="Times New Roman"/>
                <w:b w:val="false"/>
                <w:i w:val="false"/>
                <w:color w:val="000000"/>
                <w:sz w:val="20"/>
              </w:rPr>
              <w:t>
нова-</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дис-</w:t>
            </w:r>
          </w:p>
          <w:p>
            <w:pPr>
              <w:spacing w:after="20"/>
              <w:ind w:left="20"/>
              <w:jc w:val="both"/>
            </w:pPr>
            <w:r>
              <w:rPr>
                <w:rFonts w:ascii="Times New Roman"/>
                <w:b w:val="false"/>
                <w:i w:val="false"/>
                <w:color w:val="000000"/>
                <w:sz w:val="20"/>
              </w:rPr>
              <w:t>
циплин</w:t>
            </w:r>
          </w:p>
        </w:tc>
        <w:tc>
          <w:tcPr>
            <w:tcW w:w="20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w:t>
            </w:r>
          </w:p>
          <w:p>
            <w:pPr>
              <w:spacing w:after="20"/>
              <w:ind w:left="20"/>
              <w:jc w:val="both"/>
            </w:pPr>
            <w:r>
              <w:rPr>
                <w:rFonts w:ascii="Times New Roman"/>
                <w:b w:val="false"/>
                <w:i w:val="false"/>
                <w:color w:val="000000"/>
                <w:sz w:val="20"/>
              </w:rPr>
              <w:t>
тер саны</w:t>
            </w:r>
          </w:p>
          <w:p>
            <w:pPr>
              <w:spacing w:after="20"/>
              <w:ind w:left="20"/>
              <w:jc w:val="both"/>
            </w:pPr>
            <w:r>
              <w:rPr>
                <w:rFonts w:ascii="Times New Roman"/>
                <w:b w:val="false"/>
                <w:i w:val="false"/>
                <w:color w:val="000000"/>
                <w:sz w:val="20"/>
              </w:rPr>
              <w:t>
Коли-</w:t>
            </w:r>
          </w:p>
          <w:p>
            <w:pPr>
              <w:spacing w:after="20"/>
              <w:ind w:left="20"/>
              <w:jc w:val="both"/>
            </w:pPr>
            <w:r>
              <w:rPr>
                <w:rFonts w:ascii="Times New Roman"/>
                <w:b w:val="false"/>
                <w:i w:val="false"/>
                <w:color w:val="000000"/>
                <w:sz w:val="20"/>
              </w:rPr>
              <w:t>
чество</w:t>
            </w:r>
          </w:p>
          <w:p>
            <w:pPr>
              <w:spacing w:after="20"/>
              <w:ind w:left="20"/>
              <w:jc w:val="both"/>
            </w:pPr>
            <w:r>
              <w:rPr>
                <w:rFonts w:ascii="Times New Roman"/>
                <w:b w:val="false"/>
                <w:i w:val="false"/>
                <w:color w:val="000000"/>
                <w:sz w:val="20"/>
              </w:rPr>
              <w:t>
кредитов</w:t>
            </w:r>
          </w:p>
        </w:tc>
        <w:tc>
          <w:tcPr>
            <w:tcW w:w="20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емтиханды</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государст-</w:t>
            </w:r>
          </w:p>
          <w:p>
            <w:pPr>
              <w:spacing w:after="20"/>
              <w:ind w:left="20"/>
              <w:jc w:val="both"/>
            </w:pPr>
            <w:r>
              <w:rPr>
                <w:rFonts w:ascii="Times New Roman"/>
                <w:b w:val="false"/>
                <w:i w:val="false"/>
                <w:color w:val="000000"/>
                <w:sz w:val="20"/>
              </w:rPr>
              <w:t>
венного</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p>
            <w:pPr>
              <w:spacing w:after="20"/>
              <w:ind w:left="20"/>
              <w:jc w:val="both"/>
            </w:pPr>
            <w:r>
              <w:rPr>
                <w:rFonts w:ascii="Times New Roman"/>
                <w:b w:val="false"/>
                <w:i w:val="false"/>
                <w:color w:val="000000"/>
                <w:sz w:val="20"/>
              </w:rPr>
              <w:t>
Оценка</w:t>
            </w:r>
          </w:p>
        </w:tc>
        <w:tc>
          <w:tcPr>
            <w:tcW w:w="27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комиссиясы</w:t>
            </w:r>
          </w:p>
          <w:p>
            <w:pPr>
              <w:spacing w:after="20"/>
              <w:ind w:left="20"/>
              <w:jc w:val="both"/>
            </w:pPr>
            <w:r>
              <w:rPr>
                <w:rFonts w:ascii="Times New Roman"/>
                <w:b w:val="false"/>
                <w:i w:val="false"/>
                <w:color w:val="000000"/>
                <w:sz w:val="20"/>
              </w:rPr>
              <w:t>
мүшелерінің</w:t>
            </w:r>
          </w:p>
          <w:p>
            <w:pPr>
              <w:spacing w:after="20"/>
              <w:ind w:left="20"/>
              <w:jc w:val="both"/>
            </w:pPr>
            <w:r>
              <w:rPr>
                <w:rFonts w:ascii="Times New Roman"/>
                <w:b w:val="false"/>
                <w:i w:val="false"/>
                <w:color w:val="000000"/>
                <w:sz w:val="20"/>
              </w:rPr>
              <w:t>
қолдары</w:t>
            </w:r>
          </w:p>
          <w:p>
            <w:pPr>
              <w:spacing w:after="20"/>
              <w:ind w:left="20"/>
              <w:jc w:val="both"/>
            </w:pPr>
            <w:r>
              <w:rPr>
                <w:rFonts w:ascii="Times New Roman"/>
                <w:b w:val="false"/>
                <w:i w:val="false"/>
                <w:color w:val="000000"/>
                <w:sz w:val="20"/>
              </w:rPr>
              <w:t>
Подписи членов</w:t>
            </w:r>
          </w:p>
          <w:p>
            <w:pPr>
              <w:spacing w:after="20"/>
              <w:ind w:left="20"/>
              <w:jc w:val="both"/>
            </w:pPr>
            <w:r>
              <w:rPr>
                <w:rFonts w:ascii="Times New Roman"/>
                <w:b w:val="false"/>
                <w:i w:val="false"/>
                <w:color w:val="000000"/>
                <w:sz w:val="20"/>
              </w:rPr>
              <w:t>
Государствен-</w:t>
            </w:r>
          </w:p>
          <w:p>
            <w:pPr>
              <w:spacing w:after="20"/>
              <w:ind w:left="20"/>
              <w:jc w:val="both"/>
            </w:pPr>
            <w:r>
              <w:rPr>
                <w:rFonts w:ascii="Times New Roman"/>
                <w:b w:val="false"/>
                <w:i w:val="false"/>
                <w:color w:val="000000"/>
                <w:sz w:val="20"/>
              </w:rPr>
              <w:t>
ной экзаме-</w:t>
            </w:r>
          </w:p>
          <w:p>
            <w:pPr>
              <w:spacing w:after="20"/>
              <w:ind w:left="20"/>
              <w:jc w:val="both"/>
            </w:pPr>
            <w:r>
              <w:rPr>
                <w:rFonts w:ascii="Times New Roman"/>
                <w:b w:val="false"/>
                <w:i w:val="false"/>
                <w:color w:val="000000"/>
                <w:sz w:val="20"/>
              </w:rPr>
              <w:t>
национной</w:t>
            </w:r>
          </w:p>
          <w:p>
            <w:pPr>
              <w:spacing w:after="20"/>
              <w:ind w:left="20"/>
              <w:jc w:val="both"/>
            </w:pPr>
            <w:r>
              <w:rPr>
                <w:rFonts w:ascii="Times New Roman"/>
                <w:b w:val="false"/>
                <w:i w:val="false"/>
                <w:color w:val="000000"/>
                <w:sz w:val="20"/>
              </w:rPr>
              <w:t>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Магистранттың аты-жөні, тегі/Ф.И.О. магистранта _________</w:t>
      </w:r>
    </w:p>
    <w:p>
      <w:pPr>
        <w:spacing w:after="0"/>
        <w:ind w:left="0"/>
        <w:jc w:val="both"/>
      </w:pPr>
      <w:r>
        <w:rPr>
          <w:rFonts w:ascii="Times New Roman"/>
          <w:b w:val="false"/>
          <w:i w:val="false"/>
          <w:color w:val="000000"/>
          <w:sz w:val="28"/>
        </w:rPr>
        <w:t>
      Б) Магистрлік диссертация</w:t>
      </w:r>
    </w:p>
    <w:p>
      <w:pPr>
        <w:spacing w:after="0"/>
        <w:ind w:left="0"/>
        <w:jc w:val="both"/>
      </w:pPr>
      <w:r>
        <w:rPr>
          <w:rFonts w:ascii="Times New Roman"/>
          <w:b w:val="false"/>
          <w:i w:val="false"/>
          <w:color w:val="000000"/>
          <w:sz w:val="28"/>
        </w:rPr>
        <w:t>
      Магистерская диссертация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4"/>
        <w:gridCol w:w="1184"/>
        <w:gridCol w:w="1184"/>
        <w:gridCol w:w="3410"/>
        <w:gridCol w:w="1926"/>
        <w:gridCol w:w="3412"/>
      </w:tblGrid>
      <w:tr>
        <w:trPr>
          <w:trHeight w:val="30" w:hRule="atLeast"/>
        </w:trPr>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Магистрлік</w:t>
            </w:r>
          </w:p>
          <w:p>
            <w:pPr>
              <w:spacing w:after="20"/>
              <w:ind w:left="20"/>
              <w:jc w:val="both"/>
            </w:pPr>
            <w:r>
              <w:rPr>
                <w:rFonts w:ascii="Times New Roman"/>
                <w:b w:val="false"/>
                <w:i w:val="false"/>
                <w:color w:val="000000"/>
                <w:sz w:val="20"/>
              </w:rPr>
              <w:t>
диссертацияның</w:t>
            </w:r>
          </w:p>
          <w:p>
            <w:pPr>
              <w:spacing w:after="20"/>
              <w:ind w:left="20"/>
              <w:jc w:val="both"/>
            </w:pPr>
            <w:r>
              <w:rPr>
                <w:rFonts w:ascii="Times New Roman"/>
                <w:b w:val="false"/>
                <w:i w:val="false"/>
                <w:color w:val="000000"/>
                <w:sz w:val="20"/>
              </w:rPr>
              <w:t>
тақырыбы</w:t>
            </w:r>
          </w:p>
          <w:p>
            <w:pPr>
              <w:spacing w:after="20"/>
              <w:ind w:left="20"/>
              <w:jc w:val="both"/>
            </w:pPr>
            <w:r>
              <w:rPr>
                <w:rFonts w:ascii="Times New Roman"/>
                <w:b w:val="false"/>
                <w:i w:val="false"/>
                <w:color w:val="000000"/>
                <w:sz w:val="20"/>
              </w:rPr>
              <w:t>
Тема</w:t>
            </w:r>
          </w:p>
          <w:p>
            <w:pPr>
              <w:spacing w:after="20"/>
              <w:ind w:left="20"/>
              <w:jc w:val="both"/>
            </w:pPr>
            <w:r>
              <w:rPr>
                <w:rFonts w:ascii="Times New Roman"/>
                <w:b w:val="false"/>
                <w:i w:val="false"/>
                <w:color w:val="000000"/>
                <w:sz w:val="20"/>
              </w:rPr>
              <w:t>
магистерской</w:t>
            </w:r>
          </w:p>
          <w:p>
            <w:pPr>
              <w:spacing w:after="20"/>
              <w:ind w:left="20"/>
              <w:jc w:val="both"/>
            </w:pPr>
            <w:r>
              <w:rPr>
                <w:rFonts w:ascii="Times New Roman"/>
                <w:b w:val="false"/>
                <w:i w:val="false"/>
                <w:color w:val="000000"/>
                <w:sz w:val="20"/>
              </w:rPr>
              <w:t>
диссертации</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w:t>
            </w:r>
          </w:p>
          <w:p>
            <w:pPr>
              <w:spacing w:after="20"/>
              <w:ind w:left="20"/>
              <w:jc w:val="both"/>
            </w:pPr>
            <w:r>
              <w:rPr>
                <w:rFonts w:ascii="Times New Roman"/>
                <w:b w:val="false"/>
                <w:i w:val="false"/>
                <w:color w:val="000000"/>
                <w:sz w:val="20"/>
              </w:rPr>
              <w:t>
жетекшінің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тегі</w:t>
            </w:r>
          </w:p>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научного</w:t>
            </w:r>
          </w:p>
          <w:p>
            <w:pPr>
              <w:spacing w:after="20"/>
              <w:ind w:left="20"/>
              <w:jc w:val="both"/>
            </w:pPr>
            <w:r>
              <w:rPr>
                <w:rFonts w:ascii="Times New Roman"/>
                <w:b w:val="false"/>
                <w:i w:val="false"/>
                <w:color w:val="000000"/>
                <w:sz w:val="20"/>
              </w:rPr>
              <w:t>
руководи-</w:t>
            </w:r>
          </w:p>
          <w:p>
            <w:pPr>
              <w:spacing w:after="20"/>
              <w:ind w:left="20"/>
              <w:jc w:val="both"/>
            </w:pPr>
            <w:r>
              <w:rPr>
                <w:rFonts w:ascii="Times New Roman"/>
                <w:b w:val="false"/>
                <w:i w:val="false"/>
                <w:color w:val="000000"/>
                <w:sz w:val="20"/>
              </w:rPr>
              <w:t>
теля</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Аяқталған</w:t>
            </w:r>
          </w:p>
          <w:p>
            <w:pPr>
              <w:spacing w:after="20"/>
              <w:ind w:left="20"/>
              <w:jc w:val="both"/>
            </w:pPr>
            <w:r>
              <w:rPr>
                <w:rFonts w:ascii="Times New Roman"/>
                <w:b w:val="false"/>
                <w:i w:val="false"/>
                <w:color w:val="000000"/>
                <w:sz w:val="20"/>
              </w:rPr>
              <w:t>
магистрлік</w:t>
            </w:r>
          </w:p>
          <w:p>
            <w:pPr>
              <w:spacing w:after="20"/>
              <w:ind w:left="20"/>
              <w:jc w:val="both"/>
            </w:pPr>
            <w:r>
              <w:rPr>
                <w:rFonts w:ascii="Times New Roman"/>
                <w:b w:val="false"/>
                <w:i w:val="false"/>
                <w:color w:val="000000"/>
                <w:sz w:val="20"/>
              </w:rPr>
              <w:t>
дисертацияны</w:t>
            </w:r>
          </w:p>
          <w:p>
            <w:pPr>
              <w:spacing w:after="20"/>
              <w:ind w:left="20"/>
              <w:jc w:val="both"/>
            </w:pPr>
            <w:r>
              <w:rPr>
                <w:rFonts w:ascii="Times New Roman"/>
                <w:b w:val="false"/>
                <w:i w:val="false"/>
                <w:color w:val="000000"/>
                <w:sz w:val="20"/>
              </w:rPr>
              <w:t>
кафедраға</w:t>
            </w:r>
          </w:p>
          <w:p>
            <w:pPr>
              <w:spacing w:after="20"/>
              <w:ind w:left="20"/>
              <w:jc w:val="both"/>
            </w:pPr>
            <w:r>
              <w:rPr>
                <w:rFonts w:ascii="Times New Roman"/>
                <w:b w:val="false"/>
                <w:i w:val="false"/>
                <w:color w:val="000000"/>
                <w:sz w:val="20"/>
              </w:rPr>
              <w:t>
тапсырған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законченной</w:t>
            </w:r>
          </w:p>
          <w:p>
            <w:pPr>
              <w:spacing w:after="20"/>
              <w:ind w:left="20"/>
              <w:jc w:val="both"/>
            </w:pPr>
            <w:r>
              <w:rPr>
                <w:rFonts w:ascii="Times New Roman"/>
                <w:b w:val="false"/>
                <w:i w:val="false"/>
                <w:color w:val="000000"/>
                <w:sz w:val="20"/>
              </w:rPr>
              <w:t>
магистерской</w:t>
            </w:r>
          </w:p>
          <w:p>
            <w:pPr>
              <w:spacing w:after="20"/>
              <w:ind w:left="20"/>
              <w:jc w:val="both"/>
            </w:pPr>
            <w:r>
              <w:rPr>
                <w:rFonts w:ascii="Times New Roman"/>
                <w:b w:val="false"/>
                <w:i w:val="false"/>
                <w:color w:val="000000"/>
                <w:sz w:val="20"/>
              </w:rPr>
              <w:t>
диссертации на</w:t>
            </w:r>
          </w:p>
          <w:p>
            <w:pPr>
              <w:spacing w:after="20"/>
              <w:ind w:left="20"/>
              <w:jc w:val="both"/>
            </w:pPr>
            <w:r>
              <w:rPr>
                <w:rFonts w:ascii="Times New Roman"/>
                <w:b w:val="false"/>
                <w:i w:val="false"/>
                <w:color w:val="000000"/>
                <w:sz w:val="20"/>
              </w:rPr>
              <w:t>
кафедру</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w:t>
            </w:r>
          </w:p>
          <w:p>
            <w:pPr>
              <w:spacing w:after="20"/>
              <w:ind w:left="20"/>
              <w:jc w:val="both"/>
            </w:pPr>
            <w:r>
              <w:rPr>
                <w:rFonts w:ascii="Times New Roman"/>
                <w:b w:val="false"/>
                <w:i w:val="false"/>
                <w:color w:val="000000"/>
                <w:sz w:val="20"/>
              </w:rPr>
              <w:t>
жетекшінің</w:t>
            </w:r>
          </w:p>
          <w:p>
            <w:pPr>
              <w:spacing w:after="20"/>
              <w:ind w:left="20"/>
              <w:jc w:val="both"/>
            </w:pPr>
            <w:r>
              <w:rPr>
                <w:rFonts w:ascii="Times New Roman"/>
                <w:b w:val="false"/>
                <w:i w:val="false"/>
                <w:color w:val="000000"/>
                <w:sz w:val="20"/>
              </w:rPr>
              <w:t>
қорғауға</w:t>
            </w:r>
          </w:p>
          <w:p>
            <w:pPr>
              <w:spacing w:after="20"/>
              <w:ind w:left="20"/>
              <w:jc w:val="both"/>
            </w:pPr>
            <w:r>
              <w:rPr>
                <w:rFonts w:ascii="Times New Roman"/>
                <w:b w:val="false"/>
                <w:i w:val="false"/>
                <w:color w:val="000000"/>
                <w:sz w:val="20"/>
              </w:rPr>
              <w:t>
жіберген</w:t>
            </w:r>
          </w:p>
          <w:p>
            <w:pPr>
              <w:spacing w:after="20"/>
              <w:ind w:left="20"/>
              <w:jc w:val="both"/>
            </w:pPr>
            <w:r>
              <w:rPr>
                <w:rFonts w:ascii="Times New Roman"/>
                <w:b w:val="false"/>
                <w:i w:val="false"/>
                <w:color w:val="000000"/>
                <w:sz w:val="20"/>
              </w:rPr>
              <w:t>
туралы белгі</w:t>
            </w:r>
          </w:p>
          <w:p>
            <w:pPr>
              <w:spacing w:after="20"/>
              <w:ind w:left="20"/>
              <w:jc w:val="both"/>
            </w:pPr>
            <w:r>
              <w:rPr>
                <w:rFonts w:ascii="Times New Roman"/>
                <w:b w:val="false"/>
                <w:i w:val="false"/>
                <w:color w:val="000000"/>
                <w:sz w:val="20"/>
              </w:rPr>
              <w:t>
Отметка</w:t>
            </w:r>
          </w:p>
          <w:p>
            <w:pPr>
              <w:spacing w:after="20"/>
              <w:ind w:left="20"/>
              <w:jc w:val="both"/>
            </w:pPr>
            <w:r>
              <w:rPr>
                <w:rFonts w:ascii="Times New Roman"/>
                <w:b w:val="false"/>
                <w:i w:val="false"/>
                <w:color w:val="000000"/>
                <w:sz w:val="20"/>
              </w:rPr>
              <w:t>
научного</w:t>
            </w:r>
          </w:p>
          <w:p>
            <w:pPr>
              <w:spacing w:after="20"/>
              <w:ind w:left="20"/>
              <w:jc w:val="both"/>
            </w:pPr>
            <w:r>
              <w:rPr>
                <w:rFonts w:ascii="Times New Roman"/>
                <w:b w:val="false"/>
                <w:i w:val="false"/>
                <w:color w:val="000000"/>
                <w:sz w:val="20"/>
              </w:rPr>
              <w:t>
руководителя о допуске к</w:t>
            </w:r>
          </w:p>
          <w:p>
            <w:pPr>
              <w:spacing w:after="20"/>
              <w:ind w:left="20"/>
              <w:jc w:val="both"/>
            </w:pPr>
            <w:r>
              <w:rPr>
                <w:rFonts w:ascii="Times New Roman"/>
                <w:b w:val="false"/>
                <w:i w:val="false"/>
                <w:color w:val="000000"/>
                <w:sz w:val="20"/>
              </w:rPr>
              <w:t>
защите</w:t>
            </w:r>
          </w:p>
        </w:tc>
      </w:tr>
      <w:tr>
        <w:trPr>
          <w:trHeight w:val="30" w:hRule="atLeast"/>
        </w:trPr>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1"/>
        <w:gridCol w:w="2058"/>
        <w:gridCol w:w="2960"/>
        <w:gridCol w:w="524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бойынша баға</w:t>
            </w:r>
          </w:p>
          <w:p>
            <w:pPr>
              <w:spacing w:after="20"/>
              <w:ind w:left="20"/>
              <w:jc w:val="both"/>
            </w:pPr>
            <w:r>
              <w:rPr>
                <w:rFonts w:ascii="Times New Roman"/>
                <w:b w:val="false"/>
                <w:i w:val="false"/>
                <w:color w:val="000000"/>
                <w:sz w:val="20"/>
              </w:rPr>
              <w:t>
Отметка по защите</w:t>
            </w:r>
          </w:p>
        </w:tc>
        <w:tc>
          <w:tcPr>
            <w:tcW w:w="29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күні</w:t>
            </w:r>
          </w:p>
          <w:p>
            <w:pPr>
              <w:spacing w:after="20"/>
              <w:ind w:left="20"/>
              <w:jc w:val="both"/>
            </w:pPr>
            <w:r>
              <w:rPr>
                <w:rFonts w:ascii="Times New Roman"/>
                <w:b w:val="false"/>
                <w:i w:val="false"/>
                <w:color w:val="000000"/>
                <w:sz w:val="20"/>
              </w:rPr>
              <w:t>
Дата защиты</w:t>
            </w:r>
          </w:p>
        </w:tc>
        <w:tc>
          <w:tcPr>
            <w:tcW w:w="5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 жетекшінің немесе</w:t>
            </w:r>
          </w:p>
          <w:p>
            <w:pPr>
              <w:spacing w:after="20"/>
              <w:ind w:left="20"/>
              <w:jc w:val="both"/>
            </w:pPr>
            <w:r>
              <w:rPr>
                <w:rFonts w:ascii="Times New Roman"/>
                <w:b w:val="false"/>
                <w:i w:val="false"/>
                <w:color w:val="000000"/>
                <w:sz w:val="20"/>
              </w:rPr>
              <w:t>
қорғауды қабылдаған адамның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 научного руководителя</w:t>
            </w:r>
          </w:p>
          <w:p>
            <w:pPr>
              <w:spacing w:after="20"/>
              <w:ind w:left="20"/>
              <w:jc w:val="both"/>
            </w:pPr>
            <w:r>
              <w:rPr>
                <w:rFonts w:ascii="Times New Roman"/>
                <w:b w:val="false"/>
                <w:i w:val="false"/>
                <w:color w:val="000000"/>
                <w:sz w:val="20"/>
              </w:rPr>
              <w:t>
или лица принимавшего защиту</w:t>
            </w:r>
          </w:p>
        </w:tc>
      </w:tr>
      <w:tr>
        <w:trPr>
          <w:trHeight w:val="30" w:hRule="atLeast"/>
        </w:trPr>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Магистранттың аты-жөні, тегі/Ф.И.О. магистранта _________</w:t>
      </w:r>
    </w:p>
    <w:p>
      <w:pPr>
        <w:spacing w:after="0"/>
        <w:ind w:left="0"/>
        <w:jc w:val="both"/>
      </w:pPr>
      <w:r>
        <w:rPr>
          <w:rFonts w:ascii="Times New Roman"/>
          <w:b w:val="false"/>
          <w:i w:val="false"/>
          <w:color w:val="000000"/>
          <w:sz w:val="28"/>
        </w:rPr>
        <w:t>
      Научно–исследовательская работа магистранта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6"/>
        <w:gridCol w:w="2320"/>
        <w:gridCol w:w="3646"/>
        <w:gridCol w:w="1267"/>
        <w:gridCol w:w="1267"/>
        <w:gridCol w:w="1267"/>
        <w:gridCol w:w="1267"/>
      </w:tblGrid>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выполне-</w:t>
            </w:r>
          </w:p>
          <w:p>
            <w:pPr>
              <w:spacing w:after="20"/>
              <w:ind w:left="20"/>
              <w:jc w:val="both"/>
            </w:pPr>
            <w:r>
              <w:rPr>
                <w:rFonts w:ascii="Times New Roman"/>
                <w:b w:val="false"/>
                <w:i w:val="false"/>
                <w:color w:val="000000"/>
                <w:sz w:val="20"/>
              </w:rPr>
              <w:t>
ния НИРМ</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руково-</w:t>
            </w:r>
          </w:p>
          <w:p>
            <w:pPr>
              <w:spacing w:after="20"/>
              <w:ind w:left="20"/>
              <w:jc w:val="both"/>
            </w:pPr>
            <w:r>
              <w:rPr>
                <w:rFonts w:ascii="Times New Roman"/>
                <w:b w:val="false"/>
                <w:i w:val="false"/>
                <w:color w:val="000000"/>
                <w:sz w:val="20"/>
              </w:rPr>
              <w:t>
дителя</w:t>
            </w:r>
          </w:p>
          <w:p>
            <w:pPr>
              <w:spacing w:after="20"/>
              <w:ind w:left="20"/>
              <w:jc w:val="both"/>
            </w:pPr>
            <w:r>
              <w:rPr>
                <w:rFonts w:ascii="Times New Roman"/>
                <w:b w:val="false"/>
                <w:i w:val="false"/>
                <w:color w:val="000000"/>
                <w:sz w:val="20"/>
              </w:rPr>
              <w:t>
НИРМ</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w:t>
            </w:r>
          </w:p>
          <w:p>
            <w:pPr>
              <w:spacing w:after="20"/>
              <w:ind w:left="20"/>
              <w:jc w:val="both"/>
            </w:pPr>
            <w:r>
              <w:rPr>
                <w:rFonts w:ascii="Times New Roman"/>
                <w:b w:val="false"/>
                <w:i w:val="false"/>
                <w:color w:val="000000"/>
                <w:sz w:val="20"/>
              </w:rPr>
              <w:t>
отчетности</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руководителя</w:t>
            </w:r>
          </w:p>
          <w:p>
            <w:pPr>
              <w:spacing w:after="20"/>
              <w:ind w:left="20"/>
              <w:jc w:val="both"/>
            </w:pPr>
            <w:r>
              <w:rPr>
                <w:rFonts w:ascii="Times New Roman"/>
                <w:b w:val="false"/>
                <w:i w:val="false"/>
                <w:color w:val="000000"/>
                <w:sz w:val="20"/>
              </w:rPr>
              <w:t>
НИРМ</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Магистрант ____________________________________</w:t>
      </w:r>
    </w:p>
    <w:p>
      <w:pPr>
        <w:spacing w:after="0"/>
        <w:ind w:left="0"/>
        <w:jc w:val="both"/>
      </w:pPr>
      <w:r>
        <w:rPr>
          <w:rFonts w:ascii="Times New Roman"/>
          <w:b w:val="false"/>
          <w:i w:val="false"/>
          <w:color w:val="000000"/>
          <w:sz w:val="28"/>
        </w:rPr>
        <w:t>
      (Ф.И.О.)</w:t>
      </w:r>
    </w:p>
    <w:p>
      <w:pPr>
        <w:spacing w:after="0"/>
        <w:ind w:left="0"/>
        <w:jc w:val="both"/>
      </w:pPr>
      <w:r>
        <w:rPr>
          <w:rFonts w:ascii="Times New Roman"/>
          <w:b w:val="false"/>
          <w:i w:val="false"/>
          <w:color w:val="000000"/>
          <w:sz w:val="28"/>
        </w:rPr>
        <w:t>
      по итогам научно – исследовательской работы</w:t>
      </w:r>
    </w:p>
    <w:p>
      <w:pPr>
        <w:spacing w:after="0"/>
        <w:ind w:left="0"/>
        <w:jc w:val="both"/>
      </w:pPr>
      <w:r>
        <w:rPr>
          <w:rFonts w:ascii="Times New Roman"/>
          <w:b w:val="false"/>
          <w:i w:val="false"/>
          <w:color w:val="000000"/>
          <w:sz w:val="28"/>
        </w:rPr>
        <w:t>
      опубликовал ___________ работ;</w:t>
      </w:r>
    </w:p>
    <w:p>
      <w:pPr>
        <w:spacing w:after="0"/>
        <w:ind w:left="0"/>
        <w:jc w:val="both"/>
      </w:pPr>
      <w:r>
        <w:rPr>
          <w:rFonts w:ascii="Times New Roman"/>
          <w:b w:val="false"/>
          <w:i w:val="false"/>
          <w:color w:val="000000"/>
          <w:sz w:val="28"/>
        </w:rPr>
        <w:t>
      представил основные результаты НИРМ на 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(название конференции, дата и</w:t>
      </w:r>
    </w:p>
    <w:p>
      <w:pPr>
        <w:spacing w:after="0"/>
        <w:ind w:left="0"/>
        <w:jc w:val="both"/>
      </w:pPr>
      <w:r>
        <w:rPr>
          <w:rFonts w:ascii="Times New Roman"/>
          <w:b w:val="false"/>
          <w:i w:val="false"/>
          <w:color w:val="000000"/>
          <w:sz w:val="28"/>
        </w:rPr>
        <w:t>
                                                     место проведения)</w:t>
      </w:r>
    </w:p>
    <w:p>
      <w:pPr>
        <w:spacing w:after="0"/>
        <w:ind w:left="0"/>
        <w:jc w:val="both"/>
      </w:pPr>
      <w:r>
        <w:rPr>
          <w:rFonts w:ascii="Times New Roman"/>
          <w:b w:val="false"/>
          <w:i w:val="false"/>
          <w:color w:val="000000"/>
          <w:sz w:val="28"/>
        </w:rPr>
        <w:t>
      защитил курсовую работу на тему: "__________________________________"</w:t>
      </w:r>
    </w:p>
    <w:p>
      <w:pPr>
        <w:spacing w:after="0"/>
        <w:ind w:left="0"/>
        <w:jc w:val="both"/>
      </w:pPr>
      <w:r>
        <w:rPr>
          <w:rFonts w:ascii="Times New Roman"/>
          <w:b w:val="false"/>
          <w:i w:val="false"/>
          <w:color w:val="000000"/>
          <w:sz w:val="28"/>
        </w:rPr>
        <w:t>
      с оценкой 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аттестаттау комиссияның шешімі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Решение Государственной аттестационной комиссии</w:t>
      </w:r>
    </w:p>
    <w:p>
      <w:pPr>
        <w:spacing w:after="0"/>
        <w:ind w:left="0"/>
        <w:jc w:val="both"/>
      </w:pPr>
      <w:r>
        <w:rPr>
          <w:rFonts w:ascii="Times New Roman"/>
          <w:b w:val="false"/>
          <w:i w:val="false"/>
          <w:color w:val="000000"/>
          <w:sz w:val="28"/>
        </w:rPr>
        <w:t>
      тағайындау туралы _________________________________________</w:t>
      </w:r>
    </w:p>
    <w:p>
      <w:pPr>
        <w:spacing w:after="0"/>
        <w:ind w:left="0"/>
        <w:jc w:val="both"/>
      </w:pPr>
      <w:r>
        <w:rPr>
          <w:rFonts w:ascii="Times New Roman"/>
          <w:b w:val="false"/>
          <w:i w:val="false"/>
          <w:color w:val="000000"/>
          <w:sz w:val="28"/>
        </w:rPr>
        <w:t>
      о присуждении     (магистранттың А.Ж.Т./Ф.И.О. магистранта)</w:t>
      </w:r>
    </w:p>
    <w:p>
      <w:pPr>
        <w:spacing w:after="0"/>
        <w:ind w:left="0"/>
        <w:jc w:val="both"/>
      </w:pPr>
      <w:r>
        <w:rPr>
          <w:rFonts w:ascii="Times New Roman"/>
          <w:b w:val="false"/>
          <w:i w:val="false"/>
          <w:color w:val="000000"/>
          <w:sz w:val="28"/>
        </w:rPr>
        <w:t>
      магистр академиялық дәрежесі _______________________</w:t>
      </w:r>
    </w:p>
    <w:p>
      <w:pPr>
        <w:spacing w:after="0"/>
        <w:ind w:left="0"/>
        <w:jc w:val="both"/>
      </w:pPr>
      <w:r>
        <w:rPr>
          <w:rFonts w:ascii="Times New Roman"/>
          <w:b w:val="false"/>
          <w:i w:val="false"/>
          <w:color w:val="000000"/>
          <w:sz w:val="28"/>
        </w:rPr>
        <w:t>
      академической степени магистр</w:t>
      </w:r>
    </w:p>
    <w:p>
      <w:pPr>
        <w:spacing w:after="0"/>
        <w:ind w:left="0"/>
        <w:jc w:val="both"/>
      </w:pPr>
      <w:r>
        <w:rPr>
          <w:rFonts w:ascii="Times New Roman"/>
          <w:b w:val="false"/>
          <w:i w:val="false"/>
          <w:color w:val="000000"/>
          <w:sz w:val="28"/>
        </w:rPr>
        <w:t>
      бағыт бойынша ________________________________</w:t>
      </w:r>
    </w:p>
    <w:p>
      <w:pPr>
        <w:spacing w:after="0"/>
        <w:ind w:left="0"/>
        <w:jc w:val="both"/>
      </w:pPr>
      <w:r>
        <w:rPr>
          <w:rFonts w:ascii="Times New Roman"/>
          <w:b w:val="false"/>
          <w:i w:val="false"/>
          <w:color w:val="000000"/>
          <w:sz w:val="28"/>
        </w:rPr>
        <w:t>
      по направлению</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(мамандықтың атауы көрсетіледі</w:t>
      </w:r>
    </w:p>
    <w:p>
      <w:pPr>
        <w:spacing w:after="0"/>
        <w:ind w:left="0"/>
        <w:jc w:val="both"/>
      </w:pPr>
      <w:r>
        <w:rPr>
          <w:rFonts w:ascii="Times New Roman"/>
          <w:b w:val="false"/>
          <w:i w:val="false"/>
          <w:color w:val="000000"/>
          <w:sz w:val="28"/>
        </w:rPr>
        <w:t>
        указывается наименование специальности)</w:t>
      </w:r>
    </w:p>
    <w:p>
      <w:pPr>
        <w:spacing w:after="0"/>
        <w:ind w:left="0"/>
        <w:jc w:val="both"/>
      </w:pPr>
      <w:r>
        <w:rPr>
          <w:rFonts w:ascii="Times New Roman"/>
          <w:b w:val="false"/>
          <w:i w:val="false"/>
          <w:color w:val="000000"/>
          <w:sz w:val="28"/>
        </w:rPr>
        <w:t>
      Хаттама № ___________ күні ________________</w:t>
      </w:r>
    </w:p>
    <w:p>
      <w:pPr>
        <w:spacing w:after="0"/>
        <w:ind w:left="0"/>
        <w:jc w:val="both"/>
      </w:pPr>
      <w:r>
        <w:rPr>
          <w:rFonts w:ascii="Times New Roman"/>
          <w:b w:val="false"/>
          <w:i w:val="false"/>
          <w:color w:val="000000"/>
          <w:sz w:val="28"/>
        </w:rPr>
        <w:t xml:space="preserve">
      Протокол №            дата </w:t>
      </w:r>
    </w:p>
    <w:p>
      <w:pPr>
        <w:spacing w:after="0"/>
        <w:ind w:left="0"/>
        <w:jc w:val="both"/>
      </w:pPr>
      <w:r>
        <w:rPr>
          <w:rFonts w:ascii="Times New Roman"/>
          <w:b w:val="false"/>
          <w:i w:val="false"/>
          <w:color w:val="000000"/>
          <w:sz w:val="28"/>
        </w:rPr>
        <w:t>
      Қолдары               Төраға ______________</w:t>
      </w:r>
    </w:p>
    <w:p>
      <w:pPr>
        <w:spacing w:after="0"/>
        <w:ind w:left="0"/>
        <w:jc w:val="both"/>
      </w:pPr>
      <w:r>
        <w:rPr>
          <w:rFonts w:ascii="Times New Roman"/>
          <w:b w:val="false"/>
          <w:i w:val="false"/>
          <w:color w:val="000000"/>
          <w:sz w:val="28"/>
        </w:rPr>
        <w:t>
      Подписи               Председатель</w:t>
      </w:r>
    </w:p>
    <w:p>
      <w:pPr>
        <w:spacing w:after="0"/>
        <w:ind w:left="0"/>
        <w:jc w:val="both"/>
      </w:pPr>
      <w:r>
        <w:rPr>
          <w:rFonts w:ascii="Times New Roman"/>
          <w:b w:val="false"/>
          <w:i w:val="false"/>
          <w:color w:val="000000"/>
          <w:sz w:val="28"/>
        </w:rPr>
        <w:t>
      Мүшелер</w:t>
      </w:r>
    </w:p>
    <w:p>
      <w:pPr>
        <w:spacing w:after="0"/>
        <w:ind w:left="0"/>
        <w:jc w:val="both"/>
      </w:pPr>
      <w:r>
        <w:rPr>
          <w:rFonts w:ascii="Times New Roman"/>
          <w:b w:val="false"/>
          <w:i w:val="false"/>
          <w:color w:val="000000"/>
          <w:sz w:val="28"/>
        </w:rPr>
        <w:t>
      Члены _____________________________________</w:t>
      </w:r>
    </w:p>
    <w:p>
      <w:pPr>
        <w:spacing w:after="0"/>
        <w:ind w:left="0"/>
        <w:jc w:val="both"/>
      </w:pPr>
      <w:r>
        <w:rPr>
          <w:rFonts w:ascii="Times New Roman"/>
          <w:b w:val="false"/>
          <w:i w:val="false"/>
          <w:color w:val="000000"/>
          <w:sz w:val="28"/>
        </w:rPr>
        <w:t>
      ___________________________________________</w:t>
      </w:r>
    </w:p>
    <w:p>
      <w:pPr>
        <w:spacing w:after="0"/>
        <w:ind w:left="0"/>
        <w:jc w:val="both"/>
      </w:pPr>
      <w:r>
        <w:rPr>
          <w:rFonts w:ascii="Times New Roman"/>
          <w:b w:val="false"/>
          <w:i w:val="false"/>
          <w:color w:val="000000"/>
          <w:sz w:val="28"/>
        </w:rPr>
        <w:t>
      ___________________________________________</w:t>
      </w:r>
    </w:p>
    <w:p>
      <w:pPr>
        <w:spacing w:after="0"/>
        <w:ind w:left="0"/>
        <w:jc w:val="both"/>
      </w:pPr>
      <w:r>
        <w:rPr>
          <w:rFonts w:ascii="Times New Roman"/>
          <w:b w:val="false"/>
          <w:i w:val="false"/>
          <w:color w:val="000000"/>
          <w:sz w:val="28"/>
        </w:rPr>
        <w:t>
      (Сынақ кітапшасы диплом алу үшін деканатқа</w:t>
      </w:r>
    </w:p>
    <w:p>
      <w:pPr>
        <w:spacing w:after="0"/>
        <w:ind w:left="0"/>
        <w:jc w:val="both"/>
      </w:pPr>
      <w:r>
        <w:rPr>
          <w:rFonts w:ascii="Times New Roman"/>
          <w:b w:val="false"/>
          <w:i w:val="false"/>
          <w:color w:val="000000"/>
          <w:sz w:val="28"/>
        </w:rPr>
        <w:t>
      тапсырылады/Зачетная книжка подлежит возврату</w:t>
      </w:r>
    </w:p>
    <w:p>
      <w:pPr>
        <w:spacing w:after="0"/>
        <w:ind w:left="0"/>
        <w:jc w:val="both"/>
      </w:pPr>
      <w:r>
        <w:rPr>
          <w:rFonts w:ascii="Times New Roman"/>
          <w:b w:val="false"/>
          <w:i w:val="false"/>
          <w:color w:val="000000"/>
          <w:sz w:val="28"/>
        </w:rPr>
        <w:t>
      в деканат для обмена на диплом)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 м.а.</w:t>
            </w:r>
            <w:r>
              <w:br/>
            </w:r>
            <w:r>
              <w:rPr>
                <w:rFonts w:ascii="Times New Roman"/>
                <w:b w:val="false"/>
                <w:i w:val="false"/>
                <w:color w:val="000000"/>
                <w:sz w:val="20"/>
              </w:rPr>
              <w:t>2007 жылғы 23 қазандағы</w:t>
            </w:r>
            <w:r>
              <w:br/>
            </w:r>
            <w:r>
              <w:rPr>
                <w:rFonts w:ascii="Times New Roman"/>
                <w:b w:val="false"/>
                <w:i w:val="false"/>
                <w:color w:val="000000"/>
                <w:sz w:val="20"/>
              </w:rPr>
              <w:t>N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Форма</w:t>
      </w:r>
    </w:p>
    <w:tbl>
      <w:tblPr>
        <w:tblW w:w="0" w:type="auto"/>
        <w:tblCellSpacing w:w="0" w:type="auto"/>
        <w:tblBorders>
          <w:top w:val="none"/>
          <w:left w:val="none"/>
          <w:bottom w:val="none"/>
          <w:right w:val="none"/>
          <w:insideH w:val="none"/>
          <w:insideV w:val="none"/>
        </w:tblBorders>
      </w:tblPr>
      <w:tblGrid>
        <w:gridCol w:w="2308"/>
        <w:gridCol w:w="9992"/>
      </w:tblGrid>
      <w:tr>
        <w:trPr>
          <w:trHeight w:val="30" w:hRule="atLeast"/>
        </w:trPr>
        <w:tc>
          <w:tcPr>
            <w:tcW w:w="23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для</w:t>
            </w:r>
          </w:p>
          <w:p>
            <w:pPr>
              <w:spacing w:after="20"/>
              <w:ind w:left="20"/>
              <w:jc w:val="both"/>
            </w:pPr>
            <w:r>
              <w:rPr>
                <w:rFonts w:ascii="Times New Roman"/>
                <w:b w:val="false"/>
                <w:i w:val="false"/>
                <w:color w:val="000000"/>
                <w:sz w:val="20"/>
              </w:rPr>
              <w:t>
          фотографии</w:t>
            </w:r>
          </w:p>
          <w:p>
            <w:pPr>
              <w:spacing w:after="20"/>
              <w:ind w:left="20"/>
              <w:jc w:val="both"/>
            </w:pPr>
            <w:r>
              <w:rPr>
                <w:rFonts w:ascii="Times New Roman"/>
                <w:b w:val="false"/>
                <w:i w:val="false"/>
                <w:color w:val="000000"/>
                <w:sz w:val="20"/>
              </w:rPr>
              <w:t>
   Мөр орны</w:t>
            </w:r>
          </w:p>
          <w:p>
            <w:pPr>
              <w:spacing w:after="20"/>
              <w:ind w:left="20"/>
              <w:jc w:val="both"/>
            </w:pPr>
            <w:r>
              <w:rPr>
                <w:rFonts w:ascii="Times New Roman"/>
                <w:b w:val="false"/>
                <w:i w:val="false"/>
                <w:color w:val="000000"/>
                <w:sz w:val="20"/>
              </w:rPr>
              <w:t>
   Докторанттың қолы _______</w:t>
            </w:r>
          </w:p>
          <w:p>
            <w:pPr>
              <w:spacing w:after="20"/>
              <w:ind w:left="20"/>
              <w:jc w:val="both"/>
            </w:pPr>
            <w:r>
              <w:rPr>
                <w:rFonts w:ascii="Times New Roman"/>
                <w:b w:val="false"/>
                <w:i w:val="false"/>
                <w:color w:val="000000"/>
                <w:sz w:val="20"/>
              </w:rPr>
              <w:t>
Личная подпись докторанта</w:t>
            </w:r>
          </w:p>
        </w:tc>
        <w:tc>
          <w:tcPr>
            <w:tcW w:w="999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БІЛІМ ЖӘНЕ</w:t>
            </w:r>
          </w:p>
          <w:p>
            <w:pPr>
              <w:spacing w:after="20"/>
              <w:ind w:left="20"/>
              <w:jc w:val="both"/>
            </w:pPr>
            <w:r>
              <w:rPr>
                <w:rFonts w:ascii="Times New Roman"/>
                <w:b w:val="false"/>
                <w:i w:val="false"/>
                <w:color w:val="000000"/>
                <w:sz w:val="20"/>
              </w:rPr>
              <w:t>
ҒЫЛЫМ МИНИСТРЛІГІ</w:t>
            </w:r>
          </w:p>
          <w:p>
            <w:pPr>
              <w:spacing w:after="20"/>
              <w:ind w:left="20"/>
              <w:jc w:val="both"/>
            </w:pPr>
            <w:r>
              <w:rPr>
                <w:rFonts w:ascii="Times New Roman"/>
                <w:b w:val="false"/>
                <w:i w:val="false"/>
                <w:color w:val="000000"/>
                <w:sz w:val="20"/>
              </w:rPr>
              <w:t>
МИНИСТЕРСТВО ОБРАЗОВАНИЯ И НАУКИ</w:t>
            </w:r>
          </w:p>
          <w:p>
            <w:pPr>
              <w:spacing w:after="20"/>
              <w:ind w:left="20"/>
              <w:jc w:val="both"/>
            </w:pPr>
            <w:r>
              <w:rPr>
                <w:rFonts w:ascii="Times New Roman"/>
                <w:b w:val="false"/>
                <w:i w:val="false"/>
                <w:color w:val="000000"/>
                <w:sz w:val="20"/>
              </w:rPr>
              <w:t>
РЕСПУБЛИКИ КАЗАХСТАН</w:t>
            </w:r>
          </w:p>
          <w:p>
            <w:pPr>
              <w:spacing w:after="20"/>
              <w:ind w:left="20"/>
              <w:jc w:val="both"/>
            </w:pPr>
            <w:r>
              <w:rPr>
                <w:rFonts w:ascii="Times New Roman"/>
                <w:b w:val="false"/>
                <w:i w:val="false"/>
                <w:color w:val="000000"/>
                <w:sz w:val="20"/>
              </w:rPr>
              <w:t>
ДОКТОРАНТТЫҢ СЫНАҚ КІТАПШАСЫ</w:t>
            </w:r>
          </w:p>
          <w:p>
            <w:pPr>
              <w:spacing w:after="20"/>
              <w:ind w:left="20"/>
              <w:jc w:val="both"/>
            </w:pPr>
            <w:r>
              <w:rPr>
                <w:rFonts w:ascii="Times New Roman"/>
                <w:b w:val="false"/>
                <w:i w:val="false"/>
                <w:color w:val="000000"/>
                <w:sz w:val="20"/>
              </w:rPr>
              <w:t>
ЗАЧЕТНАЯ КНИЖКА ДОКТОРАНТА № ________</w:t>
            </w:r>
          </w:p>
          <w:p>
            <w:pPr>
              <w:spacing w:after="20"/>
              <w:ind w:left="20"/>
              <w:jc w:val="both"/>
            </w:pPr>
            <w:r>
              <w:rPr>
                <w:rFonts w:ascii="Times New Roman"/>
                <w:b w:val="false"/>
                <w:i w:val="false"/>
                <w:color w:val="000000"/>
                <w:sz w:val="20"/>
              </w:rPr>
              <w:t>
Аты-жөні, тегі ______________________</w:t>
            </w:r>
          </w:p>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Мамандық коды ______ Мамандығы ______</w:t>
            </w:r>
          </w:p>
          <w:p>
            <w:pPr>
              <w:spacing w:after="20"/>
              <w:ind w:left="20"/>
              <w:jc w:val="both"/>
            </w:pPr>
            <w:r>
              <w:rPr>
                <w:rFonts w:ascii="Times New Roman"/>
                <w:b w:val="false"/>
                <w:i w:val="false"/>
                <w:color w:val="000000"/>
                <w:sz w:val="20"/>
              </w:rPr>
              <w:t>
Код специальности    Специальность</w:t>
            </w:r>
          </w:p>
          <w:p>
            <w:pPr>
              <w:spacing w:after="20"/>
              <w:ind w:left="20"/>
              <w:jc w:val="both"/>
            </w:pPr>
            <w:r>
              <w:rPr>
                <w:rFonts w:ascii="Times New Roman"/>
                <w:b w:val="false"/>
                <w:i w:val="false"/>
                <w:color w:val="000000"/>
                <w:sz w:val="20"/>
              </w:rPr>
              <w:t>
Бағыт/Направление ___________________</w:t>
            </w:r>
          </w:p>
          <w:p>
            <w:pPr>
              <w:spacing w:after="20"/>
              <w:ind w:left="20"/>
              <w:jc w:val="both"/>
            </w:pPr>
            <w:r>
              <w:rPr>
                <w:rFonts w:ascii="Times New Roman"/>
                <w:b w:val="false"/>
                <w:i w:val="false"/>
                <w:color w:val="000000"/>
                <w:sz w:val="20"/>
              </w:rPr>
              <w:t>
                  (Философия докторы</w:t>
            </w:r>
          </w:p>
          <w:p>
            <w:pPr>
              <w:spacing w:after="20"/>
              <w:ind w:left="20"/>
              <w:jc w:val="both"/>
            </w:pPr>
            <w:r>
              <w:rPr>
                <w:rFonts w:ascii="Times New Roman"/>
                <w:b w:val="false"/>
                <w:i w:val="false"/>
                <w:color w:val="000000"/>
                <w:sz w:val="20"/>
              </w:rPr>
              <w:t>
(PhD), бейіні бойынша доктор/Доктор</w:t>
            </w:r>
          </w:p>
          <w:p>
            <w:pPr>
              <w:spacing w:after="20"/>
              <w:ind w:left="20"/>
              <w:jc w:val="both"/>
            </w:pPr>
            <w:r>
              <w:rPr>
                <w:rFonts w:ascii="Times New Roman"/>
                <w:b w:val="false"/>
                <w:i w:val="false"/>
                <w:color w:val="000000"/>
                <w:sz w:val="20"/>
              </w:rPr>
              <w:t>
философии (PhD), доктор по профилю)</w:t>
            </w:r>
          </w:p>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(қай оқу орнынан ауысқан, жылы,</w:t>
            </w:r>
          </w:p>
          <w:p>
            <w:pPr>
              <w:spacing w:after="20"/>
              <w:ind w:left="20"/>
              <w:jc w:val="both"/>
            </w:pPr>
            <w:r>
              <w:rPr>
                <w:rFonts w:ascii="Times New Roman"/>
                <w:b w:val="false"/>
                <w:i w:val="false"/>
                <w:color w:val="000000"/>
                <w:sz w:val="20"/>
              </w:rPr>
              <w:t>
курсы/из какого вуза переведен(а),</w:t>
            </w:r>
          </w:p>
          <w:p>
            <w:pPr>
              <w:spacing w:after="20"/>
              <w:ind w:left="20"/>
              <w:jc w:val="both"/>
            </w:pPr>
            <w:r>
              <w:rPr>
                <w:rFonts w:ascii="Times New Roman"/>
                <w:b w:val="false"/>
                <w:i w:val="false"/>
                <w:color w:val="000000"/>
                <w:sz w:val="20"/>
              </w:rPr>
              <w:t>
             год, курс)</w:t>
            </w:r>
          </w:p>
          <w:p>
            <w:pPr>
              <w:spacing w:after="20"/>
              <w:ind w:left="20"/>
              <w:jc w:val="both"/>
            </w:pPr>
            <w:r>
              <w:rPr>
                <w:rFonts w:ascii="Times New Roman"/>
                <w:b w:val="false"/>
                <w:i w:val="false"/>
                <w:color w:val="000000"/>
                <w:sz w:val="20"/>
              </w:rPr>
              <w:t>
О.І. Жөніндегі проректор ___________</w:t>
            </w:r>
          </w:p>
          <w:p>
            <w:pPr>
              <w:spacing w:after="20"/>
              <w:ind w:left="20"/>
              <w:jc w:val="both"/>
            </w:pPr>
            <w:r>
              <w:rPr>
                <w:rFonts w:ascii="Times New Roman"/>
                <w:b w:val="false"/>
                <w:i w:val="false"/>
                <w:color w:val="000000"/>
                <w:sz w:val="20"/>
              </w:rPr>
              <w:t>
Проректор по УР</w:t>
            </w:r>
          </w:p>
          <w:p>
            <w:pPr>
              <w:spacing w:after="20"/>
              <w:ind w:left="20"/>
              <w:jc w:val="both"/>
            </w:pPr>
            <w:r>
              <w:rPr>
                <w:rFonts w:ascii="Times New Roman"/>
                <w:b w:val="false"/>
                <w:i w:val="false"/>
                <w:color w:val="000000"/>
                <w:sz w:val="20"/>
              </w:rPr>
              <w:t>
Факультет деканы ___________________</w:t>
            </w:r>
          </w:p>
          <w:p>
            <w:pPr>
              <w:spacing w:after="20"/>
              <w:ind w:left="20"/>
              <w:jc w:val="both"/>
            </w:pPr>
            <w:r>
              <w:rPr>
                <w:rFonts w:ascii="Times New Roman"/>
                <w:b w:val="false"/>
                <w:i w:val="false"/>
                <w:color w:val="000000"/>
                <w:sz w:val="20"/>
              </w:rPr>
              <w:t>
Декан факультета</w:t>
            </w:r>
          </w:p>
          <w:p>
            <w:pPr>
              <w:spacing w:after="20"/>
              <w:ind w:left="20"/>
              <w:jc w:val="both"/>
            </w:pPr>
            <w:r>
              <w:rPr>
                <w:rFonts w:ascii="Times New Roman"/>
                <w:b w:val="false"/>
                <w:i w:val="false"/>
                <w:color w:val="000000"/>
                <w:sz w:val="20"/>
              </w:rPr>
              <w:t>
Сынақ кітапшасының берілген күні ___</w:t>
            </w:r>
          </w:p>
          <w:p>
            <w:pPr>
              <w:spacing w:after="20"/>
              <w:ind w:left="20"/>
              <w:jc w:val="both"/>
            </w:pPr>
            <w:r>
              <w:rPr>
                <w:rFonts w:ascii="Times New Roman"/>
                <w:b w:val="false"/>
                <w:i w:val="false"/>
                <w:color w:val="000000"/>
                <w:sz w:val="20"/>
              </w:rPr>
              <w:t>
Дата выдачи зачетной книжки</w:t>
            </w:r>
          </w:p>
        </w:tc>
      </w:tr>
    </w:tbl>
    <w:p>
      <w:pPr>
        <w:spacing w:after="0"/>
        <w:ind w:left="0"/>
        <w:jc w:val="left"/>
      </w:pPr>
      <w:r>
        <w:br/>
      </w:r>
      <w:r>
        <w:rPr>
          <w:rFonts w:ascii="Times New Roman"/>
          <w:b w:val="false"/>
          <w:i w:val="false"/>
          <w:color w:val="000000"/>
          <w:sz w:val="28"/>
        </w:rPr>
        <w:t>
</w:t>
      </w:r>
    </w:p>
    <w:bookmarkStart w:name="z215" w:id="23"/>
    <w:p>
      <w:pPr>
        <w:spacing w:after="0"/>
        <w:ind w:left="0"/>
        <w:jc w:val="both"/>
      </w:pPr>
      <w:r>
        <w:rPr>
          <w:rFonts w:ascii="Times New Roman"/>
          <w:b w:val="false"/>
          <w:i w:val="false"/>
          <w:color w:val="000000"/>
          <w:sz w:val="28"/>
        </w:rPr>
        <w:t>
      БІРІНШІ КУРС</w:t>
      </w:r>
    </w:p>
    <w:bookmarkEnd w:id="23"/>
    <w:p>
      <w:pPr>
        <w:spacing w:after="0"/>
        <w:ind w:left="0"/>
        <w:jc w:val="both"/>
      </w:pPr>
      <w:r>
        <w:rPr>
          <w:rFonts w:ascii="Times New Roman"/>
          <w:b w:val="false"/>
          <w:i w:val="false"/>
          <w:color w:val="000000"/>
          <w:sz w:val="28"/>
        </w:rPr>
        <w:t>
      КУРС ПЕРВЫЙ</w:t>
      </w:r>
    </w:p>
    <w:p>
      <w:pPr>
        <w:spacing w:after="0"/>
        <w:ind w:left="0"/>
        <w:jc w:val="both"/>
      </w:pPr>
      <w:r>
        <w:rPr>
          <w:rFonts w:ascii="Times New Roman"/>
          <w:b w:val="false"/>
          <w:i w:val="false"/>
          <w:color w:val="000000"/>
          <w:sz w:val="28"/>
        </w:rPr>
        <w:t>
      ________/_______/ оқу жылы, I-ші семестр     Докторанттың аты-жөні, тегі/</w:t>
      </w:r>
    </w:p>
    <w:p>
      <w:pPr>
        <w:spacing w:after="0"/>
        <w:ind w:left="0"/>
        <w:jc w:val="both"/>
      </w:pPr>
      <w:r>
        <w:rPr>
          <w:rFonts w:ascii="Times New Roman"/>
          <w:b w:val="false"/>
          <w:i w:val="false"/>
          <w:color w:val="000000"/>
          <w:sz w:val="28"/>
        </w:rPr>
        <w:t>
      учебный год, I-й семестр   Ф.И.О. докторанта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1856"/>
        <w:gridCol w:w="30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1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сдачи</w:t>
            </w:r>
          </w:p>
          <w:p>
            <w:pPr>
              <w:spacing w:after="20"/>
              <w:ind w:left="20"/>
              <w:jc w:val="both"/>
            </w:pPr>
            <w:r>
              <w:rPr>
                <w:rFonts w:ascii="Times New Roman"/>
                <w:b w:val="false"/>
                <w:i w:val="false"/>
                <w:color w:val="000000"/>
                <w:sz w:val="20"/>
              </w:rPr>
              <w:t>
экзамена</w:t>
            </w:r>
          </w:p>
        </w:tc>
        <w:tc>
          <w:tcPr>
            <w:tcW w:w="3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w:t>
      </w:r>
    </w:p>
    <w:p>
      <w:pPr>
        <w:spacing w:after="0"/>
        <w:ind w:left="0"/>
        <w:jc w:val="both"/>
      </w:pPr>
      <w:r>
        <w:rPr>
          <w:rFonts w:ascii="Times New Roman"/>
          <w:b w:val="false"/>
          <w:i w:val="false"/>
          <w:color w:val="000000"/>
          <w:sz w:val="28"/>
        </w:rPr>
        <w:t>
      М.О./М.П.         Факультет деканы/Декан факультета ________________</w:t>
      </w:r>
    </w:p>
    <w:bookmarkStart w:name="z216" w:id="24"/>
    <w:p>
      <w:pPr>
        <w:spacing w:after="0"/>
        <w:ind w:left="0"/>
        <w:jc w:val="both"/>
      </w:pPr>
      <w:r>
        <w:rPr>
          <w:rFonts w:ascii="Times New Roman"/>
          <w:b w:val="false"/>
          <w:i w:val="false"/>
          <w:color w:val="000000"/>
          <w:sz w:val="28"/>
        </w:rPr>
        <w:t>
      БІРІНШІ КУРС</w:t>
      </w:r>
    </w:p>
    <w:bookmarkEnd w:id="24"/>
    <w:p>
      <w:pPr>
        <w:spacing w:after="0"/>
        <w:ind w:left="0"/>
        <w:jc w:val="both"/>
      </w:pPr>
      <w:r>
        <w:rPr>
          <w:rFonts w:ascii="Times New Roman"/>
          <w:b w:val="false"/>
          <w:i w:val="false"/>
          <w:color w:val="000000"/>
          <w:sz w:val="28"/>
        </w:rPr>
        <w:t>
      КУРС ПЕРВЫЙ</w:t>
      </w:r>
    </w:p>
    <w:p>
      <w:pPr>
        <w:spacing w:after="0"/>
        <w:ind w:left="0"/>
        <w:jc w:val="both"/>
      </w:pPr>
      <w:r>
        <w:rPr>
          <w:rFonts w:ascii="Times New Roman"/>
          <w:b w:val="false"/>
          <w:i w:val="false"/>
          <w:color w:val="000000"/>
          <w:sz w:val="28"/>
        </w:rPr>
        <w:t>
      ________/_______/ оқу жылы, II-ші семестр    Докторанттың аты-жөні, тегі/</w:t>
      </w:r>
    </w:p>
    <w:p>
      <w:pPr>
        <w:spacing w:after="0"/>
        <w:ind w:left="0"/>
        <w:jc w:val="both"/>
      </w:pPr>
      <w:r>
        <w:rPr>
          <w:rFonts w:ascii="Times New Roman"/>
          <w:b w:val="false"/>
          <w:i w:val="false"/>
          <w:color w:val="000000"/>
          <w:sz w:val="28"/>
        </w:rPr>
        <w:t>
      учебный год, II-й семестр  Ф.И.О. докторанта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3019"/>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Докторант ____________________________ 2-ші курсқа көшірілді</w:t>
      </w:r>
    </w:p>
    <w:p>
      <w:pPr>
        <w:spacing w:after="0"/>
        <w:ind w:left="0"/>
        <w:jc w:val="both"/>
      </w:pPr>
      <w:r>
        <w:rPr>
          <w:rFonts w:ascii="Times New Roman"/>
          <w:b w:val="false"/>
          <w:i w:val="false"/>
          <w:color w:val="000000"/>
          <w:sz w:val="28"/>
        </w:rPr>
        <w:t>
      переведен на 2-ой курс</w:t>
      </w:r>
    </w:p>
    <w:p>
      <w:pPr>
        <w:spacing w:after="0"/>
        <w:ind w:left="0"/>
        <w:jc w:val="both"/>
      </w:pPr>
      <w:r>
        <w:rPr>
          <w:rFonts w:ascii="Times New Roman"/>
          <w:b w:val="false"/>
          <w:i w:val="false"/>
          <w:color w:val="000000"/>
          <w:sz w:val="28"/>
        </w:rPr>
        <w:t>
      Офис-регистратор/Тіркеуші офис ________________</w:t>
      </w:r>
    </w:p>
    <w:p>
      <w:pPr>
        <w:spacing w:after="0"/>
        <w:ind w:left="0"/>
        <w:jc w:val="both"/>
      </w:pPr>
      <w:r>
        <w:rPr>
          <w:rFonts w:ascii="Times New Roman"/>
          <w:b w:val="false"/>
          <w:i w:val="false"/>
          <w:color w:val="000000"/>
          <w:sz w:val="28"/>
        </w:rPr>
        <w:t>
      М.О./М.П.         Факультет деканы/Декан факультета _____________</w:t>
      </w:r>
    </w:p>
    <w:bookmarkStart w:name="z217" w:id="25"/>
    <w:p>
      <w:pPr>
        <w:spacing w:after="0"/>
        <w:ind w:left="0"/>
        <w:jc w:val="both"/>
      </w:pPr>
      <w:r>
        <w:rPr>
          <w:rFonts w:ascii="Times New Roman"/>
          <w:b w:val="false"/>
          <w:i w:val="false"/>
          <w:color w:val="000000"/>
          <w:sz w:val="28"/>
        </w:rPr>
        <w:t>
      ЕКІНШІ КУРС</w:t>
      </w:r>
    </w:p>
    <w:bookmarkEnd w:id="25"/>
    <w:p>
      <w:pPr>
        <w:spacing w:after="0"/>
        <w:ind w:left="0"/>
        <w:jc w:val="both"/>
      </w:pPr>
      <w:r>
        <w:rPr>
          <w:rFonts w:ascii="Times New Roman"/>
          <w:b w:val="false"/>
          <w:i w:val="false"/>
          <w:color w:val="000000"/>
          <w:sz w:val="28"/>
        </w:rPr>
        <w:t>
      КУРС ВТОРОЙ</w:t>
      </w:r>
    </w:p>
    <w:p>
      <w:pPr>
        <w:spacing w:after="0"/>
        <w:ind w:left="0"/>
        <w:jc w:val="both"/>
      </w:pPr>
      <w:r>
        <w:rPr>
          <w:rFonts w:ascii="Times New Roman"/>
          <w:b w:val="false"/>
          <w:i w:val="false"/>
          <w:color w:val="000000"/>
          <w:sz w:val="28"/>
        </w:rPr>
        <w:t>
      _______/_______/ оқу жылы, III-ші семестр    Докторанттың аты-жөні, тегі/</w:t>
      </w:r>
    </w:p>
    <w:p>
      <w:pPr>
        <w:spacing w:after="0"/>
        <w:ind w:left="0"/>
        <w:jc w:val="both"/>
      </w:pPr>
      <w:r>
        <w:rPr>
          <w:rFonts w:ascii="Times New Roman"/>
          <w:b w:val="false"/>
          <w:i w:val="false"/>
          <w:color w:val="000000"/>
          <w:sz w:val="28"/>
        </w:rPr>
        <w:t>
      учебный год, III-й семестр  Ф.И.О. докторанта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3019"/>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bookmarkStart w:name="z218" w:id="26"/>
    <w:p>
      <w:pPr>
        <w:spacing w:after="0"/>
        <w:ind w:left="0"/>
        <w:jc w:val="both"/>
      </w:pPr>
      <w:r>
        <w:rPr>
          <w:rFonts w:ascii="Times New Roman"/>
          <w:b w:val="false"/>
          <w:i w:val="false"/>
          <w:color w:val="000000"/>
          <w:sz w:val="28"/>
        </w:rPr>
        <w:t>
      ЕКІНШІ КУРС</w:t>
      </w:r>
    </w:p>
    <w:bookmarkEnd w:id="26"/>
    <w:p>
      <w:pPr>
        <w:spacing w:after="0"/>
        <w:ind w:left="0"/>
        <w:jc w:val="both"/>
      </w:pPr>
      <w:r>
        <w:rPr>
          <w:rFonts w:ascii="Times New Roman"/>
          <w:b w:val="false"/>
          <w:i w:val="false"/>
          <w:color w:val="000000"/>
          <w:sz w:val="28"/>
        </w:rPr>
        <w:t>
      КУРС ВТОРОЙ</w:t>
      </w:r>
    </w:p>
    <w:p>
      <w:pPr>
        <w:spacing w:after="0"/>
        <w:ind w:left="0"/>
        <w:jc w:val="both"/>
      </w:pPr>
      <w:r>
        <w:rPr>
          <w:rFonts w:ascii="Times New Roman"/>
          <w:b w:val="false"/>
          <w:i w:val="false"/>
          <w:color w:val="000000"/>
          <w:sz w:val="28"/>
        </w:rPr>
        <w:t>
      _______/_______/ оқу жылы, IV-ші семестр    Докторанттың аты-жөні, тегі/</w:t>
      </w:r>
    </w:p>
    <w:p>
      <w:pPr>
        <w:spacing w:after="0"/>
        <w:ind w:left="0"/>
        <w:jc w:val="both"/>
      </w:pPr>
      <w:r>
        <w:rPr>
          <w:rFonts w:ascii="Times New Roman"/>
          <w:b w:val="false"/>
          <w:i w:val="false"/>
          <w:color w:val="000000"/>
          <w:sz w:val="28"/>
        </w:rPr>
        <w:t>
      учебный год, IV-й семестр  Ф.И.О. докторанта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6"/>
        <w:gridCol w:w="1856"/>
        <w:gridCol w:w="1856"/>
        <w:gridCol w:w="1856"/>
        <w:gridCol w:w="3019"/>
        <w:gridCol w:w="185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3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1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Докторант __________________________ 3-ші курсқа көшірілді</w:t>
      </w:r>
    </w:p>
    <w:p>
      <w:pPr>
        <w:spacing w:after="0"/>
        <w:ind w:left="0"/>
        <w:jc w:val="both"/>
      </w:pPr>
      <w:r>
        <w:rPr>
          <w:rFonts w:ascii="Times New Roman"/>
          <w:b w:val="false"/>
          <w:i w:val="false"/>
          <w:color w:val="000000"/>
          <w:sz w:val="28"/>
        </w:rPr>
        <w:t>
      переведен на 2-ой курс</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bookmarkStart w:name="z219" w:id="27"/>
    <w:p>
      <w:pPr>
        <w:spacing w:after="0"/>
        <w:ind w:left="0"/>
        <w:jc w:val="both"/>
      </w:pPr>
      <w:r>
        <w:rPr>
          <w:rFonts w:ascii="Times New Roman"/>
          <w:b w:val="false"/>
          <w:i w:val="false"/>
          <w:color w:val="000000"/>
          <w:sz w:val="28"/>
        </w:rPr>
        <w:t>
      ҮШІНШІ КУРС</w:t>
      </w:r>
    </w:p>
    <w:bookmarkEnd w:id="27"/>
    <w:p>
      <w:pPr>
        <w:spacing w:after="0"/>
        <w:ind w:left="0"/>
        <w:jc w:val="both"/>
      </w:pPr>
      <w:r>
        <w:rPr>
          <w:rFonts w:ascii="Times New Roman"/>
          <w:b w:val="false"/>
          <w:i w:val="false"/>
          <w:color w:val="000000"/>
          <w:sz w:val="28"/>
        </w:rPr>
        <w:t>
      КУРС ТРЕТИЙ</w:t>
      </w:r>
    </w:p>
    <w:p>
      <w:pPr>
        <w:spacing w:after="0"/>
        <w:ind w:left="0"/>
        <w:jc w:val="both"/>
      </w:pPr>
      <w:r>
        <w:rPr>
          <w:rFonts w:ascii="Times New Roman"/>
          <w:b w:val="false"/>
          <w:i w:val="false"/>
          <w:color w:val="000000"/>
          <w:sz w:val="28"/>
        </w:rPr>
        <w:t>
      _______/_______/ оқу жылы, V-ші семестр    Докторанттың аты-жөні, тегі/</w:t>
      </w:r>
    </w:p>
    <w:p>
      <w:pPr>
        <w:spacing w:after="0"/>
        <w:ind w:left="0"/>
        <w:jc w:val="both"/>
      </w:pPr>
      <w:r>
        <w:rPr>
          <w:rFonts w:ascii="Times New Roman"/>
          <w:b w:val="false"/>
          <w:i w:val="false"/>
          <w:color w:val="000000"/>
          <w:sz w:val="28"/>
        </w:rPr>
        <w:t>
      учебный год, V-й семестр  Ф.И.О. докторанта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0"/>
        <w:gridCol w:w="3158"/>
        <w:gridCol w:w="1928"/>
        <w:gridCol w:w="2172"/>
        <w:gridCol w:w="1186"/>
        <w:gridCol w:w="1186"/>
      </w:tblGrid>
      <w:tr>
        <w:trPr>
          <w:trHeight w:val="30" w:hRule="atLeast"/>
        </w:trPr>
        <w:tc>
          <w:tcPr>
            <w:tcW w:w="26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w:t>
            </w:r>
          </w:p>
          <w:p>
            <w:pPr>
              <w:spacing w:after="20"/>
              <w:ind w:left="20"/>
              <w:jc w:val="both"/>
            </w:pPr>
            <w:r>
              <w:rPr>
                <w:rFonts w:ascii="Times New Roman"/>
                <w:b w:val="false"/>
                <w:i w:val="false"/>
                <w:color w:val="000000"/>
                <w:sz w:val="20"/>
              </w:rPr>
              <w:t>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сдачи</w:t>
            </w:r>
          </w:p>
          <w:p>
            <w:pPr>
              <w:spacing w:after="20"/>
              <w:ind w:left="20"/>
              <w:jc w:val="both"/>
            </w:pPr>
            <w:r>
              <w:rPr>
                <w:rFonts w:ascii="Times New Roman"/>
                <w:b w:val="false"/>
                <w:i w:val="false"/>
                <w:color w:val="000000"/>
                <w:sz w:val="20"/>
              </w:rPr>
              <w:t>
экзамена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w:t>
      </w:r>
    </w:p>
    <w:p>
      <w:pPr>
        <w:spacing w:after="0"/>
        <w:ind w:left="0"/>
        <w:jc w:val="both"/>
      </w:pPr>
      <w:r>
        <w:rPr>
          <w:rFonts w:ascii="Times New Roman"/>
          <w:b w:val="false"/>
          <w:i w:val="false"/>
          <w:color w:val="000000"/>
          <w:sz w:val="28"/>
        </w:rPr>
        <w:t>
      М.О./М.П.         Факультет деканы/Декан факультета ______________</w:t>
      </w:r>
    </w:p>
    <w:bookmarkStart w:name="z220" w:id="28"/>
    <w:p>
      <w:pPr>
        <w:spacing w:after="0"/>
        <w:ind w:left="0"/>
        <w:jc w:val="both"/>
      </w:pPr>
      <w:r>
        <w:rPr>
          <w:rFonts w:ascii="Times New Roman"/>
          <w:b w:val="false"/>
          <w:i w:val="false"/>
          <w:color w:val="000000"/>
          <w:sz w:val="28"/>
        </w:rPr>
        <w:t>
      ҮШІНШІ КУРС</w:t>
      </w:r>
    </w:p>
    <w:bookmarkEnd w:id="28"/>
    <w:p>
      <w:pPr>
        <w:spacing w:after="0"/>
        <w:ind w:left="0"/>
        <w:jc w:val="both"/>
      </w:pPr>
      <w:r>
        <w:rPr>
          <w:rFonts w:ascii="Times New Roman"/>
          <w:b w:val="false"/>
          <w:i w:val="false"/>
          <w:color w:val="000000"/>
          <w:sz w:val="28"/>
        </w:rPr>
        <w:t>
      КУРС ТРЕТИЙ</w:t>
      </w:r>
    </w:p>
    <w:p>
      <w:pPr>
        <w:spacing w:after="0"/>
        <w:ind w:left="0"/>
        <w:jc w:val="both"/>
      </w:pPr>
      <w:r>
        <w:rPr>
          <w:rFonts w:ascii="Times New Roman"/>
          <w:b w:val="false"/>
          <w:i w:val="false"/>
          <w:color w:val="000000"/>
          <w:sz w:val="28"/>
        </w:rPr>
        <w:t>
      _______/_______/ оқу жылы, VI-ші семестр    Докторанттың аты-жөні, тегі/</w:t>
      </w:r>
    </w:p>
    <w:p>
      <w:pPr>
        <w:spacing w:after="0"/>
        <w:ind w:left="0"/>
        <w:jc w:val="both"/>
      </w:pPr>
      <w:r>
        <w:rPr>
          <w:rFonts w:ascii="Times New Roman"/>
          <w:b w:val="false"/>
          <w:i w:val="false"/>
          <w:color w:val="000000"/>
          <w:sz w:val="28"/>
        </w:rPr>
        <w:t>
      учебный год, VI-й семестр  Ф.И.О. докторанта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42"/>
        <w:gridCol w:w="3361"/>
        <w:gridCol w:w="1261"/>
        <w:gridCol w:w="2311"/>
        <w:gridCol w:w="1262"/>
        <w:gridCol w:w="1263"/>
      </w:tblGrid>
      <w:tr>
        <w:trPr>
          <w:trHeight w:val="30" w:hRule="atLeast"/>
        </w:trPr>
        <w:tc>
          <w:tcPr>
            <w:tcW w:w="28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аттары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2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Профессордың</w:t>
            </w:r>
          </w:p>
          <w:p>
            <w:pPr>
              <w:spacing w:after="20"/>
              <w:ind w:left="20"/>
              <w:jc w:val="both"/>
            </w:pPr>
            <w:r>
              <w:rPr>
                <w:rFonts w:ascii="Times New Roman"/>
                <w:b w:val="false"/>
                <w:i w:val="false"/>
                <w:color w:val="000000"/>
                <w:sz w:val="20"/>
              </w:rPr>
              <w:t>
немесе доценттің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 профессора</w:t>
            </w:r>
          </w:p>
          <w:p>
            <w:pPr>
              <w:spacing w:after="20"/>
              <w:ind w:left="20"/>
              <w:jc w:val="both"/>
            </w:pPr>
            <w:r>
              <w:rPr>
                <w:rFonts w:ascii="Times New Roman"/>
                <w:b w:val="false"/>
                <w:i w:val="false"/>
                <w:color w:val="000000"/>
                <w:sz w:val="20"/>
              </w:rPr>
              <w:t>
или доцента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рейтингі</w:t>
            </w:r>
          </w:p>
          <w:p>
            <w:pPr>
              <w:spacing w:after="20"/>
              <w:ind w:left="20"/>
              <w:jc w:val="both"/>
            </w:pPr>
            <w:r>
              <w:rPr>
                <w:rFonts w:ascii="Times New Roman"/>
                <w:b w:val="false"/>
                <w:i w:val="false"/>
                <w:color w:val="000000"/>
                <w:sz w:val="20"/>
              </w:rPr>
              <w:t>
Рейтинг допуска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6"/>
        <w:gridCol w:w="1696"/>
        <w:gridCol w:w="1696"/>
        <w:gridCol w:w="1696"/>
        <w:gridCol w:w="2758"/>
        <w:gridCol w:w="2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бағасы</w:t>
            </w:r>
          </w:p>
          <w:p>
            <w:pPr>
              <w:spacing w:after="20"/>
              <w:ind w:left="20"/>
              <w:jc w:val="both"/>
            </w:pPr>
            <w:r>
              <w:rPr>
                <w:rFonts w:ascii="Times New Roman"/>
                <w:b w:val="false"/>
                <w:i w:val="false"/>
                <w:color w:val="000000"/>
                <w:sz w:val="20"/>
              </w:rPr>
              <w:t>
Экзаменационная</w:t>
            </w:r>
          </w:p>
          <w:p>
            <w:pPr>
              <w:spacing w:after="20"/>
              <w:ind w:left="20"/>
              <w:jc w:val="both"/>
            </w:pPr>
            <w:r>
              <w:rPr>
                <w:rFonts w:ascii="Times New Roman"/>
                <w:b w:val="false"/>
                <w:i w:val="false"/>
                <w:color w:val="000000"/>
                <w:sz w:val="20"/>
              </w:rPr>
              <w:t>
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баға</w:t>
            </w:r>
          </w:p>
          <w:p>
            <w:pPr>
              <w:spacing w:after="20"/>
              <w:ind w:left="20"/>
              <w:jc w:val="both"/>
            </w:pPr>
            <w:r>
              <w:rPr>
                <w:rFonts w:ascii="Times New Roman"/>
                <w:b w:val="false"/>
                <w:i w:val="false"/>
                <w:color w:val="000000"/>
                <w:sz w:val="20"/>
              </w:rPr>
              <w:t>
Итоговая оценка</w:t>
            </w:r>
          </w:p>
        </w:tc>
        <w:tc>
          <w:tcPr>
            <w:tcW w:w="2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2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p>
            <w:pPr>
              <w:spacing w:after="20"/>
              <w:ind w:left="20"/>
              <w:jc w:val="both"/>
            </w:pPr>
            <w:r>
              <w:rPr>
                <w:rFonts w:ascii="Times New Roman"/>
                <w:b w:val="false"/>
                <w:i w:val="false"/>
                <w:color w:val="000000"/>
                <w:sz w:val="20"/>
              </w:rPr>
              <w:t>
алушының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экзаменатора</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эквивалент</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компонент/Обязательный компонент</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компонент/Компонент по выбору</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w:t>
      </w:r>
    </w:p>
    <w:p>
      <w:pPr>
        <w:spacing w:after="0"/>
        <w:ind w:left="0"/>
        <w:jc w:val="both"/>
      </w:pPr>
      <w:r>
        <w:rPr>
          <w:rFonts w:ascii="Times New Roman"/>
          <w:b w:val="false"/>
          <w:i w:val="false"/>
          <w:color w:val="000000"/>
          <w:sz w:val="28"/>
        </w:rPr>
        <w:t>
      М.О./М.П.         Факультет деканы/Декан факультета ________________</w:t>
      </w:r>
    </w:p>
    <w:p>
      <w:pPr>
        <w:spacing w:after="0"/>
        <w:ind w:left="0"/>
        <w:jc w:val="both"/>
      </w:pPr>
      <w:r>
        <w:rPr>
          <w:rFonts w:ascii="Times New Roman"/>
          <w:b w:val="false"/>
          <w:i w:val="false"/>
          <w:color w:val="000000"/>
          <w:sz w:val="28"/>
        </w:rPr>
        <w:t>
      Докторанттың аты-жөні, тегі/Ф.И.О. докторанта _____</w:t>
      </w:r>
    </w:p>
    <w:p>
      <w:pPr>
        <w:spacing w:after="0"/>
        <w:ind w:left="0"/>
        <w:jc w:val="both"/>
      </w:pPr>
      <w:r>
        <w:rPr>
          <w:rFonts w:ascii="Times New Roman"/>
          <w:b w:val="false"/>
          <w:i w:val="false"/>
          <w:color w:val="000000"/>
          <w:sz w:val="28"/>
        </w:rPr>
        <w:t>
      Кәсіби іс-тәжірибесі</w:t>
      </w:r>
    </w:p>
    <w:p>
      <w:pPr>
        <w:spacing w:after="0"/>
        <w:ind w:left="0"/>
        <w:jc w:val="both"/>
      </w:pPr>
      <w:r>
        <w:rPr>
          <w:rFonts w:ascii="Times New Roman"/>
          <w:b w:val="false"/>
          <w:i w:val="false"/>
          <w:color w:val="000000"/>
          <w:sz w:val="28"/>
        </w:rPr>
        <w:t>
      Профессиональная практика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1"/>
        <w:gridCol w:w="1871"/>
        <w:gridCol w:w="1021"/>
        <w:gridCol w:w="1872"/>
        <w:gridCol w:w="3362"/>
        <w:gridCol w:w="1873"/>
      </w:tblGrid>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w:t>
            </w:r>
          </w:p>
          <w:p>
            <w:pPr>
              <w:spacing w:after="20"/>
              <w:ind w:left="20"/>
              <w:jc w:val="both"/>
            </w:pPr>
            <w:r>
              <w:rPr>
                <w:rFonts w:ascii="Times New Roman"/>
                <w:b w:val="false"/>
                <w:i w:val="false"/>
                <w:color w:val="000000"/>
                <w:sz w:val="20"/>
              </w:rPr>
              <w:t>
іс-тәжірибенің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профессиональной</w:t>
            </w:r>
          </w:p>
          <w:p>
            <w:pPr>
              <w:spacing w:after="20"/>
              <w:ind w:left="20"/>
              <w:jc w:val="both"/>
            </w:pPr>
            <w:r>
              <w:rPr>
                <w:rFonts w:ascii="Times New Roman"/>
                <w:b w:val="false"/>
                <w:i w:val="false"/>
                <w:color w:val="000000"/>
                <w:sz w:val="20"/>
              </w:rPr>
              <w:t>
практики</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p>
            <w:pPr>
              <w:spacing w:after="20"/>
              <w:ind w:left="20"/>
              <w:jc w:val="both"/>
            </w:pPr>
            <w:r>
              <w:rPr>
                <w:rFonts w:ascii="Times New Roman"/>
                <w:b w:val="false"/>
                <w:i w:val="false"/>
                <w:color w:val="000000"/>
                <w:sz w:val="20"/>
              </w:rPr>
              <w:t>
курс</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Іс-тәжірибенің</w:t>
            </w:r>
          </w:p>
          <w:p>
            <w:pPr>
              <w:spacing w:after="20"/>
              <w:ind w:left="20"/>
              <w:jc w:val="both"/>
            </w:pPr>
            <w:r>
              <w:rPr>
                <w:rFonts w:ascii="Times New Roman"/>
                <w:b w:val="false"/>
                <w:i w:val="false"/>
                <w:color w:val="000000"/>
                <w:sz w:val="20"/>
              </w:rPr>
              <w:t>
өту орны</w:t>
            </w:r>
          </w:p>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прохождения</w:t>
            </w:r>
          </w:p>
          <w:p>
            <w:pPr>
              <w:spacing w:after="20"/>
              <w:ind w:left="20"/>
              <w:jc w:val="both"/>
            </w:pPr>
            <w:r>
              <w:rPr>
                <w:rFonts w:ascii="Times New Roman"/>
                <w:b w:val="false"/>
                <w:i w:val="false"/>
                <w:color w:val="000000"/>
                <w:sz w:val="20"/>
              </w:rPr>
              <w:t>
практики</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болып</w:t>
            </w:r>
          </w:p>
          <w:p>
            <w:pPr>
              <w:spacing w:after="20"/>
              <w:ind w:left="20"/>
              <w:jc w:val="both"/>
            </w:pPr>
            <w:r>
              <w:rPr>
                <w:rFonts w:ascii="Times New Roman"/>
                <w:b w:val="false"/>
                <w:i w:val="false"/>
                <w:color w:val="000000"/>
                <w:sz w:val="20"/>
              </w:rPr>
              <w:t>
істеді</w:t>
            </w:r>
          </w:p>
          <w:p>
            <w:pPr>
              <w:spacing w:after="20"/>
              <w:ind w:left="20"/>
              <w:jc w:val="both"/>
            </w:pPr>
            <w:r>
              <w:rPr>
                <w:rFonts w:ascii="Times New Roman"/>
                <w:b w:val="false"/>
                <w:i w:val="false"/>
                <w:color w:val="000000"/>
                <w:sz w:val="20"/>
              </w:rPr>
              <w:t>
В качестве</w:t>
            </w:r>
          </w:p>
          <w:p>
            <w:pPr>
              <w:spacing w:after="20"/>
              <w:ind w:left="20"/>
              <w:jc w:val="both"/>
            </w:pPr>
            <w:r>
              <w:rPr>
                <w:rFonts w:ascii="Times New Roman"/>
                <w:b w:val="false"/>
                <w:i w:val="false"/>
                <w:color w:val="000000"/>
                <w:sz w:val="20"/>
              </w:rPr>
              <w:t>
кого</w:t>
            </w:r>
          </w:p>
          <w:p>
            <w:pPr>
              <w:spacing w:after="20"/>
              <w:ind w:left="20"/>
              <w:jc w:val="both"/>
            </w:pPr>
            <w:r>
              <w:rPr>
                <w:rFonts w:ascii="Times New Roman"/>
                <w:b w:val="false"/>
                <w:i w:val="false"/>
                <w:color w:val="000000"/>
                <w:sz w:val="20"/>
              </w:rPr>
              <w:t>
работал (а)</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мерзімінің</w:t>
            </w:r>
          </w:p>
          <w:p>
            <w:pPr>
              <w:spacing w:after="20"/>
              <w:ind w:left="20"/>
              <w:jc w:val="both"/>
            </w:pPr>
            <w:r>
              <w:rPr>
                <w:rFonts w:ascii="Times New Roman"/>
                <w:b w:val="false"/>
                <w:i w:val="false"/>
                <w:color w:val="000000"/>
                <w:sz w:val="20"/>
              </w:rPr>
              <w:t>
ұзақтығы</w:t>
            </w:r>
          </w:p>
          <w:p>
            <w:pPr>
              <w:spacing w:after="20"/>
              <w:ind w:left="20"/>
              <w:jc w:val="both"/>
            </w:pPr>
            <w:r>
              <w:rPr>
                <w:rFonts w:ascii="Times New Roman"/>
                <w:b w:val="false"/>
                <w:i w:val="false"/>
                <w:color w:val="000000"/>
                <w:sz w:val="20"/>
              </w:rPr>
              <w:t>
Продолжи-</w:t>
            </w:r>
          </w:p>
          <w:p>
            <w:pPr>
              <w:spacing w:after="20"/>
              <w:ind w:left="20"/>
              <w:jc w:val="both"/>
            </w:pPr>
            <w:r>
              <w:rPr>
                <w:rFonts w:ascii="Times New Roman"/>
                <w:b w:val="false"/>
                <w:i w:val="false"/>
                <w:color w:val="000000"/>
                <w:sz w:val="20"/>
              </w:rPr>
              <w:t>
тельность</w:t>
            </w:r>
          </w:p>
          <w:p>
            <w:pPr>
              <w:spacing w:after="20"/>
              <w:ind w:left="20"/>
              <w:jc w:val="both"/>
            </w:pPr>
            <w:r>
              <w:rPr>
                <w:rFonts w:ascii="Times New Roman"/>
                <w:b w:val="false"/>
                <w:i w:val="false"/>
                <w:color w:val="000000"/>
                <w:sz w:val="20"/>
              </w:rPr>
              <w:t>
практики</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5"/>
        <w:gridCol w:w="2922"/>
        <w:gridCol w:w="2594"/>
        <w:gridCol w:w="2594"/>
        <w:gridCol w:w="2595"/>
      </w:tblGrid>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Іс-тәжірибе</w:t>
            </w:r>
          </w:p>
          <w:p>
            <w:pPr>
              <w:spacing w:after="20"/>
              <w:ind w:left="20"/>
              <w:jc w:val="both"/>
            </w:pPr>
            <w:r>
              <w:rPr>
                <w:rFonts w:ascii="Times New Roman"/>
                <w:b w:val="false"/>
                <w:i w:val="false"/>
                <w:color w:val="000000"/>
                <w:sz w:val="20"/>
              </w:rPr>
              <w:t>
жетекшісінің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преподавателя,</w:t>
            </w:r>
          </w:p>
          <w:p>
            <w:pPr>
              <w:spacing w:after="20"/>
              <w:ind w:left="20"/>
              <w:jc w:val="both"/>
            </w:pPr>
            <w:r>
              <w:rPr>
                <w:rFonts w:ascii="Times New Roman"/>
                <w:b w:val="false"/>
                <w:i w:val="false"/>
                <w:color w:val="000000"/>
                <w:sz w:val="20"/>
              </w:rPr>
              <w:t>
руководившего</w:t>
            </w:r>
          </w:p>
          <w:p>
            <w:pPr>
              <w:spacing w:after="20"/>
              <w:ind w:left="20"/>
              <w:jc w:val="both"/>
            </w:pPr>
            <w:r>
              <w:rPr>
                <w:rFonts w:ascii="Times New Roman"/>
                <w:b w:val="false"/>
                <w:i w:val="false"/>
                <w:color w:val="000000"/>
                <w:sz w:val="20"/>
              </w:rPr>
              <w:t>
практикой</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w:t>
            </w:r>
          </w:p>
          <w:p>
            <w:pPr>
              <w:spacing w:after="20"/>
              <w:ind w:left="20"/>
              <w:jc w:val="both"/>
            </w:pPr>
            <w:r>
              <w:rPr>
                <w:rFonts w:ascii="Times New Roman"/>
                <w:b w:val="false"/>
                <w:i w:val="false"/>
                <w:color w:val="000000"/>
                <w:sz w:val="20"/>
              </w:rPr>
              <w:t>
қорғау</w:t>
            </w:r>
          </w:p>
          <w:p>
            <w:pPr>
              <w:spacing w:after="20"/>
              <w:ind w:left="20"/>
              <w:jc w:val="both"/>
            </w:pPr>
            <w:r>
              <w:rPr>
                <w:rFonts w:ascii="Times New Roman"/>
                <w:b w:val="false"/>
                <w:i w:val="false"/>
                <w:color w:val="000000"/>
                <w:sz w:val="20"/>
              </w:rPr>
              <w:t>
жөніндегі</w:t>
            </w:r>
          </w:p>
          <w:p>
            <w:pPr>
              <w:spacing w:after="20"/>
              <w:ind w:left="20"/>
              <w:jc w:val="both"/>
            </w:pPr>
            <w:r>
              <w:rPr>
                <w:rFonts w:ascii="Times New Roman"/>
                <w:b w:val="false"/>
                <w:i w:val="false"/>
                <w:color w:val="000000"/>
                <w:sz w:val="20"/>
              </w:rPr>
              <w:t>
баға</w:t>
            </w:r>
          </w:p>
          <w:p>
            <w:pPr>
              <w:spacing w:after="20"/>
              <w:ind w:left="20"/>
              <w:jc w:val="both"/>
            </w:pPr>
            <w:r>
              <w:rPr>
                <w:rFonts w:ascii="Times New Roman"/>
                <w:b w:val="false"/>
                <w:i w:val="false"/>
                <w:color w:val="000000"/>
                <w:sz w:val="20"/>
              </w:rPr>
              <w:t>
Отметка</w:t>
            </w:r>
          </w:p>
          <w:p>
            <w:pPr>
              <w:spacing w:after="20"/>
              <w:ind w:left="20"/>
              <w:jc w:val="both"/>
            </w:pPr>
            <w:r>
              <w:rPr>
                <w:rFonts w:ascii="Times New Roman"/>
                <w:b w:val="false"/>
                <w:i w:val="false"/>
                <w:color w:val="000000"/>
                <w:sz w:val="20"/>
              </w:rPr>
              <w:t>
по защите</w:t>
            </w:r>
          </w:p>
          <w:p>
            <w:pPr>
              <w:spacing w:after="20"/>
              <w:ind w:left="20"/>
              <w:jc w:val="both"/>
            </w:pPr>
            <w:r>
              <w:rPr>
                <w:rFonts w:ascii="Times New Roman"/>
                <w:b w:val="false"/>
                <w:i w:val="false"/>
                <w:color w:val="000000"/>
                <w:sz w:val="20"/>
              </w:rPr>
              <w:t>
отчета</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w:t>
            </w:r>
          </w:p>
          <w:p>
            <w:pPr>
              <w:spacing w:after="20"/>
              <w:ind w:left="20"/>
              <w:jc w:val="both"/>
            </w:pPr>
            <w:r>
              <w:rPr>
                <w:rFonts w:ascii="Times New Roman"/>
                <w:b w:val="false"/>
                <w:i w:val="false"/>
                <w:color w:val="000000"/>
                <w:sz w:val="20"/>
              </w:rPr>
              <w:t>
қорғаған</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защиты</w:t>
            </w:r>
          </w:p>
          <w:p>
            <w:pPr>
              <w:spacing w:after="20"/>
              <w:ind w:left="20"/>
              <w:jc w:val="both"/>
            </w:pPr>
            <w:r>
              <w:rPr>
                <w:rFonts w:ascii="Times New Roman"/>
                <w:b w:val="false"/>
                <w:i w:val="false"/>
                <w:color w:val="000000"/>
                <w:sz w:val="20"/>
              </w:rPr>
              <w:t>
отчета</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Сынақты</w:t>
            </w:r>
          </w:p>
          <w:p>
            <w:pPr>
              <w:spacing w:after="20"/>
              <w:ind w:left="20"/>
              <w:jc w:val="both"/>
            </w:pPr>
            <w:r>
              <w:rPr>
                <w:rFonts w:ascii="Times New Roman"/>
                <w:b w:val="false"/>
                <w:i w:val="false"/>
                <w:color w:val="000000"/>
                <w:sz w:val="20"/>
              </w:rPr>
              <w:t>
қабылдаған</w:t>
            </w:r>
          </w:p>
          <w:p>
            <w:pPr>
              <w:spacing w:after="20"/>
              <w:ind w:left="20"/>
              <w:jc w:val="both"/>
            </w:pPr>
            <w:r>
              <w:rPr>
                <w:rFonts w:ascii="Times New Roman"/>
                <w:b w:val="false"/>
                <w:i w:val="false"/>
                <w:color w:val="000000"/>
                <w:sz w:val="20"/>
              </w:rPr>
              <w:t>
оқытушының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руководителя</w:t>
            </w:r>
          </w:p>
          <w:p>
            <w:pPr>
              <w:spacing w:after="20"/>
              <w:ind w:left="20"/>
              <w:jc w:val="both"/>
            </w:pPr>
            <w:r>
              <w:rPr>
                <w:rFonts w:ascii="Times New Roman"/>
                <w:b w:val="false"/>
                <w:i w:val="false"/>
                <w:color w:val="000000"/>
                <w:sz w:val="20"/>
              </w:rPr>
              <w:t>
практики</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Докторанттың ғылыми-зерттеу жұмысы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9"/>
        <w:gridCol w:w="1349"/>
        <w:gridCol w:w="1349"/>
        <w:gridCol w:w="2120"/>
        <w:gridCol w:w="1349"/>
        <w:gridCol w:w="1349"/>
        <w:gridCol w:w="1349"/>
        <w:gridCol w:w="736"/>
        <w:gridCol w:w="1350"/>
      </w:tblGrid>
      <w:tr>
        <w:trPr>
          <w:trHeight w:val="30" w:hRule="atLeast"/>
        </w:trPr>
        <w:tc>
          <w:tcPr>
            <w:tcW w:w="13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w:t>
            </w:r>
          </w:p>
          <w:p>
            <w:pPr>
              <w:spacing w:after="20"/>
              <w:ind w:left="20"/>
              <w:jc w:val="both"/>
            </w:pPr>
            <w:r>
              <w:rPr>
                <w:rFonts w:ascii="Times New Roman"/>
                <w:b w:val="false"/>
                <w:i w:val="false"/>
                <w:color w:val="000000"/>
                <w:sz w:val="20"/>
              </w:rPr>
              <w:t>
зерттеу</w:t>
            </w:r>
          </w:p>
          <w:p>
            <w:pPr>
              <w:spacing w:after="20"/>
              <w:ind w:left="20"/>
              <w:jc w:val="both"/>
            </w:pPr>
            <w:r>
              <w:rPr>
                <w:rFonts w:ascii="Times New Roman"/>
                <w:b w:val="false"/>
                <w:i w:val="false"/>
                <w:color w:val="000000"/>
                <w:sz w:val="20"/>
              </w:rPr>
              <w:t>
жұмы-</w:t>
            </w:r>
          </w:p>
          <w:p>
            <w:pPr>
              <w:spacing w:after="20"/>
              <w:ind w:left="20"/>
              <w:jc w:val="both"/>
            </w:pPr>
            <w:r>
              <w:rPr>
                <w:rFonts w:ascii="Times New Roman"/>
                <w:b w:val="false"/>
                <w:i w:val="false"/>
                <w:color w:val="000000"/>
                <w:sz w:val="20"/>
              </w:rPr>
              <w:t>
сының</w:t>
            </w:r>
          </w:p>
          <w:p>
            <w:pPr>
              <w:spacing w:after="20"/>
              <w:ind w:left="20"/>
              <w:jc w:val="both"/>
            </w:pPr>
            <w:r>
              <w:rPr>
                <w:rFonts w:ascii="Times New Roman"/>
                <w:b w:val="false"/>
                <w:i w:val="false"/>
                <w:color w:val="000000"/>
                <w:sz w:val="20"/>
              </w:rPr>
              <w:t>
тақыры-</w:t>
            </w:r>
          </w:p>
          <w:p>
            <w:pPr>
              <w:spacing w:after="20"/>
              <w:ind w:left="20"/>
              <w:jc w:val="both"/>
            </w:pPr>
            <w:r>
              <w:rPr>
                <w:rFonts w:ascii="Times New Roman"/>
                <w:b w:val="false"/>
                <w:i w:val="false"/>
                <w:color w:val="000000"/>
                <w:sz w:val="20"/>
              </w:rPr>
              <w:t>
бы</w:t>
            </w:r>
          </w:p>
          <w:p>
            <w:pPr>
              <w:spacing w:after="20"/>
              <w:ind w:left="20"/>
              <w:jc w:val="both"/>
            </w:pPr>
            <w:r>
              <w:rPr>
                <w:rFonts w:ascii="Times New Roman"/>
                <w:b w:val="false"/>
                <w:i w:val="false"/>
                <w:color w:val="000000"/>
                <w:sz w:val="20"/>
              </w:rPr>
              <w:t>
Тема</w:t>
            </w:r>
          </w:p>
          <w:p>
            <w:pPr>
              <w:spacing w:after="20"/>
              <w:ind w:left="20"/>
              <w:jc w:val="both"/>
            </w:pPr>
            <w:r>
              <w:rPr>
                <w:rFonts w:ascii="Times New Roman"/>
                <w:b w:val="false"/>
                <w:i w:val="false"/>
                <w:color w:val="000000"/>
                <w:sz w:val="20"/>
              </w:rPr>
              <w:t>
НИР</w:t>
            </w:r>
          </w:p>
        </w:tc>
        <w:tc>
          <w:tcPr>
            <w:tcW w:w="13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w:t>
            </w:r>
          </w:p>
          <w:p>
            <w:pPr>
              <w:spacing w:after="20"/>
              <w:ind w:left="20"/>
              <w:jc w:val="both"/>
            </w:pPr>
            <w:r>
              <w:rPr>
                <w:rFonts w:ascii="Times New Roman"/>
                <w:b w:val="false"/>
                <w:i w:val="false"/>
                <w:color w:val="000000"/>
                <w:sz w:val="20"/>
              </w:rPr>
              <w:t>
дит-</w:t>
            </w:r>
          </w:p>
          <w:p>
            <w:pPr>
              <w:spacing w:after="20"/>
              <w:ind w:left="20"/>
              <w:jc w:val="both"/>
            </w:pPr>
            <w:r>
              <w:rPr>
                <w:rFonts w:ascii="Times New Roman"/>
                <w:b w:val="false"/>
                <w:i w:val="false"/>
                <w:color w:val="000000"/>
                <w:sz w:val="20"/>
              </w:rPr>
              <w:t>
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w:t>
            </w:r>
          </w:p>
          <w:p>
            <w:pPr>
              <w:spacing w:after="20"/>
              <w:ind w:left="20"/>
              <w:jc w:val="both"/>
            </w:pPr>
            <w:r>
              <w:rPr>
                <w:rFonts w:ascii="Times New Roman"/>
                <w:b w:val="false"/>
                <w:i w:val="false"/>
                <w:color w:val="000000"/>
                <w:sz w:val="20"/>
              </w:rPr>
              <w:t>
чест-</w:t>
            </w:r>
          </w:p>
          <w:p>
            <w:pPr>
              <w:spacing w:after="20"/>
              <w:ind w:left="20"/>
              <w:jc w:val="both"/>
            </w:pPr>
            <w:r>
              <w:rPr>
                <w:rFonts w:ascii="Times New Roman"/>
                <w:b w:val="false"/>
                <w:i w:val="false"/>
                <w:color w:val="000000"/>
                <w:sz w:val="20"/>
              </w:rPr>
              <w:t>
во</w:t>
            </w:r>
          </w:p>
          <w:p>
            <w:pPr>
              <w:spacing w:after="20"/>
              <w:ind w:left="20"/>
              <w:jc w:val="both"/>
            </w:pPr>
            <w:r>
              <w:rPr>
                <w:rFonts w:ascii="Times New Roman"/>
                <w:b w:val="false"/>
                <w:i w:val="false"/>
                <w:color w:val="000000"/>
                <w:sz w:val="20"/>
              </w:rPr>
              <w:t>
кре-</w:t>
            </w:r>
          </w:p>
          <w:p>
            <w:pPr>
              <w:spacing w:after="20"/>
              <w:ind w:left="20"/>
              <w:jc w:val="both"/>
            </w:pPr>
            <w:r>
              <w:rPr>
                <w:rFonts w:ascii="Times New Roman"/>
                <w:b w:val="false"/>
                <w:i w:val="false"/>
                <w:color w:val="000000"/>
                <w:sz w:val="20"/>
              </w:rPr>
              <w:t>
дитов</w:t>
            </w:r>
          </w:p>
        </w:tc>
        <w:tc>
          <w:tcPr>
            <w:tcW w:w="13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ҒЗЖ</w:t>
            </w:r>
          </w:p>
          <w:p>
            <w:pPr>
              <w:spacing w:after="20"/>
              <w:ind w:left="20"/>
              <w:jc w:val="both"/>
            </w:pPr>
            <w:r>
              <w:rPr>
                <w:rFonts w:ascii="Times New Roman"/>
                <w:b w:val="false"/>
                <w:i w:val="false"/>
                <w:color w:val="000000"/>
                <w:sz w:val="20"/>
              </w:rPr>
              <w:t>
орындау</w:t>
            </w:r>
          </w:p>
          <w:p>
            <w:pPr>
              <w:spacing w:after="20"/>
              <w:ind w:left="20"/>
              <w:jc w:val="both"/>
            </w:pPr>
            <w:r>
              <w:rPr>
                <w:rFonts w:ascii="Times New Roman"/>
                <w:b w:val="false"/>
                <w:i w:val="false"/>
                <w:color w:val="000000"/>
                <w:sz w:val="20"/>
              </w:rPr>
              <w:t>
кезені</w:t>
            </w:r>
          </w:p>
          <w:p>
            <w:pPr>
              <w:spacing w:after="20"/>
              <w:ind w:left="20"/>
              <w:jc w:val="both"/>
            </w:pPr>
            <w:r>
              <w:rPr>
                <w:rFonts w:ascii="Times New Roman"/>
                <w:b w:val="false"/>
                <w:i w:val="false"/>
                <w:color w:val="000000"/>
                <w:sz w:val="20"/>
              </w:rPr>
              <w:t>
Период</w:t>
            </w:r>
          </w:p>
          <w:p>
            <w:pPr>
              <w:spacing w:after="20"/>
              <w:ind w:left="20"/>
              <w:jc w:val="both"/>
            </w:pPr>
            <w:r>
              <w:rPr>
                <w:rFonts w:ascii="Times New Roman"/>
                <w:b w:val="false"/>
                <w:i w:val="false"/>
                <w:color w:val="000000"/>
                <w:sz w:val="20"/>
              </w:rPr>
              <w:t>
выполне-</w:t>
            </w:r>
          </w:p>
          <w:p>
            <w:pPr>
              <w:spacing w:after="20"/>
              <w:ind w:left="20"/>
              <w:jc w:val="both"/>
            </w:pPr>
            <w:r>
              <w:rPr>
                <w:rFonts w:ascii="Times New Roman"/>
                <w:b w:val="false"/>
                <w:i w:val="false"/>
                <w:color w:val="000000"/>
                <w:sz w:val="20"/>
              </w:rPr>
              <w:t>
ния НИР</w:t>
            </w:r>
          </w:p>
        </w:tc>
        <w:tc>
          <w:tcPr>
            <w:tcW w:w="2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ҒЗЖ</w:t>
            </w:r>
          </w:p>
          <w:p>
            <w:pPr>
              <w:spacing w:after="20"/>
              <w:ind w:left="20"/>
              <w:jc w:val="both"/>
            </w:pPr>
            <w:r>
              <w:rPr>
                <w:rFonts w:ascii="Times New Roman"/>
                <w:b w:val="false"/>
                <w:i w:val="false"/>
                <w:color w:val="000000"/>
                <w:sz w:val="20"/>
              </w:rPr>
              <w:t>
жетекші-</w:t>
            </w:r>
          </w:p>
          <w:p>
            <w:pPr>
              <w:spacing w:after="20"/>
              <w:ind w:left="20"/>
              <w:jc w:val="both"/>
            </w:pPr>
            <w:r>
              <w:rPr>
                <w:rFonts w:ascii="Times New Roman"/>
                <w:b w:val="false"/>
                <w:i w:val="false"/>
                <w:color w:val="000000"/>
                <w:sz w:val="20"/>
              </w:rPr>
              <w:t>
сінің</w:t>
            </w:r>
          </w:p>
          <w:p>
            <w:pPr>
              <w:spacing w:after="20"/>
              <w:ind w:left="20"/>
              <w:jc w:val="both"/>
            </w:pPr>
            <w:r>
              <w:rPr>
                <w:rFonts w:ascii="Times New Roman"/>
                <w:b w:val="false"/>
                <w:i w:val="false"/>
                <w:color w:val="000000"/>
                <w:sz w:val="20"/>
              </w:rPr>
              <w:t>
А.Ә.Т.</w:t>
            </w:r>
          </w:p>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руково-</w:t>
            </w:r>
          </w:p>
          <w:p>
            <w:pPr>
              <w:spacing w:after="20"/>
              <w:ind w:left="20"/>
              <w:jc w:val="both"/>
            </w:pPr>
            <w:r>
              <w:rPr>
                <w:rFonts w:ascii="Times New Roman"/>
                <w:b w:val="false"/>
                <w:i w:val="false"/>
                <w:color w:val="000000"/>
                <w:sz w:val="20"/>
              </w:rPr>
              <w:t>
дителя</w:t>
            </w:r>
          </w:p>
          <w:p>
            <w:pPr>
              <w:spacing w:after="20"/>
              <w:ind w:left="20"/>
              <w:jc w:val="both"/>
            </w:pPr>
            <w:r>
              <w:rPr>
                <w:rFonts w:ascii="Times New Roman"/>
                <w:b w:val="false"/>
                <w:i w:val="false"/>
                <w:color w:val="000000"/>
                <w:sz w:val="20"/>
              </w:rPr>
              <w:t>
НИР</w:t>
            </w:r>
          </w:p>
        </w:tc>
        <w:tc>
          <w:tcPr>
            <w:tcW w:w="13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p>
            <w:pPr>
              <w:spacing w:after="20"/>
              <w:ind w:left="20"/>
              <w:jc w:val="both"/>
            </w:pPr>
            <w:r>
              <w:rPr>
                <w:rFonts w:ascii="Times New Roman"/>
                <w:b w:val="false"/>
                <w:i w:val="false"/>
                <w:color w:val="000000"/>
                <w:sz w:val="20"/>
              </w:rPr>
              <w:t>
тап-</w:t>
            </w:r>
          </w:p>
          <w:p>
            <w:pPr>
              <w:spacing w:after="20"/>
              <w:ind w:left="20"/>
              <w:jc w:val="both"/>
            </w:pPr>
            <w:r>
              <w:rPr>
                <w:rFonts w:ascii="Times New Roman"/>
                <w:b w:val="false"/>
                <w:i w:val="false"/>
                <w:color w:val="000000"/>
                <w:sz w:val="20"/>
              </w:rPr>
              <w:t>
сыру</w:t>
            </w:r>
          </w:p>
          <w:p>
            <w:pPr>
              <w:spacing w:after="20"/>
              <w:ind w:left="20"/>
              <w:jc w:val="both"/>
            </w:pPr>
            <w:r>
              <w:rPr>
                <w:rFonts w:ascii="Times New Roman"/>
                <w:b w:val="false"/>
                <w:i w:val="false"/>
                <w:color w:val="000000"/>
                <w:sz w:val="20"/>
              </w:rPr>
              <w:t>
нысаны</w:t>
            </w:r>
          </w:p>
          <w:p>
            <w:pPr>
              <w:spacing w:after="20"/>
              <w:ind w:left="20"/>
              <w:jc w:val="both"/>
            </w:pPr>
            <w:r>
              <w:rPr>
                <w:rFonts w:ascii="Times New Roman"/>
                <w:b w:val="false"/>
                <w:i w:val="false"/>
                <w:color w:val="000000"/>
                <w:sz w:val="20"/>
              </w:rPr>
              <w:t>
Форма</w:t>
            </w:r>
          </w:p>
          <w:p>
            <w:pPr>
              <w:spacing w:after="20"/>
              <w:ind w:left="20"/>
              <w:jc w:val="both"/>
            </w:pPr>
            <w:r>
              <w:rPr>
                <w:rFonts w:ascii="Times New Roman"/>
                <w:b w:val="false"/>
                <w:i w:val="false"/>
                <w:color w:val="000000"/>
                <w:sz w:val="20"/>
              </w:rPr>
              <w:t>
отчет-</w:t>
            </w:r>
          </w:p>
          <w:p>
            <w:pPr>
              <w:spacing w:after="20"/>
              <w:ind w:left="20"/>
              <w:jc w:val="both"/>
            </w:pPr>
            <w:r>
              <w:rPr>
                <w:rFonts w:ascii="Times New Roman"/>
                <w:b w:val="false"/>
                <w:i w:val="false"/>
                <w:color w:val="000000"/>
                <w:sz w:val="20"/>
              </w:rPr>
              <w:t>
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Оценка</w:t>
            </w:r>
          </w:p>
        </w:tc>
        <w:tc>
          <w:tcPr>
            <w:tcW w:w="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tc>
        <w:tc>
          <w:tcPr>
            <w:tcW w:w="1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ҒЗЖ</w:t>
            </w:r>
          </w:p>
          <w:p>
            <w:pPr>
              <w:spacing w:after="20"/>
              <w:ind w:left="20"/>
              <w:jc w:val="both"/>
            </w:pPr>
            <w:r>
              <w:rPr>
                <w:rFonts w:ascii="Times New Roman"/>
                <w:b w:val="false"/>
                <w:i w:val="false"/>
                <w:color w:val="000000"/>
                <w:sz w:val="20"/>
              </w:rPr>
              <w:t>
жетек-</w:t>
            </w:r>
          </w:p>
          <w:p>
            <w:pPr>
              <w:spacing w:after="20"/>
              <w:ind w:left="20"/>
              <w:jc w:val="both"/>
            </w:pPr>
            <w:r>
              <w:rPr>
                <w:rFonts w:ascii="Times New Roman"/>
                <w:b w:val="false"/>
                <w:i w:val="false"/>
                <w:color w:val="000000"/>
                <w:sz w:val="20"/>
              </w:rPr>
              <w:t>
шісінің</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Подпись</w:t>
            </w:r>
          </w:p>
          <w:p>
            <w:pPr>
              <w:spacing w:after="20"/>
              <w:ind w:left="20"/>
              <w:jc w:val="both"/>
            </w:pPr>
            <w:r>
              <w:rPr>
                <w:rFonts w:ascii="Times New Roman"/>
                <w:b w:val="false"/>
                <w:i w:val="false"/>
                <w:color w:val="000000"/>
                <w:sz w:val="20"/>
              </w:rPr>
              <w:t>
руково-</w:t>
            </w:r>
          </w:p>
          <w:p>
            <w:pPr>
              <w:spacing w:after="20"/>
              <w:ind w:left="20"/>
              <w:jc w:val="both"/>
            </w:pPr>
            <w:r>
              <w:rPr>
                <w:rFonts w:ascii="Times New Roman"/>
                <w:b w:val="false"/>
                <w:i w:val="false"/>
                <w:color w:val="000000"/>
                <w:sz w:val="20"/>
              </w:rPr>
              <w:t>
дителя</w:t>
            </w:r>
          </w:p>
          <w:p>
            <w:pPr>
              <w:spacing w:after="20"/>
              <w:ind w:left="20"/>
              <w:jc w:val="both"/>
            </w:pPr>
            <w:r>
              <w:rPr>
                <w:rFonts w:ascii="Times New Roman"/>
                <w:b w:val="false"/>
                <w:i w:val="false"/>
                <w:color w:val="000000"/>
                <w:sz w:val="20"/>
              </w:rPr>
              <w:t>
НИР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w:t>
            </w:r>
          </w:p>
          <w:p>
            <w:pPr>
              <w:spacing w:after="20"/>
              <w:ind w:left="20"/>
              <w:jc w:val="both"/>
            </w:pPr>
            <w:r>
              <w:rPr>
                <w:rFonts w:ascii="Times New Roman"/>
                <w:b w:val="false"/>
                <w:i w:val="false"/>
                <w:color w:val="000000"/>
                <w:sz w:val="20"/>
              </w:rPr>
              <w:t>
тік</w:t>
            </w:r>
          </w:p>
          <w:p>
            <w:pPr>
              <w:spacing w:after="20"/>
              <w:ind w:left="20"/>
              <w:jc w:val="both"/>
            </w:pPr>
            <w:r>
              <w:rPr>
                <w:rFonts w:ascii="Times New Roman"/>
                <w:b w:val="false"/>
                <w:i w:val="false"/>
                <w:color w:val="000000"/>
                <w:sz w:val="20"/>
              </w:rPr>
              <w:t>
бук-</w:t>
            </w:r>
          </w:p>
          <w:p>
            <w:pPr>
              <w:spacing w:after="20"/>
              <w:ind w:left="20"/>
              <w:jc w:val="both"/>
            </w:pPr>
            <w:r>
              <w:rPr>
                <w:rFonts w:ascii="Times New Roman"/>
                <w:b w:val="false"/>
                <w:i w:val="false"/>
                <w:color w:val="000000"/>
                <w:sz w:val="20"/>
              </w:rPr>
              <w:t>
вен-</w:t>
            </w:r>
          </w:p>
          <w:p>
            <w:pPr>
              <w:spacing w:after="20"/>
              <w:ind w:left="20"/>
              <w:jc w:val="both"/>
            </w:pPr>
            <w:r>
              <w:rPr>
                <w:rFonts w:ascii="Times New Roman"/>
                <w:b w:val="false"/>
                <w:i w:val="false"/>
                <w:color w:val="000000"/>
                <w:sz w:val="20"/>
              </w:rPr>
              <w:t>
ная</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w:t>
            </w:r>
          </w:p>
          <w:p>
            <w:pPr>
              <w:spacing w:after="20"/>
              <w:ind w:left="20"/>
              <w:jc w:val="both"/>
            </w:pPr>
            <w:r>
              <w:rPr>
                <w:rFonts w:ascii="Times New Roman"/>
                <w:b w:val="false"/>
                <w:i w:val="false"/>
                <w:color w:val="000000"/>
                <w:sz w:val="20"/>
              </w:rPr>
              <w:t>
дық</w:t>
            </w:r>
          </w:p>
          <w:p>
            <w:pPr>
              <w:spacing w:after="20"/>
              <w:ind w:left="20"/>
              <w:jc w:val="both"/>
            </w:pPr>
            <w:r>
              <w:rPr>
                <w:rFonts w:ascii="Times New Roman"/>
                <w:b w:val="false"/>
                <w:i w:val="false"/>
                <w:color w:val="000000"/>
                <w:sz w:val="20"/>
              </w:rPr>
              <w:t>
Циф-</w:t>
            </w:r>
          </w:p>
          <w:p>
            <w:pPr>
              <w:spacing w:after="20"/>
              <w:ind w:left="20"/>
              <w:jc w:val="both"/>
            </w:pPr>
            <w:r>
              <w:rPr>
                <w:rFonts w:ascii="Times New Roman"/>
                <w:b w:val="false"/>
                <w:i w:val="false"/>
                <w:color w:val="000000"/>
                <w:sz w:val="20"/>
              </w:rPr>
              <w:t>
ровой</w:t>
            </w:r>
          </w:p>
          <w:p>
            <w:pPr>
              <w:spacing w:after="20"/>
              <w:ind w:left="20"/>
              <w:jc w:val="both"/>
            </w:pPr>
            <w:r>
              <w:rPr>
                <w:rFonts w:ascii="Times New Roman"/>
                <w:b w:val="false"/>
                <w:i w:val="false"/>
                <w:color w:val="000000"/>
                <w:sz w:val="20"/>
              </w:rPr>
              <w:t>
экви-</w:t>
            </w:r>
          </w:p>
          <w:p>
            <w:pPr>
              <w:spacing w:after="20"/>
              <w:ind w:left="20"/>
              <w:jc w:val="both"/>
            </w:pPr>
            <w:r>
              <w:rPr>
                <w:rFonts w:ascii="Times New Roman"/>
                <w:b w:val="false"/>
                <w:i w:val="false"/>
                <w:color w:val="000000"/>
                <w:sz w:val="20"/>
              </w:rPr>
              <w:t>
ва-</w:t>
            </w:r>
          </w:p>
          <w:p>
            <w:pPr>
              <w:spacing w:after="20"/>
              <w:ind w:left="20"/>
              <w:jc w:val="both"/>
            </w:pPr>
            <w:r>
              <w:rPr>
                <w:rFonts w:ascii="Times New Roman"/>
                <w:b w:val="false"/>
                <w:i w:val="false"/>
                <w:color w:val="000000"/>
                <w:sz w:val="20"/>
              </w:rPr>
              <w:t>
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Докторант ____________________________________</w:t>
      </w:r>
    </w:p>
    <w:p>
      <w:pPr>
        <w:spacing w:after="0"/>
        <w:ind w:left="0"/>
        <w:jc w:val="both"/>
      </w:pPr>
      <w:r>
        <w:rPr>
          <w:rFonts w:ascii="Times New Roman"/>
          <w:b w:val="false"/>
          <w:i w:val="false"/>
          <w:color w:val="000000"/>
          <w:sz w:val="28"/>
        </w:rPr>
        <w:t>
      (Ф.И.О.)</w:t>
      </w:r>
    </w:p>
    <w:p>
      <w:pPr>
        <w:spacing w:after="0"/>
        <w:ind w:left="0"/>
        <w:jc w:val="both"/>
      </w:pPr>
      <w:r>
        <w:rPr>
          <w:rFonts w:ascii="Times New Roman"/>
          <w:b w:val="false"/>
          <w:i w:val="false"/>
          <w:color w:val="000000"/>
          <w:sz w:val="28"/>
        </w:rPr>
        <w:t>
      по итогам научно – исследовательской работы</w:t>
      </w:r>
    </w:p>
    <w:p>
      <w:pPr>
        <w:spacing w:after="0"/>
        <w:ind w:left="0"/>
        <w:jc w:val="both"/>
      </w:pPr>
      <w:r>
        <w:rPr>
          <w:rFonts w:ascii="Times New Roman"/>
          <w:b w:val="false"/>
          <w:i w:val="false"/>
          <w:color w:val="000000"/>
          <w:sz w:val="28"/>
        </w:rPr>
        <w:t>
      опубликовал ___________ работ;</w:t>
      </w:r>
    </w:p>
    <w:p>
      <w:pPr>
        <w:spacing w:after="0"/>
        <w:ind w:left="0"/>
        <w:jc w:val="both"/>
      </w:pPr>
      <w:r>
        <w:rPr>
          <w:rFonts w:ascii="Times New Roman"/>
          <w:b w:val="false"/>
          <w:i w:val="false"/>
          <w:color w:val="000000"/>
          <w:sz w:val="28"/>
        </w:rPr>
        <w:t>
      представил основные результаты НИРМ на ______________________________</w:t>
      </w:r>
    </w:p>
    <w:p>
      <w:pPr>
        <w:spacing w:after="0"/>
        <w:ind w:left="0"/>
        <w:jc w:val="both"/>
      </w:pPr>
      <w:r>
        <w:rPr>
          <w:rFonts w:ascii="Times New Roman"/>
          <w:b w:val="false"/>
          <w:i w:val="false"/>
          <w:color w:val="000000"/>
          <w:sz w:val="28"/>
        </w:rPr>
        <w:t>
                             (название конференции, дата и место проведения)</w:t>
      </w:r>
    </w:p>
    <w:p>
      <w:pPr>
        <w:spacing w:after="0"/>
        <w:ind w:left="0"/>
        <w:jc w:val="both"/>
      </w:pPr>
      <w:r>
        <w:rPr>
          <w:rFonts w:ascii="Times New Roman"/>
          <w:b w:val="false"/>
          <w:i w:val="false"/>
          <w:color w:val="000000"/>
          <w:sz w:val="28"/>
        </w:rPr>
        <w:t>
      защитил курсовую работу на тему: "__________________________________"</w:t>
      </w:r>
    </w:p>
    <w:p>
      <w:pPr>
        <w:spacing w:after="0"/>
        <w:ind w:left="0"/>
        <w:jc w:val="both"/>
      </w:pPr>
      <w:r>
        <w:rPr>
          <w:rFonts w:ascii="Times New Roman"/>
          <w:b w:val="false"/>
          <w:i w:val="false"/>
          <w:color w:val="000000"/>
          <w:sz w:val="28"/>
        </w:rPr>
        <w:t>
      с оценкой __________________</w:t>
      </w:r>
    </w:p>
    <w:p>
      <w:pPr>
        <w:spacing w:after="0"/>
        <w:ind w:left="0"/>
        <w:jc w:val="both"/>
      </w:pPr>
      <w:r>
        <w:rPr>
          <w:rFonts w:ascii="Times New Roman"/>
          <w:b w:val="false"/>
          <w:i w:val="false"/>
          <w:color w:val="000000"/>
          <w:sz w:val="28"/>
        </w:rPr>
        <w:t>
      Докторанттың аты-жөні, тегі/Фамилия, имя, отчество докторанта _______</w:t>
      </w:r>
    </w:p>
    <w:p>
      <w:pPr>
        <w:spacing w:after="0"/>
        <w:ind w:left="0"/>
        <w:jc w:val="both"/>
      </w:pPr>
      <w:r>
        <w:rPr>
          <w:rFonts w:ascii="Times New Roman"/>
          <w:b w:val="false"/>
          <w:i w:val="false"/>
          <w:color w:val="000000"/>
          <w:sz w:val="28"/>
        </w:rPr>
        <w:t>
      Қорытынды аттестаттау</w:t>
      </w:r>
    </w:p>
    <w:p>
      <w:pPr>
        <w:spacing w:after="0"/>
        <w:ind w:left="0"/>
        <w:jc w:val="both"/>
      </w:pPr>
      <w:r>
        <w:rPr>
          <w:rFonts w:ascii="Times New Roman"/>
          <w:b w:val="false"/>
          <w:i w:val="false"/>
          <w:color w:val="000000"/>
          <w:sz w:val="28"/>
        </w:rPr>
        <w:t>
      Итоговая аттестация</w:t>
      </w:r>
    </w:p>
    <w:p>
      <w:pPr>
        <w:spacing w:after="0"/>
        <w:ind w:left="0"/>
        <w:jc w:val="both"/>
      </w:pPr>
      <w:r>
        <w:rPr>
          <w:rFonts w:ascii="Times New Roman"/>
          <w:b w:val="false"/>
          <w:i w:val="false"/>
          <w:color w:val="000000"/>
          <w:sz w:val="28"/>
        </w:rPr>
        <w:t>
      А) комплексный экзамен/кешенді емтихан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4"/>
        <w:gridCol w:w="2425"/>
        <w:gridCol w:w="1324"/>
        <w:gridCol w:w="2153"/>
        <w:gridCol w:w="1324"/>
        <w:gridCol w:w="1324"/>
        <w:gridCol w:w="2426"/>
      </w:tblGrid>
      <w:tr>
        <w:trPr>
          <w:trHeight w:val="30" w:hRule="atLeast"/>
        </w:trPr>
        <w:tc>
          <w:tcPr>
            <w:tcW w:w="13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w:t>
            </w:r>
          </w:p>
          <w:p>
            <w:pPr>
              <w:spacing w:after="20"/>
              <w:ind w:left="20"/>
              <w:jc w:val="both"/>
            </w:pPr>
            <w:r>
              <w:rPr>
                <w:rFonts w:ascii="Times New Roman"/>
                <w:b w:val="false"/>
                <w:i w:val="false"/>
                <w:color w:val="000000"/>
                <w:sz w:val="20"/>
              </w:rPr>
              <w:t>
нова-</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дис-</w:t>
            </w:r>
          </w:p>
          <w:p>
            <w:pPr>
              <w:spacing w:after="20"/>
              <w:ind w:left="20"/>
              <w:jc w:val="both"/>
            </w:pPr>
            <w:r>
              <w:rPr>
                <w:rFonts w:ascii="Times New Roman"/>
                <w:b w:val="false"/>
                <w:i w:val="false"/>
                <w:color w:val="000000"/>
                <w:sz w:val="20"/>
              </w:rPr>
              <w:t>
циплин</w:t>
            </w:r>
          </w:p>
        </w:tc>
        <w:tc>
          <w:tcPr>
            <w:tcW w:w="13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2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Емтиханды</w:t>
            </w:r>
          </w:p>
          <w:p>
            <w:pPr>
              <w:spacing w:after="20"/>
              <w:ind w:left="20"/>
              <w:jc w:val="both"/>
            </w:pPr>
            <w:r>
              <w:rPr>
                <w:rFonts w:ascii="Times New Roman"/>
                <w:b w:val="false"/>
                <w:i w:val="false"/>
                <w:color w:val="000000"/>
                <w:sz w:val="20"/>
              </w:rPr>
              <w:t>
тапсыру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w:t>
            </w:r>
          </w:p>
          <w:p>
            <w:pPr>
              <w:spacing w:after="20"/>
              <w:ind w:left="20"/>
              <w:jc w:val="both"/>
            </w:pPr>
            <w:r>
              <w:rPr>
                <w:rFonts w:ascii="Times New Roman"/>
                <w:b w:val="false"/>
                <w:i w:val="false"/>
                <w:color w:val="000000"/>
                <w:sz w:val="20"/>
              </w:rPr>
              <w:t>
экзамена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p>
            <w:pPr>
              <w:spacing w:after="20"/>
              <w:ind w:left="20"/>
              <w:jc w:val="both"/>
            </w:pPr>
            <w:r>
              <w:rPr>
                <w:rFonts w:ascii="Times New Roman"/>
                <w:b w:val="false"/>
                <w:i w:val="false"/>
                <w:color w:val="000000"/>
                <w:sz w:val="20"/>
              </w:rPr>
              <w:t>
Оценка</w:t>
            </w:r>
          </w:p>
        </w:tc>
        <w:tc>
          <w:tcPr>
            <w:tcW w:w="2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w:t>
            </w:r>
          </w:p>
          <w:p>
            <w:pPr>
              <w:spacing w:after="20"/>
              <w:ind w:left="20"/>
              <w:jc w:val="both"/>
            </w:pPr>
            <w:r>
              <w:rPr>
                <w:rFonts w:ascii="Times New Roman"/>
                <w:b w:val="false"/>
                <w:i w:val="false"/>
                <w:color w:val="000000"/>
                <w:sz w:val="20"/>
              </w:rPr>
              <w:t>
аттестаттау</w:t>
            </w:r>
          </w:p>
          <w:p>
            <w:pPr>
              <w:spacing w:after="20"/>
              <w:ind w:left="20"/>
              <w:jc w:val="both"/>
            </w:pPr>
            <w:r>
              <w:rPr>
                <w:rFonts w:ascii="Times New Roman"/>
                <w:b w:val="false"/>
                <w:i w:val="false"/>
                <w:color w:val="000000"/>
                <w:sz w:val="20"/>
              </w:rPr>
              <w:t>
комиссиясы</w:t>
            </w:r>
          </w:p>
          <w:p>
            <w:pPr>
              <w:spacing w:after="20"/>
              <w:ind w:left="20"/>
              <w:jc w:val="both"/>
            </w:pPr>
            <w:r>
              <w:rPr>
                <w:rFonts w:ascii="Times New Roman"/>
                <w:b w:val="false"/>
                <w:i w:val="false"/>
                <w:color w:val="000000"/>
                <w:sz w:val="20"/>
              </w:rPr>
              <w:t>
төрағасы мен</w:t>
            </w:r>
          </w:p>
          <w:p>
            <w:pPr>
              <w:spacing w:after="20"/>
              <w:ind w:left="20"/>
              <w:jc w:val="both"/>
            </w:pPr>
            <w:r>
              <w:rPr>
                <w:rFonts w:ascii="Times New Roman"/>
                <w:b w:val="false"/>
                <w:i w:val="false"/>
                <w:color w:val="000000"/>
                <w:sz w:val="20"/>
              </w:rPr>
              <w:t>
мүшелерінің</w:t>
            </w:r>
          </w:p>
          <w:p>
            <w:pPr>
              <w:spacing w:after="20"/>
              <w:ind w:left="20"/>
              <w:jc w:val="both"/>
            </w:pPr>
            <w:r>
              <w:rPr>
                <w:rFonts w:ascii="Times New Roman"/>
                <w:b w:val="false"/>
                <w:i w:val="false"/>
                <w:color w:val="000000"/>
                <w:sz w:val="20"/>
              </w:rPr>
              <w:t>
қолдары</w:t>
            </w:r>
          </w:p>
          <w:p>
            <w:pPr>
              <w:spacing w:after="20"/>
              <w:ind w:left="20"/>
              <w:jc w:val="both"/>
            </w:pPr>
            <w:r>
              <w:rPr>
                <w:rFonts w:ascii="Times New Roman"/>
                <w:b w:val="false"/>
                <w:i w:val="false"/>
                <w:color w:val="000000"/>
                <w:sz w:val="20"/>
              </w:rPr>
              <w:t>
Подписи</w:t>
            </w:r>
          </w:p>
          <w:p>
            <w:pPr>
              <w:spacing w:after="20"/>
              <w:ind w:left="20"/>
              <w:jc w:val="both"/>
            </w:pPr>
            <w:r>
              <w:rPr>
                <w:rFonts w:ascii="Times New Roman"/>
                <w:b w:val="false"/>
                <w:i w:val="false"/>
                <w:color w:val="000000"/>
                <w:sz w:val="20"/>
              </w:rPr>
              <w:t>
председателя</w:t>
            </w:r>
          </w:p>
          <w:p>
            <w:pPr>
              <w:spacing w:after="20"/>
              <w:ind w:left="20"/>
              <w:jc w:val="both"/>
            </w:pPr>
            <w:r>
              <w:rPr>
                <w:rFonts w:ascii="Times New Roman"/>
                <w:b w:val="false"/>
                <w:i w:val="false"/>
                <w:color w:val="000000"/>
                <w:sz w:val="20"/>
              </w:rPr>
              <w:t>
и членов</w:t>
            </w:r>
          </w:p>
          <w:p>
            <w:pPr>
              <w:spacing w:after="20"/>
              <w:ind w:left="20"/>
              <w:jc w:val="both"/>
            </w:pPr>
            <w:r>
              <w:rPr>
                <w:rFonts w:ascii="Times New Roman"/>
                <w:b w:val="false"/>
                <w:i w:val="false"/>
                <w:color w:val="000000"/>
                <w:sz w:val="20"/>
              </w:rPr>
              <w:t>
Государст-</w:t>
            </w:r>
          </w:p>
          <w:p>
            <w:pPr>
              <w:spacing w:after="20"/>
              <w:ind w:left="20"/>
              <w:jc w:val="both"/>
            </w:pPr>
            <w:r>
              <w:rPr>
                <w:rFonts w:ascii="Times New Roman"/>
                <w:b w:val="false"/>
                <w:i w:val="false"/>
                <w:color w:val="000000"/>
                <w:sz w:val="20"/>
              </w:rPr>
              <w:t>
венной</w:t>
            </w:r>
          </w:p>
          <w:p>
            <w:pPr>
              <w:spacing w:after="20"/>
              <w:ind w:left="20"/>
              <w:jc w:val="both"/>
            </w:pPr>
            <w:r>
              <w:rPr>
                <w:rFonts w:ascii="Times New Roman"/>
                <w:b w:val="false"/>
                <w:i w:val="false"/>
                <w:color w:val="000000"/>
                <w:sz w:val="20"/>
              </w:rPr>
              <w:t>
аттестацион-</w:t>
            </w:r>
          </w:p>
          <w:p>
            <w:pPr>
              <w:spacing w:after="20"/>
              <w:ind w:left="20"/>
              <w:jc w:val="both"/>
            </w:pPr>
            <w:r>
              <w:rPr>
                <w:rFonts w:ascii="Times New Roman"/>
                <w:b w:val="false"/>
                <w:i w:val="false"/>
                <w:color w:val="000000"/>
                <w:sz w:val="20"/>
              </w:rPr>
              <w:t>
ной комиссии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r>
      <w:tr>
        <w:trPr>
          <w:trHeight w:val="30" w:hRule="atLeast"/>
        </w:trPr>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Докторанттың аты-жөні, тегі/Ф.И.О. докторанта _____</w:t>
      </w:r>
    </w:p>
    <w:p>
      <w:pPr>
        <w:spacing w:after="0"/>
        <w:ind w:left="0"/>
        <w:jc w:val="both"/>
      </w:pPr>
      <w:r>
        <w:rPr>
          <w:rFonts w:ascii="Times New Roman"/>
          <w:b w:val="false"/>
          <w:i w:val="false"/>
          <w:color w:val="000000"/>
          <w:sz w:val="28"/>
        </w:rPr>
        <w:t>
      Қорытынды аттестаттау</w:t>
      </w:r>
    </w:p>
    <w:p>
      <w:pPr>
        <w:spacing w:after="0"/>
        <w:ind w:left="0"/>
        <w:jc w:val="both"/>
      </w:pPr>
      <w:r>
        <w:rPr>
          <w:rFonts w:ascii="Times New Roman"/>
          <w:b w:val="false"/>
          <w:i w:val="false"/>
          <w:color w:val="000000"/>
          <w:sz w:val="28"/>
        </w:rPr>
        <w:t>
      Итоговая аттестация</w:t>
      </w:r>
    </w:p>
    <w:p>
      <w:pPr>
        <w:spacing w:after="0"/>
        <w:ind w:left="0"/>
        <w:jc w:val="both"/>
      </w:pPr>
      <w:r>
        <w:rPr>
          <w:rFonts w:ascii="Times New Roman"/>
          <w:b w:val="false"/>
          <w:i w:val="false"/>
          <w:color w:val="000000"/>
          <w:sz w:val="28"/>
        </w:rPr>
        <w:t>
      Б) Докторлық диссертация/Докторская диссертация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2"/>
        <w:gridCol w:w="1512"/>
        <w:gridCol w:w="1513"/>
        <w:gridCol w:w="4355"/>
        <w:gridCol w:w="3408"/>
      </w:tblGrid>
      <w:tr>
        <w:trPr>
          <w:trHeight w:val="30" w:hRule="atLeast"/>
        </w:trPr>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Докторлық</w:t>
            </w:r>
          </w:p>
          <w:p>
            <w:pPr>
              <w:spacing w:after="20"/>
              <w:ind w:left="20"/>
              <w:jc w:val="both"/>
            </w:pPr>
            <w:r>
              <w:rPr>
                <w:rFonts w:ascii="Times New Roman"/>
                <w:b w:val="false"/>
                <w:i w:val="false"/>
                <w:color w:val="000000"/>
                <w:sz w:val="20"/>
              </w:rPr>
              <w:t>
диссертацияның</w:t>
            </w:r>
          </w:p>
          <w:p>
            <w:pPr>
              <w:spacing w:after="20"/>
              <w:ind w:left="20"/>
              <w:jc w:val="both"/>
            </w:pPr>
            <w:r>
              <w:rPr>
                <w:rFonts w:ascii="Times New Roman"/>
                <w:b w:val="false"/>
                <w:i w:val="false"/>
                <w:color w:val="000000"/>
                <w:sz w:val="20"/>
              </w:rPr>
              <w:t>
тақырыбы</w:t>
            </w:r>
          </w:p>
          <w:p>
            <w:pPr>
              <w:spacing w:after="20"/>
              <w:ind w:left="20"/>
              <w:jc w:val="both"/>
            </w:pPr>
            <w:r>
              <w:rPr>
                <w:rFonts w:ascii="Times New Roman"/>
                <w:b w:val="false"/>
                <w:i w:val="false"/>
                <w:color w:val="000000"/>
                <w:sz w:val="20"/>
              </w:rPr>
              <w:t>
Тема</w:t>
            </w:r>
          </w:p>
          <w:p>
            <w:pPr>
              <w:spacing w:after="20"/>
              <w:ind w:left="20"/>
              <w:jc w:val="both"/>
            </w:pPr>
            <w:r>
              <w:rPr>
                <w:rFonts w:ascii="Times New Roman"/>
                <w:b w:val="false"/>
                <w:i w:val="false"/>
                <w:color w:val="000000"/>
                <w:sz w:val="20"/>
              </w:rPr>
              <w:t>
докторской</w:t>
            </w:r>
          </w:p>
          <w:p>
            <w:pPr>
              <w:spacing w:after="20"/>
              <w:ind w:left="20"/>
              <w:jc w:val="both"/>
            </w:pPr>
            <w:r>
              <w:rPr>
                <w:rFonts w:ascii="Times New Roman"/>
                <w:b w:val="false"/>
                <w:i w:val="false"/>
                <w:color w:val="000000"/>
                <w:sz w:val="20"/>
              </w:rPr>
              <w:t>
диссертации</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кредитов</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w:t>
            </w:r>
          </w:p>
          <w:p>
            <w:pPr>
              <w:spacing w:after="20"/>
              <w:ind w:left="20"/>
              <w:jc w:val="both"/>
            </w:pPr>
            <w:r>
              <w:rPr>
                <w:rFonts w:ascii="Times New Roman"/>
                <w:b w:val="false"/>
                <w:i w:val="false"/>
                <w:color w:val="000000"/>
                <w:sz w:val="20"/>
              </w:rPr>
              <w:t>
жетекшінің</w:t>
            </w:r>
          </w:p>
          <w:p>
            <w:pPr>
              <w:spacing w:after="20"/>
              <w:ind w:left="20"/>
              <w:jc w:val="both"/>
            </w:pPr>
            <w:r>
              <w:rPr>
                <w:rFonts w:ascii="Times New Roman"/>
                <w:b w:val="false"/>
                <w:i w:val="false"/>
                <w:color w:val="000000"/>
                <w:sz w:val="20"/>
              </w:rPr>
              <w:t>
аты-жөні,</w:t>
            </w:r>
          </w:p>
          <w:p>
            <w:pPr>
              <w:spacing w:after="20"/>
              <w:ind w:left="20"/>
              <w:jc w:val="both"/>
            </w:pPr>
            <w:r>
              <w:rPr>
                <w:rFonts w:ascii="Times New Roman"/>
                <w:b w:val="false"/>
                <w:i w:val="false"/>
                <w:color w:val="000000"/>
                <w:sz w:val="20"/>
              </w:rPr>
              <w:t>
тегі</w:t>
            </w:r>
          </w:p>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научного</w:t>
            </w:r>
          </w:p>
          <w:p>
            <w:pPr>
              <w:spacing w:after="20"/>
              <w:ind w:left="20"/>
              <w:jc w:val="both"/>
            </w:pPr>
            <w:r>
              <w:rPr>
                <w:rFonts w:ascii="Times New Roman"/>
                <w:b w:val="false"/>
                <w:i w:val="false"/>
                <w:color w:val="000000"/>
                <w:sz w:val="20"/>
              </w:rPr>
              <w:t>
руководителя</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Аяқталған докторлық</w:t>
            </w:r>
          </w:p>
          <w:p>
            <w:pPr>
              <w:spacing w:after="20"/>
              <w:ind w:left="20"/>
              <w:jc w:val="both"/>
            </w:pPr>
            <w:r>
              <w:rPr>
                <w:rFonts w:ascii="Times New Roman"/>
                <w:b w:val="false"/>
                <w:i w:val="false"/>
                <w:color w:val="000000"/>
                <w:sz w:val="20"/>
              </w:rPr>
              <w:t>
диссертацияны</w:t>
            </w:r>
          </w:p>
          <w:p>
            <w:pPr>
              <w:spacing w:after="20"/>
              <w:ind w:left="20"/>
              <w:jc w:val="both"/>
            </w:pPr>
            <w:r>
              <w:rPr>
                <w:rFonts w:ascii="Times New Roman"/>
                <w:b w:val="false"/>
                <w:i w:val="false"/>
                <w:color w:val="000000"/>
                <w:sz w:val="20"/>
              </w:rPr>
              <w:t>
кафедраға тапсырған</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 сдачи законченной</w:t>
            </w:r>
          </w:p>
          <w:p>
            <w:pPr>
              <w:spacing w:after="20"/>
              <w:ind w:left="20"/>
              <w:jc w:val="both"/>
            </w:pPr>
            <w:r>
              <w:rPr>
                <w:rFonts w:ascii="Times New Roman"/>
                <w:b w:val="false"/>
                <w:i w:val="false"/>
                <w:color w:val="000000"/>
                <w:sz w:val="20"/>
              </w:rPr>
              <w:t>
докторской диссертации</w:t>
            </w:r>
          </w:p>
          <w:p>
            <w:pPr>
              <w:spacing w:after="20"/>
              <w:ind w:left="20"/>
              <w:jc w:val="both"/>
            </w:pPr>
            <w:r>
              <w:rPr>
                <w:rFonts w:ascii="Times New Roman"/>
                <w:b w:val="false"/>
                <w:i w:val="false"/>
                <w:color w:val="000000"/>
                <w:sz w:val="20"/>
              </w:rPr>
              <w:t>
на кафедру</w:t>
            </w:r>
          </w:p>
        </w:tc>
      </w:tr>
      <w:tr>
        <w:trPr>
          <w:trHeight w:val="30" w:hRule="atLeast"/>
        </w:trPr>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0"/>
        <w:gridCol w:w="2268"/>
        <w:gridCol w:w="2006"/>
        <w:gridCol w:w="577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 бойынша баға</w:t>
            </w:r>
          </w:p>
          <w:p>
            <w:pPr>
              <w:spacing w:after="20"/>
              <w:ind w:left="20"/>
              <w:jc w:val="both"/>
            </w:pPr>
            <w:r>
              <w:rPr>
                <w:rFonts w:ascii="Times New Roman"/>
                <w:b w:val="false"/>
                <w:i w:val="false"/>
                <w:color w:val="000000"/>
                <w:sz w:val="20"/>
              </w:rPr>
              <w:t>
Отметка по защите</w:t>
            </w:r>
          </w:p>
        </w:tc>
        <w:tc>
          <w:tcPr>
            <w:tcW w:w="2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w:t>
            </w:r>
          </w:p>
          <w:p>
            <w:pPr>
              <w:spacing w:after="20"/>
              <w:ind w:left="20"/>
              <w:jc w:val="both"/>
            </w:pPr>
            <w:r>
              <w:rPr>
                <w:rFonts w:ascii="Times New Roman"/>
                <w:b w:val="false"/>
                <w:i w:val="false"/>
                <w:color w:val="000000"/>
                <w:sz w:val="20"/>
              </w:rPr>
              <w:t>
күні</w:t>
            </w:r>
          </w:p>
          <w:p>
            <w:pPr>
              <w:spacing w:after="20"/>
              <w:ind w:left="20"/>
              <w:jc w:val="both"/>
            </w:pPr>
            <w:r>
              <w:rPr>
                <w:rFonts w:ascii="Times New Roman"/>
                <w:b w:val="false"/>
                <w:i w:val="false"/>
                <w:color w:val="000000"/>
                <w:sz w:val="20"/>
              </w:rPr>
              <w:t>
Дата</w:t>
            </w:r>
          </w:p>
          <w:p>
            <w:pPr>
              <w:spacing w:after="20"/>
              <w:ind w:left="20"/>
              <w:jc w:val="both"/>
            </w:pPr>
            <w:r>
              <w:rPr>
                <w:rFonts w:ascii="Times New Roman"/>
                <w:b w:val="false"/>
                <w:i w:val="false"/>
                <w:color w:val="000000"/>
                <w:sz w:val="20"/>
              </w:rPr>
              <w:t>
защиты</w:t>
            </w:r>
          </w:p>
        </w:tc>
        <w:tc>
          <w:tcPr>
            <w:tcW w:w="57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аттестаттау комиссиясы</w:t>
            </w:r>
          </w:p>
          <w:p>
            <w:pPr>
              <w:spacing w:after="20"/>
              <w:ind w:left="20"/>
              <w:jc w:val="both"/>
            </w:pPr>
            <w:r>
              <w:rPr>
                <w:rFonts w:ascii="Times New Roman"/>
                <w:b w:val="false"/>
                <w:i w:val="false"/>
                <w:color w:val="000000"/>
                <w:sz w:val="20"/>
              </w:rPr>
              <w:t>
төрағасы мен мүшелерінің,</w:t>
            </w:r>
          </w:p>
          <w:p>
            <w:pPr>
              <w:spacing w:after="20"/>
              <w:ind w:left="20"/>
              <w:jc w:val="both"/>
            </w:pPr>
            <w:r>
              <w:rPr>
                <w:rFonts w:ascii="Times New Roman"/>
                <w:b w:val="false"/>
                <w:i w:val="false"/>
                <w:color w:val="000000"/>
                <w:sz w:val="20"/>
              </w:rPr>
              <w:t>
диссертациялық кеңес қолдары</w:t>
            </w:r>
          </w:p>
          <w:p>
            <w:pPr>
              <w:spacing w:after="20"/>
              <w:ind w:left="20"/>
              <w:jc w:val="both"/>
            </w:pPr>
            <w:r>
              <w:rPr>
                <w:rFonts w:ascii="Times New Roman"/>
                <w:b w:val="false"/>
                <w:i w:val="false"/>
                <w:color w:val="000000"/>
                <w:sz w:val="20"/>
              </w:rPr>
              <w:t>
Подпись председателя и членов</w:t>
            </w:r>
          </w:p>
          <w:p>
            <w:pPr>
              <w:spacing w:after="20"/>
              <w:ind w:left="20"/>
              <w:jc w:val="both"/>
            </w:pPr>
            <w:r>
              <w:rPr>
                <w:rFonts w:ascii="Times New Roman"/>
                <w:b w:val="false"/>
                <w:i w:val="false"/>
                <w:color w:val="000000"/>
                <w:sz w:val="20"/>
              </w:rPr>
              <w:t>
Государственной аттестационной</w:t>
            </w:r>
          </w:p>
          <w:p>
            <w:pPr>
              <w:spacing w:after="20"/>
              <w:ind w:left="20"/>
              <w:jc w:val="both"/>
            </w:pPr>
            <w:r>
              <w:rPr>
                <w:rFonts w:ascii="Times New Roman"/>
                <w:b w:val="false"/>
                <w:i w:val="false"/>
                <w:color w:val="000000"/>
                <w:sz w:val="20"/>
              </w:rPr>
              <w:t>
комиссии, Диссертационного совета</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w:t>
            </w:r>
          </w:p>
          <w:p>
            <w:pPr>
              <w:spacing w:after="20"/>
              <w:ind w:left="20"/>
              <w:jc w:val="both"/>
            </w:pPr>
            <w:r>
              <w:rPr>
                <w:rFonts w:ascii="Times New Roman"/>
                <w:b w:val="false"/>
                <w:i w:val="false"/>
                <w:color w:val="000000"/>
                <w:sz w:val="20"/>
              </w:rPr>
              <w:t>
буквенная</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w:t>
            </w:r>
          </w:p>
          <w:p>
            <w:pPr>
              <w:spacing w:after="20"/>
              <w:ind w:left="20"/>
              <w:jc w:val="both"/>
            </w:pPr>
            <w:r>
              <w:rPr>
                <w:rFonts w:ascii="Times New Roman"/>
                <w:b w:val="false"/>
                <w:i w:val="false"/>
                <w:color w:val="000000"/>
                <w:sz w:val="20"/>
              </w:rPr>
              <w:t>
цифровой</w:t>
            </w:r>
          </w:p>
          <w:p>
            <w:pPr>
              <w:spacing w:after="20"/>
              <w:ind w:left="20"/>
              <w:jc w:val="both"/>
            </w:pPr>
            <w:r>
              <w:rPr>
                <w:rFonts w:ascii="Times New Roman"/>
                <w:b w:val="false"/>
                <w:i w:val="false"/>
                <w:color w:val="000000"/>
                <w:sz w:val="20"/>
              </w:rPr>
              <w:t>
эквивалент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Офис-регистратор/Тіркеуші офис ______________________________</w:t>
      </w:r>
    </w:p>
    <w:p>
      <w:pPr>
        <w:spacing w:after="0"/>
        <w:ind w:left="0"/>
        <w:jc w:val="both"/>
      </w:pPr>
      <w:r>
        <w:rPr>
          <w:rFonts w:ascii="Times New Roman"/>
          <w:b w:val="false"/>
          <w:i w:val="false"/>
          <w:color w:val="000000"/>
          <w:sz w:val="28"/>
        </w:rPr>
        <w:t>
      Факультет деканы/Декан факультета 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аттестаттау комиссияның шешімі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Решение Государственной аттестационной комиссии</w:t>
      </w:r>
    </w:p>
    <w:p>
      <w:pPr>
        <w:spacing w:after="0"/>
        <w:ind w:left="0"/>
        <w:jc w:val="both"/>
      </w:pPr>
      <w:r>
        <w:rPr>
          <w:rFonts w:ascii="Times New Roman"/>
          <w:b w:val="false"/>
          <w:i w:val="false"/>
          <w:color w:val="000000"/>
          <w:sz w:val="28"/>
        </w:rPr>
        <w:t>
      тағайындау туралы _______________________________________</w:t>
      </w:r>
    </w:p>
    <w:p>
      <w:pPr>
        <w:spacing w:after="0"/>
        <w:ind w:left="0"/>
        <w:jc w:val="both"/>
      </w:pPr>
      <w:r>
        <w:rPr>
          <w:rFonts w:ascii="Times New Roman"/>
          <w:b w:val="false"/>
          <w:i w:val="false"/>
          <w:color w:val="000000"/>
          <w:sz w:val="28"/>
        </w:rPr>
        <w:t>
      о присуждении     (докторанттың А.Ж.Т./Ф.И.О. докторанта)</w:t>
      </w:r>
    </w:p>
    <w:p>
      <w:pPr>
        <w:spacing w:after="0"/>
        <w:ind w:left="0"/>
        <w:jc w:val="both"/>
      </w:pPr>
      <w:r>
        <w:rPr>
          <w:rFonts w:ascii="Times New Roman"/>
          <w:b w:val="false"/>
          <w:i w:val="false"/>
          <w:color w:val="000000"/>
          <w:sz w:val="28"/>
        </w:rPr>
        <w:t>
      докторлық академиялық дәрежесі __________________________</w:t>
      </w:r>
    </w:p>
    <w:p>
      <w:pPr>
        <w:spacing w:after="0"/>
        <w:ind w:left="0"/>
        <w:jc w:val="both"/>
      </w:pPr>
      <w:r>
        <w:rPr>
          <w:rFonts w:ascii="Times New Roman"/>
          <w:b w:val="false"/>
          <w:i w:val="false"/>
          <w:color w:val="000000"/>
          <w:sz w:val="28"/>
        </w:rPr>
        <w:t>
      академической степени доктора</w:t>
      </w:r>
    </w:p>
    <w:p>
      <w:pPr>
        <w:spacing w:after="0"/>
        <w:ind w:left="0"/>
        <w:jc w:val="both"/>
      </w:pPr>
      <w:r>
        <w:rPr>
          <w:rFonts w:ascii="Times New Roman"/>
          <w:b w:val="false"/>
          <w:i w:val="false"/>
          <w:color w:val="000000"/>
          <w:sz w:val="28"/>
        </w:rPr>
        <w:t>
      бағыт бойынша ___________________________________________</w:t>
      </w:r>
    </w:p>
    <w:p>
      <w:pPr>
        <w:spacing w:after="0"/>
        <w:ind w:left="0"/>
        <w:jc w:val="both"/>
      </w:pPr>
      <w:r>
        <w:rPr>
          <w:rFonts w:ascii="Times New Roman"/>
          <w:b w:val="false"/>
          <w:i w:val="false"/>
          <w:color w:val="000000"/>
          <w:sz w:val="28"/>
        </w:rPr>
        <w:t>
      по направлению</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(мамандықтың атауы көрсетіледі</w:t>
      </w:r>
    </w:p>
    <w:p>
      <w:pPr>
        <w:spacing w:after="0"/>
        <w:ind w:left="0"/>
        <w:jc w:val="both"/>
      </w:pPr>
      <w:r>
        <w:rPr>
          <w:rFonts w:ascii="Times New Roman"/>
          <w:b w:val="false"/>
          <w:i w:val="false"/>
          <w:color w:val="000000"/>
          <w:sz w:val="28"/>
        </w:rPr>
        <w:t>
               указывается наименование специальности)</w:t>
      </w:r>
    </w:p>
    <w:p>
      <w:pPr>
        <w:spacing w:after="0"/>
        <w:ind w:left="0"/>
        <w:jc w:val="both"/>
      </w:pPr>
      <w:r>
        <w:rPr>
          <w:rFonts w:ascii="Times New Roman"/>
          <w:b w:val="false"/>
          <w:i w:val="false"/>
          <w:color w:val="000000"/>
          <w:sz w:val="28"/>
        </w:rPr>
        <w:t>
      Хаттама № ___________  күні _________________</w:t>
      </w:r>
    </w:p>
    <w:p>
      <w:pPr>
        <w:spacing w:after="0"/>
        <w:ind w:left="0"/>
        <w:jc w:val="both"/>
      </w:pPr>
      <w:r>
        <w:rPr>
          <w:rFonts w:ascii="Times New Roman"/>
          <w:b w:val="false"/>
          <w:i w:val="false"/>
          <w:color w:val="000000"/>
          <w:sz w:val="28"/>
        </w:rPr>
        <w:t>
      Протокол №             дата</w:t>
      </w:r>
    </w:p>
    <w:p>
      <w:pPr>
        <w:spacing w:after="0"/>
        <w:ind w:left="0"/>
        <w:jc w:val="both"/>
      </w:pPr>
      <w:r>
        <w:rPr>
          <w:rFonts w:ascii="Times New Roman"/>
          <w:b w:val="false"/>
          <w:i w:val="false"/>
          <w:color w:val="000000"/>
          <w:sz w:val="28"/>
        </w:rPr>
        <w:t>
      Қолдары                Төраға ______________</w:t>
      </w:r>
    </w:p>
    <w:p>
      <w:pPr>
        <w:spacing w:after="0"/>
        <w:ind w:left="0"/>
        <w:jc w:val="both"/>
      </w:pPr>
      <w:r>
        <w:rPr>
          <w:rFonts w:ascii="Times New Roman"/>
          <w:b w:val="false"/>
          <w:i w:val="false"/>
          <w:color w:val="000000"/>
          <w:sz w:val="28"/>
        </w:rPr>
        <w:t>
      Подписи                Председатель</w:t>
      </w:r>
    </w:p>
    <w:p>
      <w:pPr>
        <w:spacing w:after="0"/>
        <w:ind w:left="0"/>
        <w:jc w:val="both"/>
      </w:pPr>
      <w:r>
        <w:rPr>
          <w:rFonts w:ascii="Times New Roman"/>
          <w:b w:val="false"/>
          <w:i w:val="false"/>
          <w:color w:val="000000"/>
          <w:sz w:val="28"/>
        </w:rPr>
        <w:t>
      Мүшелер</w:t>
      </w:r>
    </w:p>
    <w:p>
      <w:pPr>
        <w:spacing w:after="0"/>
        <w:ind w:left="0"/>
        <w:jc w:val="both"/>
      </w:pPr>
      <w:r>
        <w:rPr>
          <w:rFonts w:ascii="Times New Roman"/>
          <w:b w:val="false"/>
          <w:i w:val="false"/>
          <w:color w:val="000000"/>
          <w:sz w:val="28"/>
        </w:rPr>
        <w:t>
      Члены ______________________________________</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(Сынақ кітапшасы диплом алу үшін деканатқа</w:t>
      </w:r>
    </w:p>
    <w:p>
      <w:pPr>
        <w:spacing w:after="0"/>
        <w:ind w:left="0"/>
        <w:jc w:val="both"/>
      </w:pPr>
      <w:r>
        <w:rPr>
          <w:rFonts w:ascii="Times New Roman"/>
          <w:b w:val="false"/>
          <w:i w:val="false"/>
          <w:color w:val="000000"/>
          <w:sz w:val="28"/>
        </w:rPr>
        <w:t>
      тапсырылады/Зачетная книжка подлежит возврату</w:t>
      </w:r>
    </w:p>
    <w:p>
      <w:pPr>
        <w:spacing w:after="0"/>
        <w:ind w:left="0"/>
        <w:jc w:val="both"/>
      </w:pPr>
      <w:r>
        <w:rPr>
          <w:rFonts w:ascii="Times New Roman"/>
          <w:b w:val="false"/>
          <w:i w:val="false"/>
          <w:color w:val="000000"/>
          <w:sz w:val="28"/>
        </w:rPr>
        <w:t>
      в деканат для обмена на диплом)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w:t>
            </w:r>
            <w:r>
              <w:br/>
            </w:r>
            <w:r>
              <w:rPr>
                <w:rFonts w:ascii="Times New Roman"/>
                <w:b w:val="false"/>
                <w:i w:val="false"/>
                <w:color w:val="000000"/>
                <w:sz w:val="20"/>
              </w:rPr>
              <w:t>министрінің м.а.</w:t>
            </w:r>
            <w:r>
              <w:br/>
            </w:r>
            <w:r>
              <w:rPr>
                <w:rFonts w:ascii="Times New Roman"/>
                <w:b w:val="false"/>
                <w:i w:val="false"/>
                <w:color w:val="000000"/>
                <w:sz w:val="20"/>
              </w:rPr>
              <w:t>2011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000000"/>
          <w:sz w:val="28"/>
        </w:rPr>
        <w:t>
      Форма</w:t>
      </w:r>
    </w:p>
    <w:p>
      <w:pPr>
        <w:spacing w:after="0"/>
        <w:ind w:left="0"/>
        <w:jc w:val="left"/>
      </w:pPr>
      <w:r>
        <w:rPr>
          <w:rFonts w:ascii="Times New Roman"/>
          <w:b/>
          <w:i w:val="false"/>
          <w:color w:val="000000"/>
        </w:rPr>
        <w:t xml:space="preserve"> Қазақстан Республикасы Білім және ғылым министрлігі</w:t>
      </w:r>
      <w:r>
        <w:br/>
      </w:r>
      <w:r>
        <w:rPr>
          <w:rFonts w:ascii="Times New Roman"/>
          <w:b/>
          <w:i w:val="false"/>
          <w:color w:val="000000"/>
        </w:rPr>
        <w:t>Министерство образования и науки Республики Казахстан</w:t>
      </w:r>
    </w:p>
    <w:p>
      <w:pPr>
        <w:spacing w:after="0"/>
        <w:ind w:left="0"/>
        <w:jc w:val="both"/>
      </w:pPr>
      <w:r>
        <w:rPr>
          <w:rFonts w:ascii="Times New Roman"/>
          <w:b w:val="false"/>
          <w:i w:val="false"/>
          <w:color w:val="000000"/>
          <w:sz w:val="28"/>
        </w:rPr>
        <w:t>
      БЕКІТЕМІН:</w:t>
      </w:r>
    </w:p>
    <w:p>
      <w:pPr>
        <w:spacing w:after="0"/>
        <w:ind w:left="0"/>
        <w:jc w:val="both"/>
      </w:pPr>
      <w:r>
        <w:rPr>
          <w:rFonts w:ascii="Times New Roman"/>
          <w:b w:val="false"/>
          <w:i w:val="false"/>
          <w:color w:val="000000"/>
          <w:sz w:val="28"/>
        </w:rPr>
        <w:t>
      УТВЕРЖДАЮ:</w:t>
      </w:r>
    </w:p>
    <w:p>
      <w:pPr>
        <w:spacing w:after="0"/>
        <w:ind w:left="0"/>
        <w:jc w:val="both"/>
      </w:pPr>
      <w:r>
        <w:rPr>
          <w:rFonts w:ascii="Times New Roman"/>
          <w:b w:val="false"/>
          <w:i w:val="false"/>
          <w:color w:val="000000"/>
          <w:sz w:val="28"/>
        </w:rPr>
        <w:t>
      Факультет деканы</w:t>
      </w:r>
    </w:p>
    <w:p>
      <w:pPr>
        <w:spacing w:after="0"/>
        <w:ind w:left="0"/>
        <w:jc w:val="both"/>
      </w:pPr>
      <w:r>
        <w:rPr>
          <w:rFonts w:ascii="Times New Roman"/>
          <w:b w:val="false"/>
          <w:i w:val="false"/>
          <w:color w:val="000000"/>
          <w:sz w:val="28"/>
        </w:rPr>
        <w:t>
      Декан факультета</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________________________________ кафедрасының</w:t>
      </w:r>
    </w:p>
    <w:p>
      <w:pPr>
        <w:spacing w:after="0"/>
        <w:ind w:left="0"/>
        <w:jc w:val="both"/>
      </w:pPr>
      <w:r>
        <w:rPr>
          <w:rFonts w:ascii="Times New Roman"/>
          <w:b w:val="false"/>
          <w:i w:val="false"/>
          <w:color w:val="000000"/>
          <w:sz w:val="28"/>
        </w:rPr>
        <w:t>
                        200____/200_____ оқу жылына арналған</w:t>
      </w:r>
    </w:p>
    <w:p>
      <w:pPr>
        <w:spacing w:after="0"/>
        <w:ind w:left="0"/>
        <w:jc w:val="both"/>
      </w:pPr>
      <w:r>
        <w:rPr>
          <w:rFonts w:ascii="Times New Roman"/>
          <w:b w:val="false"/>
          <w:i w:val="false"/>
          <w:color w:val="000000"/>
          <w:sz w:val="28"/>
        </w:rPr>
        <w:t>
      Ж Ұ М Ы С Ж О С П А Р Ы</w:t>
      </w:r>
    </w:p>
    <w:p>
      <w:pPr>
        <w:spacing w:after="0"/>
        <w:ind w:left="0"/>
        <w:jc w:val="both"/>
      </w:pPr>
      <w:r>
        <w:rPr>
          <w:rFonts w:ascii="Times New Roman"/>
          <w:b w:val="false"/>
          <w:i w:val="false"/>
          <w:color w:val="000000"/>
          <w:sz w:val="28"/>
        </w:rPr>
        <w:t>
      П Л А Н Р А Б О Т Ы</w:t>
      </w:r>
    </w:p>
    <w:p>
      <w:pPr>
        <w:spacing w:after="0"/>
        <w:ind w:left="0"/>
        <w:jc w:val="both"/>
      </w:pPr>
      <w:r>
        <w:rPr>
          <w:rFonts w:ascii="Times New Roman"/>
          <w:b w:val="false"/>
          <w:i w:val="false"/>
          <w:color w:val="000000"/>
          <w:sz w:val="28"/>
        </w:rPr>
        <w:t>
      кафедры _____________________________________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на 200____/200____ учебный год</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Кафедра отырысы _____ сағаттан</w:t>
      </w:r>
    </w:p>
    <w:p>
      <w:pPr>
        <w:spacing w:after="0"/>
        <w:ind w:left="0"/>
        <w:jc w:val="both"/>
      </w:pPr>
      <w:r>
        <w:rPr>
          <w:rFonts w:ascii="Times New Roman"/>
          <w:b w:val="false"/>
          <w:i w:val="false"/>
          <w:color w:val="000000"/>
          <w:sz w:val="28"/>
        </w:rPr>
        <w:t>
      бастап _____ дейін өтеді</w:t>
      </w:r>
    </w:p>
    <w:p>
      <w:pPr>
        <w:spacing w:after="0"/>
        <w:ind w:left="0"/>
        <w:jc w:val="both"/>
      </w:pPr>
      <w:r>
        <w:rPr>
          <w:rFonts w:ascii="Times New Roman"/>
          <w:b w:val="false"/>
          <w:i w:val="false"/>
          <w:color w:val="000000"/>
          <w:sz w:val="28"/>
        </w:rPr>
        <w:t>
      Заседания кафедры проходят</w:t>
      </w:r>
    </w:p>
    <w:p>
      <w:pPr>
        <w:spacing w:after="0"/>
        <w:ind w:left="0"/>
        <w:jc w:val="both"/>
      </w:pPr>
      <w:r>
        <w:rPr>
          <w:rFonts w:ascii="Times New Roman"/>
          <w:b w:val="false"/>
          <w:i w:val="false"/>
          <w:color w:val="000000"/>
          <w:sz w:val="28"/>
        </w:rPr>
        <w:t>
                                          с _____________ по ________ час</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Кафедраның телефоны _________</w:t>
      </w:r>
    </w:p>
    <w:p>
      <w:pPr>
        <w:spacing w:after="0"/>
        <w:ind w:left="0"/>
        <w:jc w:val="both"/>
      </w:pPr>
      <w:r>
        <w:rPr>
          <w:rFonts w:ascii="Times New Roman"/>
          <w:b w:val="false"/>
          <w:i w:val="false"/>
          <w:color w:val="000000"/>
          <w:sz w:val="28"/>
        </w:rPr>
        <w:t>
      Телефон кафедры _____________</w:t>
      </w:r>
    </w:p>
    <w:p>
      <w:pPr>
        <w:spacing w:after="0"/>
        <w:ind w:left="0"/>
        <w:jc w:val="both"/>
      </w:pPr>
      <w:r>
        <w:rPr>
          <w:rFonts w:ascii="Times New Roman"/>
          <w:b w:val="false"/>
          <w:i w:val="false"/>
          <w:color w:val="000000"/>
          <w:sz w:val="28"/>
        </w:rPr>
        <w:t>
      І. Оқу жұмысының көлемі және кафедра штаты туралы анықтама</w:t>
      </w:r>
    </w:p>
    <w:p>
      <w:pPr>
        <w:spacing w:after="0"/>
        <w:ind w:left="0"/>
        <w:jc w:val="both"/>
      </w:pPr>
      <w:r>
        <w:rPr>
          <w:rFonts w:ascii="Times New Roman"/>
          <w:b w:val="false"/>
          <w:i w:val="false"/>
          <w:color w:val="000000"/>
          <w:sz w:val="28"/>
        </w:rPr>
        <w:t>
      Справка об объеме учебной работы и штате кафедры</w:t>
      </w:r>
    </w:p>
    <w:p>
      <w:pPr>
        <w:spacing w:after="0"/>
        <w:ind w:left="0"/>
        <w:jc w:val="both"/>
      </w:pPr>
      <w:r>
        <w:rPr>
          <w:rFonts w:ascii="Times New Roman"/>
          <w:b w:val="false"/>
          <w:i w:val="false"/>
          <w:color w:val="000000"/>
          <w:sz w:val="28"/>
        </w:rPr>
        <w:t>
      1. 20___/20___ оқу жылына кафедраның жалпы оқу жұмысы</w:t>
      </w:r>
    </w:p>
    <w:p>
      <w:pPr>
        <w:spacing w:after="0"/>
        <w:ind w:left="0"/>
        <w:jc w:val="both"/>
      </w:pPr>
      <w:r>
        <w:rPr>
          <w:rFonts w:ascii="Times New Roman"/>
          <w:b w:val="false"/>
          <w:i w:val="false"/>
          <w:color w:val="000000"/>
          <w:sz w:val="28"/>
        </w:rPr>
        <w:t>
      ___________ академиялық сағат немесе ___________ кредитті құрады</w:t>
      </w:r>
    </w:p>
    <w:p>
      <w:pPr>
        <w:spacing w:after="0"/>
        <w:ind w:left="0"/>
        <w:jc w:val="both"/>
      </w:pPr>
      <w:r>
        <w:rPr>
          <w:rFonts w:ascii="Times New Roman"/>
          <w:b w:val="false"/>
          <w:i w:val="false"/>
          <w:color w:val="000000"/>
          <w:sz w:val="28"/>
        </w:rPr>
        <w:t>
      На 20___/20___ учебный год общий объем учебной работы кафедры</w:t>
      </w:r>
    </w:p>
    <w:p>
      <w:pPr>
        <w:spacing w:after="0"/>
        <w:ind w:left="0"/>
        <w:jc w:val="both"/>
      </w:pPr>
      <w:r>
        <w:rPr>
          <w:rFonts w:ascii="Times New Roman"/>
          <w:b w:val="false"/>
          <w:i w:val="false"/>
          <w:color w:val="000000"/>
          <w:sz w:val="28"/>
        </w:rPr>
        <w:t>
      составил __________ академических часов или _____________ кредитов</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а) аудиторлық _________ академиялық сағат немесе _______ кредиттер</w:t>
      </w:r>
    </w:p>
    <w:p>
      <w:pPr>
        <w:spacing w:after="0"/>
        <w:ind w:left="0"/>
        <w:jc w:val="both"/>
      </w:pPr>
      <w:r>
        <w:rPr>
          <w:rFonts w:ascii="Times New Roman"/>
          <w:b w:val="false"/>
          <w:i w:val="false"/>
          <w:color w:val="000000"/>
          <w:sz w:val="28"/>
        </w:rPr>
        <w:t>
      аудиторных _________ академических часов или _________ кредитов</w:t>
      </w:r>
    </w:p>
    <w:p>
      <w:pPr>
        <w:spacing w:after="0"/>
        <w:ind w:left="0"/>
        <w:jc w:val="both"/>
      </w:pPr>
      <w:r>
        <w:rPr>
          <w:rFonts w:ascii="Times New Roman"/>
          <w:b w:val="false"/>
          <w:i w:val="false"/>
          <w:color w:val="000000"/>
          <w:sz w:val="28"/>
        </w:rPr>
        <w:t>
      оның ішінде лекциялар ____ академиялық сағат немесе ___ кредиттер</w:t>
      </w:r>
    </w:p>
    <w:p>
      <w:pPr>
        <w:spacing w:after="0"/>
        <w:ind w:left="0"/>
        <w:jc w:val="both"/>
      </w:pPr>
      <w:r>
        <w:rPr>
          <w:rFonts w:ascii="Times New Roman"/>
          <w:b w:val="false"/>
          <w:i w:val="false"/>
          <w:color w:val="000000"/>
          <w:sz w:val="28"/>
        </w:rPr>
        <w:t>
      из них лекций ________ академических часов или __________ кредитов</w:t>
      </w:r>
    </w:p>
    <w:p>
      <w:pPr>
        <w:spacing w:after="0"/>
        <w:ind w:left="0"/>
        <w:jc w:val="both"/>
      </w:pPr>
      <w:r>
        <w:rPr>
          <w:rFonts w:ascii="Times New Roman"/>
          <w:b w:val="false"/>
          <w:i w:val="false"/>
          <w:color w:val="000000"/>
          <w:sz w:val="28"/>
        </w:rPr>
        <w:t>
      б) СРСП ___________ академиялық сағат немесе ___________ кредиттер</w:t>
      </w:r>
    </w:p>
    <w:p>
      <w:pPr>
        <w:spacing w:after="0"/>
        <w:ind w:left="0"/>
        <w:jc w:val="both"/>
      </w:pPr>
      <w:r>
        <w:rPr>
          <w:rFonts w:ascii="Times New Roman"/>
          <w:b w:val="false"/>
          <w:i w:val="false"/>
          <w:color w:val="000000"/>
          <w:sz w:val="28"/>
        </w:rPr>
        <w:t>
      СРСП _______________ академических часов или _________ кредитов</w:t>
      </w:r>
    </w:p>
    <w:p>
      <w:pPr>
        <w:spacing w:after="0"/>
        <w:ind w:left="0"/>
        <w:jc w:val="both"/>
      </w:pPr>
      <w:r>
        <w:rPr>
          <w:rFonts w:ascii="Times New Roman"/>
          <w:b w:val="false"/>
          <w:i w:val="false"/>
          <w:color w:val="000000"/>
          <w:sz w:val="28"/>
        </w:rPr>
        <w:t>
      в) кәсіптік практика ____ академиялық сағат немесе _____ кредиттер</w:t>
      </w:r>
    </w:p>
    <w:p>
      <w:pPr>
        <w:spacing w:after="0"/>
        <w:ind w:left="0"/>
        <w:jc w:val="both"/>
      </w:pPr>
      <w:r>
        <w:rPr>
          <w:rFonts w:ascii="Times New Roman"/>
          <w:b w:val="false"/>
          <w:i w:val="false"/>
          <w:color w:val="000000"/>
          <w:sz w:val="28"/>
        </w:rPr>
        <w:t>
      профессиональной практики __ академических часов или _ кредитов</w:t>
      </w:r>
    </w:p>
    <w:p>
      <w:pPr>
        <w:spacing w:after="0"/>
        <w:ind w:left="0"/>
        <w:jc w:val="both"/>
      </w:pPr>
      <w:r>
        <w:rPr>
          <w:rFonts w:ascii="Times New Roman"/>
          <w:b w:val="false"/>
          <w:i w:val="false"/>
          <w:color w:val="000000"/>
          <w:sz w:val="28"/>
        </w:rPr>
        <w:t>
      г) дипломдық жұмыс (жоба)___ академиялық сағат немесе __ кредиттер</w:t>
      </w:r>
    </w:p>
    <w:p>
      <w:pPr>
        <w:spacing w:after="0"/>
        <w:ind w:left="0"/>
        <w:jc w:val="both"/>
      </w:pPr>
      <w:r>
        <w:rPr>
          <w:rFonts w:ascii="Times New Roman"/>
          <w:b w:val="false"/>
          <w:i w:val="false"/>
          <w:color w:val="000000"/>
          <w:sz w:val="28"/>
        </w:rPr>
        <w:t>
      дипломных работ (проектов)__ академических часов или _ кредитов</w:t>
      </w:r>
    </w:p>
    <w:p>
      <w:pPr>
        <w:spacing w:after="0"/>
        <w:ind w:left="0"/>
        <w:jc w:val="both"/>
      </w:pPr>
      <w:r>
        <w:rPr>
          <w:rFonts w:ascii="Times New Roman"/>
          <w:b w:val="false"/>
          <w:i w:val="false"/>
          <w:color w:val="000000"/>
          <w:sz w:val="28"/>
        </w:rPr>
        <w:t>
      д) магистрлік диссертация ___ академиялық сағат немесе _ кредиттер</w:t>
      </w:r>
    </w:p>
    <w:p>
      <w:pPr>
        <w:spacing w:after="0"/>
        <w:ind w:left="0"/>
        <w:jc w:val="both"/>
      </w:pPr>
      <w:r>
        <w:rPr>
          <w:rFonts w:ascii="Times New Roman"/>
          <w:b w:val="false"/>
          <w:i w:val="false"/>
          <w:color w:val="000000"/>
          <w:sz w:val="28"/>
        </w:rPr>
        <w:t>
      магистерских диссертаций __ академических часов или __ кредитов</w:t>
      </w:r>
    </w:p>
    <w:p>
      <w:pPr>
        <w:spacing w:after="0"/>
        <w:ind w:left="0"/>
        <w:jc w:val="both"/>
      </w:pPr>
      <w:r>
        <w:rPr>
          <w:rFonts w:ascii="Times New Roman"/>
          <w:b w:val="false"/>
          <w:i w:val="false"/>
          <w:color w:val="000000"/>
          <w:sz w:val="28"/>
        </w:rPr>
        <w:t>
      е) докторлық диссертация ___ академиялық сағат немесе __ кредиттер</w:t>
      </w:r>
    </w:p>
    <w:p>
      <w:pPr>
        <w:spacing w:after="0"/>
        <w:ind w:left="0"/>
        <w:jc w:val="both"/>
      </w:pPr>
      <w:r>
        <w:rPr>
          <w:rFonts w:ascii="Times New Roman"/>
          <w:b w:val="false"/>
          <w:i w:val="false"/>
          <w:color w:val="000000"/>
          <w:sz w:val="28"/>
        </w:rPr>
        <w:t>
      докторских дисертаций ___ академических часов или ____ кредитов</w:t>
      </w:r>
    </w:p>
    <w:p>
      <w:pPr>
        <w:spacing w:after="0"/>
        <w:ind w:left="0"/>
        <w:jc w:val="both"/>
      </w:pPr>
      <w:r>
        <w:rPr>
          <w:rFonts w:ascii="Times New Roman"/>
          <w:b w:val="false"/>
          <w:i w:val="false"/>
          <w:color w:val="000000"/>
          <w:sz w:val="28"/>
        </w:rPr>
        <w:t>
      2. Кафедрада білім алушылар:</w:t>
      </w:r>
    </w:p>
    <w:p>
      <w:pPr>
        <w:spacing w:after="0"/>
        <w:ind w:left="0"/>
        <w:jc w:val="both"/>
      </w:pPr>
      <w:r>
        <w:rPr>
          <w:rFonts w:ascii="Times New Roman"/>
          <w:b w:val="false"/>
          <w:i w:val="false"/>
          <w:color w:val="000000"/>
          <w:sz w:val="28"/>
        </w:rPr>
        <w:t>
      На кафедре обучаются:</w:t>
      </w:r>
    </w:p>
    <w:p>
      <w:pPr>
        <w:spacing w:after="0"/>
        <w:ind w:left="0"/>
        <w:jc w:val="both"/>
      </w:pPr>
      <w:r>
        <w:rPr>
          <w:rFonts w:ascii="Times New Roman"/>
          <w:b w:val="false"/>
          <w:i w:val="false"/>
          <w:color w:val="000000"/>
          <w:sz w:val="28"/>
        </w:rPr>
        <w:t>
      студенттер ___________ адам</w:t>
      </w:r>
    </w:p>
    <w:p>
      <w:pPr>
        <w:spacing w:after="0"/>
        <w:ind w:left="0"/>
        <w:jc w:val="both"/>
      </w:pPr>
      <w:r>
        <w:rPr>
          <w:rFonts w:ascii="Times New Roman"/>
          <w:b w:val="false"/>
          <w:i w:val="false"/>
          <w:color w:val="000000"/>
          <w:sz w:val="28"/>
        </w:rPr>
        <w:t>
         студентов              чел.</w:t>
      </w:r>
    </w:p>
    <w:p>
      <w:pPr>
        <w:spacing w:after="0"/>
        <w:ind w:left="0"/>
        <w:jc w:val="both"/>
      </w:pPr>
      <w:r>
        <w:rPr>
          <w:rFonts w:ascii="Times New Roman"/>
          <w:b w:val="false"/>
          <w:i w:val="false"/>
          <w:color w:val="000000"/>
          <w:sz w:val="28"/>
        </w:rPr>
        <w:t>
         магистранттар _________ адам</w:t>
      </w:r>
    </w:p>
    <w:p>
      <w:pPr>
        <w:spacing w:after="0"/>
        <w:ind w:left="0"/>
        <w:jc w:val="both"/>
      </w:pPr>
      <w:r>
        <w:rPr>
          <w:rFonts w:ascii="Times New Roman"/>
          <w:b w:val="false"/>
          <w:i w:val="false"/>
          <w:color w:val="000000"/>
          <w:sz w:val="28"/>
        </w:rPr>
        <w:t>
         магистрантов            чел.</w:t>
      </w:r>
    </w:p>
    <w:p>
      <w:pPr>
        <w:spacing w:after="0"/>
        <w:ind w:left="0"/>
        <w:jc w:val="both"/>
      </w:pPr>
      <w:r>
        <w:rPr>
          <w:rFonts w:ascii="Times New Roman"/>
          <w:b w:val="false"/>
          <w:i w:val="false"/>
          <w:color w:val="000000"/>
          <w:sz w:val="28"/>
        </w:rPr>
        <w:t>
         аспиранттар (аяқтап жатушылар) _________ адам</w:t>
      </w:r>
    </w:p>
    <w:p>
      <w:pPr>
        <w:spacing w:after="0"/>
        <w:ind w:left="0"/>
        <w:jc w:val="both"/>
      </w:pPr>
      <w:r>
        <w:rPr>
          <w:rFonts w:ascii="Times New Roman"/>
          <w:b w:val="false"/>
          <w:i w:val="false"/>
          <w:color w:val="000000"/>
          <w:sz w:val="28"/>
        </w:rPr>
        <w:t>
         аспирантов (на доучивании)               чел.</w:t>
      </w:r>
    </w:p>
    <w:p>
      <w:pPr>
        <w:spacing w:after="0"/>
        <w:ind w:left="0"/>
        <w:jc w:val="both"/>
      </w:pPr>
      <w:r>
        <w:rPr>
          <w:rFonts w:ascii="Times New Roman"/>
          <w:b w:val="false"/>
          <w:i w:val="false"/>
          <w:color w:val="000000"/>
          <w:sz w:val="28"/>
        </w:rPr>
        <w:t>
         PhD докторанттар _________ адам</w:t>
      </w:r>
    </w:p>
    <w:p>
      <w:pPr>
        <w:spacing w:after="0"/>
        <w:ind w:left="0"/>
        <w:jc w:val="both"/>
      </w:pPr>
      <w:r>
        <w:rPr>
          <w:rFonts w:ascii="Times New Roman"/>
          <w:b w:val="false"/>
          <w:i w:val="false"/>
          <w:color w:val="000000"/>
          <w:sz w:val="28"/>
        </w:rPr>
        <w:t>
         докторантов PhD            чел.</w:t>
      </w:r>
    </w:p>
    <w:p>
      <w:pPr>
        <w:spacing w:after="0"/>
        <w:ind w:left="0"/>
        <w:jc w:val="both"/>
      </w:pPr>
      <w:r>
        <w:rPr>
          <w:rFonts w:ascii="Times New Roman"/>
          <w:b w:val="false"/>
          <w:i w:val="false"/>
          <w:color w:val="000000"/>
          <w:sz w:val="28"/>
        </w:rPr>
        <w:t>
      20 ___/20 ___ оқу жылында қорғауға</w:t>
      </w:r>
    </w:p>
    <w:p>
      <w:pPr>
        <w:spacing w:after="0"/>
        <w:ind w:left="0"/>
        <w:jc w:val="both"/>
      </w:pPr>
      <w:r>
        <w:rPr>
          <w:rFonts w:ascii="Times New Roman"/>
          <w:b w:val="false"/>
          <w:i w:val="false"/>
          <w:color w:val="000000"/>
          <w:sz w:val="28"/>
        </w:rPr>
        <w:t>
      учебном году представят к защите</w:t>
      </w:r>
    </w:p>
    <w:p>
      <w:pPr>
        <w:spacing w:after="0"/>
        <w:ind w:left="0"/>
        <w:jc w:val="both"/>
      </w:pPr>
      <w:r>
        <w:rPr>
          <w:rFonts w:ascii="Times New Roman"/>
          <w:b w:val="false"/>
          <w:i w:val="false"/>
          <w:color w:val="000000"/>
          <w:sz w:val="28"/>
        </w:rPr>
        <w:t>
      ________________ диплом жұмысы</w:t>
      </w:r>
    </w:p>
    <w:p>
      <w:pPr>
        <w:spacing w:after="0"/>
        <w:ind w:left="0"/>
        <w:jc w:val="both"/>
      </w:pPr>
      <w:r>
        <w:rPr>
          <w:rFonts w:ascii="Times New Roman"/>
          <w:b w:val="false"/>
          <w:i w:val="false"/>
          <w:color w:val="000000"/>
          <w:sz w:val="28"/>
        </w:rPr>
        <w:t>
      дипломных работ</w:t>
      </w:r>
    </w:p>
    <w:p>
      <w:pPr>
        <w:spacing w:after="0"/>
        <w:ind w:left="0"/>
        <w:jc w:val="both"/>
      </w:pPr>
      <w:r>
        <w:rPr>
          <w:rFonts w:ascii="Times New Roman"/>
          <w:b w:val="false"/>
          <w:i w:val="false"/>
          <w:color w:val="000000"/>
          <w:sz w:val="28"/>
        </w:rPr>
        <w:t>
      ________________ магистрлік диссертация</w:t>
      </w:r>
    </w:p>
    <w:p>
      <w:pPr>
        <w:spacing w:after="0"/>
        <w:ind w:left="0"/>
        <w:jc w:val="both"/>
      </w:pPr>
      <w:r>
        <w:rPr>
          <w:rFonts w:ascii="Times New Roman"/>
          <w:b w:val="false"/>
          <w:i w:val="false"/>
          <w:color w:val="000000"/>
          <w:sz w:val="28"/>
        </w:rPr>
        <w:t>
      магистерских диссертаций</w:t>
      </w:r>
    </w:p>
    <w:p>
      <w:pPr>
        <w:spacing w:after="0"/>
        <w:ind w:left="0"/>
        <w:jc w:val="both"/>
      </w:pPr>
      <w:r>
        <w:rPr>
          <w:rFonts w:ascii="Times New Roman"/>
          <w:b w:val="false"/>
          <w:i w:val="false"/>
          <w:color w:val="000000"/>
          <w:sz w:val="28"/>
        </w:rPr>
        <w:t>
      ________________ докторлық диссертация ұсынылады</w:t>
      </w:r>
    </w:p>
    <w:p>
      <w:pPr>
        <w:spacing w:after="0"/>
        <w:ind w:left="0"/>
        <w:jc w:val="both"/>
      </w:pPr>
      <w:r>
        <w:rPr>
          <w:rFonts w:ascii="Times New Roman"/>
          <w:b w:val="false"/>
          <w:i w:val="false"/>
          <w:color w:val="000000"/>
          <w:sz w:val="28"/>
        </w:rPr>
        <w:t>
      докторских дисертаций</w:t>
      </w:r>
    </w:p>
    <w:p>
      <w:pPr>
        <w:spacing w:after="0"/>
        <w:ind w:left="0"/>
        <w:jc w:val="both"/>
      </w:pPr>
      <w:r>
        <w:rPr>
          <w:rFonts w:ascii="Times New Roman"/>
          <w:b w:val="false"/>
          <w:i w:val="false"/>
          <w:color w:val="000000"/>
          <w:sz w:val="28"/>
        </w:rPr>
        <w:t>
      3. Оқу жұмысының жалпы көлемі бойынша орындалатын:</w:t>
      </w:r>
    </w:p>
    <w:p>
      <w:pPr>
        <w:spacing w:after="0"/>
        <w:ind w:left="0"/>
        <w:jc w:val="both"/>
      </w:pPr>
      <w:r>
        <w:rPr>
          <w:rFonts w:ascii="Times New Roman"/>
          <w:b w:val="false"/>
          <w:i w:val="false"/>
          <w:color w:val="000000"/>
          <w:sz w:val="28"/>
        </w:rPr>
        <w:t>
      Из общего объема учебной выполняются:</w:t>
      </w:r>
    </w:p>
    <w:p>
      <w:pPr>
        <w:spacing w:after="0"/>
        <w:ind w:left="0"/>
        <w:jc w:val="both"/>
      </w:pPr>
      <w:r>
        <w:rPr>
          <w:rFonts w:ascii="Times New Roman"/>
          <w:b w:val="false"/>
          <w:i w:val="false"/>
          <w:color w:val="000000"/>
          <w:sz w:val="28"/>
        </w:rPr>
        <w:t>
      штаттық оқытушылар ______ академиялық сағат немесе _____ кредиттер</w:t>
      </w:r>
    </w:p>
    <w:p>
      <w:pPr>
        <w:spacing w:after="0"/>
        <w:ind w:left="0"/>
        <w:jc w:val="both"/>
      </w:pPr>
      <w:r>
        <w:rPr>
          <w:rFonts w:ascii="Times New Roman"/>
          <w:b w:val="false"/>
          <w:i w:val="false"/>
          <w:color w:val="000000"/>
          <w:sz w:val="28"/>
        </w:rPr>
        <w:t>
         штатными преподавателями  академических часов или        кредитов</w:t>
      </w:r>
    </w:p>
    <w:p>
      <w:pPr>
        <w:spacing w:after="0"/>
        <w:ind w:left="0"/>
        <w:jc w:val="both"/>
      </w:pPr>
      <w:r>
        <w:rPr>
          <w:rFonts w:ascii="Times New Roman"/>
          <w:b w:val="false"/>
          <w:i w:val="false"/>
          <w:color w:val="000000"/>
          <w:sz w:val="28"/>
        </w:rPr>
        <w:t>
         оның ішінде лекциялар ___ академиялық сағат немесе _____ кредиттер</w:t>
      </w:r>
    </w:p>
    <w:p>
      <w:pPr>
        <w:spacing w:after="0"/>
        <w:ind w:left="0"/>
        <w:jc w:val="both"/>
      </w:pPr>
      <w:r>
        <w:rPr>
          <w:rFonts w:ascii="Times New Roman"/>
          <w:b w:val="false"/>
          <w:i w:val="false"/>
          <w:color w:val="000000"/>
          <w:sz w:val="28"/>
        </w:rPr>
        <w:t>
         в том числе лекции        академических часов или        кредитов</w:t>
      </w:r>
    </w:p>
    <w:p>
      <w:pPr>
        <w:spacing w:after="0"/>
        <w:ind w:left="0"/>
        <w:jc w:val="both"/>
      </w:pPr>
      <w:r>
        <w:rPr>
          <w:rFonts w:ascii="Times New Roman"/>
          <w:b w:val="false"/>
          <w:i w:val="false"/>
          <w:color w:val="000000"/>
          <w:sz w:val="28"/>
        </w:rPr>
        <w:t>
         қос қызметтілік _________ академиялық сағат немесе _____ кредиттер</w:t>
      </w:r>
    </w:p>
    <w:p>
      <w:pPr>
        <w:spacing w:after="0"/>
        <w:ind w:left="0"/>
        <w:jc w:val="both"/>
      </w:pPr>
      <w:r>
        <w:rPr>
          <w:rFonts w:ascii="Times New Roman"/>
          <w:b w:val="false"/>
          <w:i w:val="false"/>
          <w:color w:val="000000"/>
          <w:sz w:val="28"/>
        </w:rPr>
        <w:t>
         совместителями            академических часов или        кредитов</w:t>
      </w:r>
    </w:p>
    <w:p>
      <w:pPr>
        <w:spacing w:after="0"/>
        <w:ind w:left="0"/>
        <w:jc w:val="both"/>
      </w:pPr>
      <w:r>
        <w:rPr>
          <w:rFonts w:ascii="Times New Roman"/>
          <w:b w:val="false"/>
          <w:i w:val="false"/>
          <w:color w:val="000000"/>
          <w:sz w:val="28"/>
        </w:rPr>
        <w:t>
         оның ішінде лекциялар ___ академиялық сағат немесе _____ кредиттер</w:t>
      </w:r>
    </w:p>
    <w:p>
      <w:pPr>
        <w:spacing w:after="0"/>
        <w:ind w:left="0"/>
        <w:jc w:val="both"/>
      </w:pPr>
      <w:r>
        <w:rPr>
          <w:rFonts w:ascii="Times New Roman"/>
          <w:b w:val="false"/>
          <w:i w:val="false"/>
          <w:color w:val="000000"/>
          <w:sz w:val="28"/>
        </w:rPr>
        <w:t>
         в том числе лекции        академических часов или        кредитов</w:t>
      </w:r>
    </w:p>
    <w:p>
      <w:pPr>
        <w:spacing w:after="0"/>
        <w:ind w:left="0"/>
        <w:jc w:val="both"/>
      </w:pPr>
      <w:r>
        <w:rPr>
          <w:rFonts w:ascii="Times New Roman"/>
          <w:b w:val="false"/>
          <w:i w:val="false"/>
          <w:color w:val="000000"/>
          <w:sz w:val="28"/>
        </w:rPr>
        <w:t>
         сағат бойынша ___________ академиялық сағат немесе _____ кредиттер</w:t>
      </w:r>
    </w:p>
    <w:p>
      <w:pPr>
        <w:spacing w:after="0"/>
        <w:ind w:left="0"/>
        <w:jc w:val="both"/>
      </w:pPr>
      <w:r>
        <w:rPr>
          <w:rFonts w:ascii="Times New Roman"/>
          <w:b w:val="false"/>
          <w:i w:val="false"/>
          <w:color w:val="000000"/>
          <w:sz w:val="28"/>
        </w:rPr>
        <w:t>
         почасовиками              академических часов или        кредитов</w:t>
      </w:r>
    </w:p>
    <w:p>
      <w:pPr>
        <w:spacing w:after="0"/>
        <w:ind w:left="0"/>
        <w:jc w:val="both"/>
      </w:pPr>
      <w:r>
        <w:rPr>
          <w:rFonts w:ascii="Times New Roman"/>
          <w:b w:val="false"/>
          <w:i w:val="false"/>
          <w:color w:val="000000"/>
          <w:sz w:val="28"/>
        </w:rPr>
        <w:t>
         оның ішінде лекциялар ___ академиялық сағат немесе _____ кредиттер</w:t>
      </w:r>
    </w:p>
    <w:p>
      <w:pPr>
        <w:spacing w:after="0"/>
        <w:ind w:left="0"/>
        <w:jc w:val="both"/>
      </w:pPr>
      <w:r>
        <w:rPr>
          <w:rFonts w:ascii="Times New Roman"/>
          <w:b w:val="false"/>
          <w:i w:val="false"/>
          <w:color w:val="000000"/>
          <w:sz w:val="28"/>
        </w:rPr>
        <w:t>
         в том числе лекции        академических часов или        кредитов</w:t>
      </w:r>
    </w:p>
    <w:p>
      <w:pPr>
        <w:spacing w:after="0"/>
        <w:ind w:left="0"/>
        <w:jc w:val="both"/>
      </w:pPr>
      <w:r>
        <w:rPr>
          <w:rFonts w:ascii="Times New Roman"/>
          <w:b w:val="false"/>
          <w:i w:val="false"/>
          <w:color w:val="000000"/>
          <w:sz w:val="28"/>
        </w:rPr>
        <w:t>
      4. Оқу жылына кафедраның штаты ______________ адам санында бекітілді</w:t>
      </w:r>
    </w:p>
    <w:p>
      <w:pPr>
        <w:spacing w:after="0"/>
        <w:ind w:left="0"/>
        <w:jc w:val="both"/>
      </w:pPr>
      <w:r>
        <w:rPr>
          <w:rFonts w:ascii="Times New Roman"/>
          <w:b w:val="false"/>
          <w:i w:val="false"/>
          <w:color w:val="000000"/>
          <w:sz w:val="28"/>
        </w:rPr>
        <w:t>
      Штат кафедры на учебный год утвержден в количестве ______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2"/>
        <w:gridCol w:w="1348"/>
        <w:gridCol w:w="1348"/>
        <w:gridCol w:w="2470"/>
        <w:gridCol w:w="3593"/>
        <w:gridCol w:w="1349"/>
      </w:tblGrid>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Кафедра</w:t>
            </w:r>
          </w:p>
          <w:p>
            <w:pPr>
              <w:spacing w:after="20"/>
              <w:ind w:left="20"/>
              <w:jc w:val="both"/>
            </w:pPr>
            <w:r>
              <w:rPr>
                <w:rFonts w:ascii="Times New Roman"/>
                <w:b w:val="false"/>
                <w:i w:val="false"/>
                <w:color w:val="000000"/>
                <w:sz w:val="20"/>
              </w:rPr>
              <w:t>
меңгерушісі</w:t>
            </w:r>
          </w:p>
          <w:p>
            <w:pPr>
              <w:spacing w:after="20"/>
              <w:ind w:left="20"/>
              <w:jc w:val="both"/>
            </w:pPr>
            <w:r>
              <w:rPr>
                <w:rFonts w:ascii="Times New Roman"/>
                <w:b w:val="false"/>
                <w:i w:val="false"/>
                <w:color w:val="000000"/>
                <w:sz w:val="20"/>
              </w:rPr>
              <w:t>
Зав.</w:t>
            </w:r>
          </w:p>
          <w:p>
            <w:pPr>
              <w:spacing w:after="20"/>
              <w:ind w:left="20"/>
              <w:jc w:val="both"/>
            </w:pPr>
            <w:r>
              <w:rPr>
                <w:rFonts w:ascii="Times New Roman"/>
                <w:b w:val="false"/>
                <w:i w:val="false"/>
                <w:color w:val="000000"/>
                <w:sz w:val="20"/>
              </w:rPr>
              <w:t>
кафедрой</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Профессорлар</w:t>
            </w:r>
          </w:p>
          <w:p>
            <w:pPr>
              <w:spacing w:after="20"/>
              <w:ind w:left="20"/>
              <w:jc w:val="both"/>
            </w:pPr>
            <w:r>
              <w:rPr>
                <w:rFonts w:ascii="Times New Roman"/>
                <w:b w:val="false"/>
                <w:i w:val="false"/>
                <w:color w:val="000000"/>
                <w:sz w:val="20"/>
              </w:rPr>
              <w:t>
Профессоров</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Доценттер</w:t>
            </w:r>
          </w:p>
          <w:p>
            <w:pPr>
              <w:spacing w:after="20"/>
              <w:ind w:left="20"/>
              <w:jc w:val="both"/>
            </w:pPr>
            <w:r>
              <w:rPr>
                <w:rFonts w:ascii="Times New Roman"/>
                <w:b w:val="false"/>
                <w:i w:val="false"/>
                <w:color w:val="000000"/>
                <w:sz w:val="20"/>
              </w:rPr>
              <w:t>
Доцентов</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w:t>
            </w:r>
          </w:p>
          <w:p>
            <w:pPr>
              <w:spacing w:after="20"/>
              <w:ind w:left="20"/>
              <w:jc w:val="both"/>
            </w:pPr>
            <w:r>
              <w:rPr>
                <w:rFonts w:ascii="Times New Roman"/>
                <w:b w:val="false"/>
                <w:i w:val="false"/>
                <w:color w:val="000000"/>
                <w:sz w:val="20"/>
              </w:rPr>
              <w:t>
оқытушы-</w:t>
            </w:r>
          </w:p>
          <w:p>
            <w:pPr>
              <w:spacing w:after="20"/>
              <w:ind w:left="20"/>
              <w:jc w:val="both"/>
            </w:pPr>
            <w:r>
              <w:rPr>
                <w:rFonts w:ascii="Times New Roman"/>
                <w:b w:val="false"/>
                <w:i w:val="false"/>
                <w:color w:val="000000"/>
                <w:sz w:val="20"/>
              </w:rPr>
              <w:t>
лар</w:t>
            </w:r>
          </w:p>
          <w:p>
            <w:pPr>
              <w:spacing w:after="20"/>
              <w:ind w:left="20"/>
              <w:jc w:val="both"/>
            </w:pPr>
            <w:r>
              <w:rPr>
                <w:rFonts w:ascii="Times New Roman"/>
                <w:b w:val="false"/>
                <w:i w:val="false"/>
                <w:color w:val="000000"/>
                <w:sz w:val="20"/>
              </w:rPr>
              <w:t>
Ст.</w:t>
            </w:r>
          </w:p>
          <w:p>
            <w:pPr>
              <w:spacing w:after="20"/>
              <w:ind w:left="20"/>
              <w:jc w:val="both"/>
            </w:pPr>
            <w:r>
              <w:rPr>
                <w:rFonts w:ascii="Times New Roman"/>
                <w:b w:val="false"/>
                <w:i w:val="false"/>
                <w:color w:val="000000"/>
                <w:sz w:val="20"/>
              </w:rPr>
              <w:t>
препода-</w:t>
            </w:r>
          </w:p>
          <w:p>
            <w:pPr>
              <w:spacing w:after="20"/>
              <w:ind w:left="20"/>
              <w:jc w:val="both"/>
            </w:pPr>
            <w:r>
              <w:rPr>
                <w:rFonts w:ascii="Times New Roman"/>
                <w:b w:val="false"/>
                <w:i w:val="false"/>
                <w:color w:val="000000"/>
                <w:sz w:val="20"/>
              </w:rPr>
              <w:t>
ватель</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Ассистенттер</w:t>
            </w:r>
          </w:p>
          <w:p>
            <w:pPr>
              <w:spacing w:after="20"/>
              <w:ind w:left="20"/>
              <w:jc w:val="both"/>
            </w:pPr>
            <w:r>
              <w:rPr>
                <w:rFonts w:ascii="Times New Roman"/>
                <w:b w:val="false"/>
                <w:i w:val="false"/>
                <w:color w:val="000000"/>
                <w:sz w:val="20"/>
              </w:rPr>
              <w:t>
Ассистент</w:t>
            </w:r>
          </w:p>
          <w:p>
            <w:pPr>
              <w:spacing w:after="20"/>
              <w:ind w:left="20"/>
              <w:jc w:val="both"/>
            </w:pPr>
            <w:r>
              <w:rPr>
                <w:rFonts w:ascii="Times New Roman"/>
                <w:b w:val="false"/>
                <w:i w:val="false"/>
                <w:color w:val="000000"/>
                <w:sz w:val="20"/>
              </w:rPr>
              <w:t>
(преподава-</w:t>
            </w:r>
          </w:p>
          <w:p>
            <w:pPr>
              <w:spacing w:after="20"/>
              <w:ind w:left="20"/>
              <w:jc w:val="both"/>
            </w:pPr>
            <w:r>
              <w:rPr>
                <w:rFonts w:ascii="Times New Roman"/>
                <w:b w:val="false"/>
                <w:i w:val="false"/>
                <w:color w:val="000000"/>
                <w:sz w:val="20"/>
              </w:rPr>
              <w:t>
теля)</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p>
            <w:pPr>
              <w:spacing w:after="20"/>
              <w:ind w:left="20"/>
              <w:jc w:val="both"/>
            </w:pPr>
            <w:r>
              <w:rPr>
                <w:rFonts w:ascii="Times New Roman"/>
                <w:b w:val="false"/>
                <w:i w:val="false"/>
                <w:color w:val="000000"/>
                <w:sz w:val="20"/>
              </w:rPr>
              <w:t>
Всего</w:t>
            </w:r>
          </w:p>
        </w:tc>
      </w:tr>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w:t>
            </w:r>
          </w:p>
          <w:p>
            <w:pPr>
              <w:spacing w:after="20"/>
              <w:ind w:left="20"/>
              <w:jc w:val="both"/>
            </w:pPr>
            <w:r>
              <w:rPr>
                <w:rFonts w:ascii="Times New Roman"/>
                <w:b w:val="false"/>
                <w:i w:val="false"/>
                <w:color w:val="000000"/>
                <w:sz w:val="20"/>
              </w:rPr>
              <w:t>
Утв.</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Оқу қосалқы қызметкерлердің бекітілген штаты _________ адам</w:t>
      </w:r>
    </w:p>
    <w:p>
      <w:pPr>
        <w:spacing w:after="0"/>
        <w:ind w:left="0"/>
        <w:jc w:val="both"/>
      </w:pPr>
      <w:r>
        <w:rPr>
          <w:rFonts w:ascii="Times New Roman"/>
          <w:b w:val="false"/>
          <w:i w:val="false"/>
          <w:color w:val="000000"/>
          <w:sz w:val="28"/>
        </w:rPr>
        <w:t>
      санында, одан басқа § 52 бойынша ______________ бірлігі.</w:t>
      </w:r>
    </w:p>
    <w:p>
      <w:pPr>
        <w:spacing w:after="0"/>
        <w:ind w:left="0"/>
        <w:jc w:val="both"/>
      </w:pPr>
      <w:r>
        <w:rPr>
          <w:rFonts w:ascii="Times New Roman"/>
          <w:b w:val="false"/>
          <w:i w:val="false"/>
          <w:color w:val="000000"/>
          <w:sz w:val="28"/>
        </w:rPr>
        <w:t>
      Штат учебно-вспомогательного персонала утвержден в количестве</w:t>
      </w:r>
    </w:p>
    <w:p>
      <w:pPr>
        <w:spacing w:after="0"/>
        <w:ind w:left="0"/>
        <w:jc w:val="both"/>
      </w:pPr>
      <w:r>
        <w:rPr>
          <w:rFonts w:ascii="Times New Roman"/>
          <w:b w:val="false"/>
          <w:i w:val="false"/>
          <w:color w:val="000000"/>
          <w:sz w:val="28"/>
        </w:rPr>
        <w:t>
      __________ единиц, кроме того по § 52 ________ единиц.</w:t>
      </w:r>
    </w:p>
    <w:p>
      <w:pPr>
        <w:spacing w:after="0"/>
        <w:ind w:left="0"/>
        <w:jc w:val="both"/>
      </w:pPr>
      <w:r>
        <w:rPr>
          <w:rFonts w:ascii="Times New Roman"/>
          <w:b w:val="false"/>
          <w:i w:val="false"/>
          <w:color w:val="000000"/>
          <w:sz w:val="28"/>
        </w:rPr>
        <w:t>
      ІІ. Кафедраға бекітілген оқу пәндерінің тізімі (жоо оқу-әдістемелік</w:t>
      </w:r>
    </w:p>
    <w:p>
      <w:pPr>
        <w:spacing w:after="0"/>
        <w:ind w:left="0"/>
        <w:jc w:val="both"/>
      </w:pPr>
      <w:r>
        <w:rPr>
          <w:rFonts w:ascii="Times New Roman"/>
          <w:b w:val="false"/>
          <w:i w:val="false"/>
          <w:color w:val="000000"/>
          <w:sz w:val="28"/>
        </w:rPr>
        <w:t>
      кенесінің шешімі, хаттама № ________, ______________ дан)</w:t>
      </w:r>
    </w:p>
    <w:p>
      <w:pPr>
        <w:spacing w:after="0"/>
        <w:ind w:left="0"/>
        <w:jc w:val="both"/>
      </w:pPr>
      <w:r>
        <w:rPr>
          <w:rFonts w:ascii="Times New Roman"/>
          <w:b w:val="false"/>
          <w:i w:val="false"/>
          <w:color w:val="000000"/>
          <w:sz w:val="28"/>
        </w:rPr>
        <w:t>
      Перечень учебных дисциплин закрепленных за кафедрой (решение</w:t>
      </w:r>
    </w:p>
    <w:p>
      <w:pPr>
        <w:spacing w:after="0"/>
        <w:ind w:left="0"/>
        <w:jc w:val="both"/>
      </w:pPr>
      <w:r>
        <w:rPr>
          <w:rFonts w:ascii="Times New Roman"/>
          <w:b w:val="false"/>
          <w:i w:val="false"/>
          <w:color w:val="000000"/>
          <w:sz w:val="28"/>
        </w:rPr>
        <w:t>
      учебно-методического совета вуза, протокол № _____ от 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3"/>
        <w:gridCol w:w="1654"/>
        <w:gridCol w:w="1469"/>
        <w:gridCol w:w="1654"/>
        <w:gridCol w:w="1655"/>
        <w:gridCol w:w="1655"/>
        <w:gridCol w:w="1655"/>
        <w:gridCol w:w="1655"/>
      </w:tblGrid>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w:t>
            </w:r>
          </w:p>
          <w:p>
            <w:pPr>
              <w:spacing w:after="20"/>
              <w:ind w:left="20"/>
              <w:jc w:val="both"/>
            </w:pPr>
            <w:r>
              <w:rPr>
                <w:rFonts w:ascii="Times New Roman"/>
                <w:b w:val="false"/>
                <w:i w:val="false"/>
                <w:color w:val="000000"/>
                <w:sz w:val="20"/>
              </w:rPr>
              <w:t>
пәнінің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w:t>
            </w:r>
          </w:p>
          <w:p>
            <w:pPr>
              <w:spacing w:after="20"/>
              <w:ind w:left="20"/>
              <w:jc w:val="both"/>
            </w:pPr>
            <w:r>
              <w:rPr>
                <w:rFonts w:ascii="Times New Roman"/>
                <w:b w:val="false"/>
                <w:i w:val="false"/>
                <w:color w:val="000000"/>
                <w:sz w:val="20"/>
              </w:rPr>
              <w:t>
вание</w:t>
            </w:r>
          </w:p>
          <w:p>
            <w:pPr>
              <w:spacing w:after="20"/>
              <w:ind w:left="20"/>
              <w:jc w:val="both"/>
            </w:pPr>
            <w:r>
              <w:rPr>
                <w:rFonts w:ascii="Times New Roman"/>
                <w:b w:val="false"/>
                <w:i w:val="false"/>
                <w:color w:val="000000"/>
                <w:sz w:val="20"/>
              </w:rPr>
              <w:t>
учебной</w:t>
            </w:r>
          </w:p>
          <w:p>
            <w:pPr>
              <w:spacing w:after="20"/>
              <w:ind w:left="20"/>
              <w:jc w:val="both"/>
            </w:pPr>
            <w:r>
              <w:rPr>
                <w:rFonts w:ascii="Times New Roman"/>
                <w:b w:val="false"/>
                <w:i w:val="false"/>
                <w:color w:val="000000"/>
                <w:sz w:val="20"/>
              </w:rPr>
              <w:t>
дисцип-</w:t>
            </w:r>
          </w:p>
          <w:p>
            <w:pPr>
              <w:spacing w:after="20"/>
              <w:ind w:left="20"/>
              <w:jc w:val="both"/>
            </w:pPr>
            <w:r>
              <w:rPr>
                <w:rFonts w:ascii="Times New Roman"/>
                <w:b w:val="false"/>
                <w:i w:val="false"/>
                <w:color w:val="000000"/>
                <w:sz w:val="20"/>
              </w:rPr>
              <w:t>
лины</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w:t>
            </w:r>
          </w:p>
          <w:p>
            <w:pPr>
              <w:spacing w:after="20"/>
              <w:ind w:left="20"/>
              <w:jc w:val="both"/>
            </w:pPr>
            <w:r>
              <w:rPr>
                <w:rFonts w:ascii="Times New Roman"/>
                <w:b w:val="false"/>
                <w:i w:val="false"/>
                <w:color w:val="000000"/>
                <w:sz w:val="20"/>
              </w:rPr>
              <w:t>
жоспарына</w:t>
            </w:r>
          </w:p>
          <w:p>
            <w:pPr>
              <w:spacing w:after="20"/>
              <w:ind w:left="20"/>
              <w:jc w:val="both"/>
            </w:pPr>
            <w:r>
              <w:rPr>
                <w:rFonts w:ascii="Times New Roman"/>
                <w:b w:val="false"/>
                <w:i w:val="false"/>
                <w:color w:val="000000"/>
                <w:sz w:val="20"/>
              </w:rPr>
              <w:t>
сәйкес</w:t>
            </w:r>
          </w:p>
          <w:p>
            <w:pPr>
              <w:spacing w:after="20"/>
              <w:ind w:left="20"/>
              <w:jc w:val="both"/>
            </w:pPr>
            <w:r>
              <w:rPr>
                <w:rFonts w:ascii="Times New Roman"/>
                <w:b w:val="false"/>
                <w:i w:val="false"/>
                <w:color w:val="000000"/>
                <w:sz w:val="20"/>
              </w:rPr>
              <w:t>
қай</w:t>
            </w:r>
          </w:p>
          <w:p>
            <w:pPr>
              <w:spacing w:after="20"/>
              <w:ind w:left="20"/>
              <w:jc w:val="both"/>
            </w:pPr>
            <w:r>
              <w:rPr>
                <w:rFonts w:ascii="Times New Roman"/>
                <w:b w:val="false"/>
                <w:i w:val="false"/>
                <w:color w:val="000000"/>
                <w:sz w:val="20"/>
              </w:rPr>
              <w:t>
циклдан</w:t>
            </w:r>
          </w:p>
          <w:p>
            <w:pPr>
              <w:spacing w:after="20"/>
              <w:ind w:left="20"/>
              <w:jc w:val="both"/>
            </w:pPr>
            <w:r>
              <w:rPr>
                <w:rFonts w:ascii="Times New Roman"/>
                <w:b w:val="false"/>
                <w:i w:val="false"/>
                <w:color w:val="000000"/>
                <w:sz w:val="20"/>
              </w:rPr>
              <w:t>
Из какого</w:t>
            </w:r>
          </w:p>
          <w:p>
            <w:pPr>
              <w:spacing w:after="20"/>
              <w:ind w:left="20"/>
              <w:jc w:val="both"/>
            </w:pPr>
            <w:r>
              <w:rPr>
                <w:rFonts w:ascii="Times New Roman"/>
                <w:b w:val="false"/>
                <w:i w:val="false"/>
                <w:color w:val="000000"/>
                <w:sz w:val="20"/>
              </w:rPr>
              <w:t>
цикла</w:t>
            </w:r>
          </w:p>
          <w:p>
            <w:pPr>
              <w:spacing w:after="20"/>
              <w:ind w:left="20"/>
              <w:jc w:val="both"/>
            </w:pPr>
            <w:r>
              <w:rPr>
                <w:rFonts w:ascii="Times New Roman"/>
                <w:b w:val="false"/>
                <w:i w:val="false"/>
                <w:color w:val="000000"/>
                <w:sz w:val="20"/>
              </w:rPr>
              <w:t>
согласно</w:t>
            </w:r>
          </w:p>
          <w:p>
            <w:pPr>
              <w:spacing w:after="20"/>
              <w:ind w:left="20"/>
              <w:jc w:val="both"/>
            </w:pPr>
            <w:r>
              <w:rPr>
                <w:rFonts w:ascii="Times New Roman"/>
                <w:b w:val="false"/>
                <w:i w:val="false"/>
                <w:color w:val="000000"/>
                <w:sz w:val="20"/>
              </w:rPr>
              <w:t>
учебного</w:t>
            </w:r>
          </w:p>
          <w:p>
            <w:pPr>
              <w:spacing w:after="20"/>
              <w:ind w:left="20"/>
              <w:jc w:val="both"/>
            </w:pPr>
            <w:r>
              <w:rPr>
                <w:rFonts w:ascii="Times New Roman"/>
                <w:b w:val="false"/>
                <w:i w:val="false"/>
                <w:color w:val="000000"/>
                <w:sz w:val="20"/>
              </w:rPr>
              <w:t>
плана</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w:t>
            </w:r>
          </w:p>
          <w:p>
            <w:pPr>
              <w:spacing w:after="20"/>
              <w:ind w:left="20"/>
              <w:jc w:val="both"/>
            </w:pPr>
            <w:r>
              <w:rPr>
                <w:rFonts w:ascii="Times New Roman"/>
                <w:b w:val="false"/>
                <w:i w:val="false"/>
                <w:color w:val="000000"/>
                <w:sz w:val="20"/>
              </w:rPr>
              <w:t>
және таңдау</w:t>
            </w:r>
          </w:p>
          <w:p>
            <w:pPr>
              <w:spacing w:after="20"/>
              <w:ind w:left="20"/>
              <w:jc w:val="both"/>
            </w:pPr>
            <w:r>
              <w:rPr>
                <w:rFonts w:ascii="Times New Roman"/>
                <w:b w:val="false"/>
                <w:i w:val="false"/>
                <w:color w:val="000000"/>
                <w:sz w:val="20"/>
              </w:rPr>
              <w:t>
бойынша</w:t>
            </w:r>
          </w:p>
          <w:p>
            <w:pPr>
              <w:spacing w:after="20"/>
              <w:ind w:left="20"/>
              <w:jc w:val="both"/>
            </w:pPr>
            <w:r>
              <w:rPr>
                <w:rFonts w:ascii="Times New Roman"/>
                <w:b w:val="false"/>
                <w:i w:val="false"/>
                <w:color w:val="000000"/>
                <w:sz w:val="20"/>
              </w:rPr>
              <w:t>
компонент</w:t>
            </w:r>
          </w:p>
          <w:p>
            <w:pPr>
              <w:spacing w:after="20"/>
              <w:ind w:left="20"/>
              <w:jc w:val="both"/>
            </w:pPr>
            <w:r>
              <w:rPr>
                <w:rFonts w:ascii="Times New Roman"/>
                <w:b w:val="false"/>
                <w:i w:val="false"/>
                <w:color w:val="000000"/>
                <w:sz w:val="20"/>
              </w:rPr>
              <w:t>
Обязатель-</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компонент</w:t>
            </w:r>
          </w:p>
          <w:p>
            <w:pPr>
              <w:spacing w:after="20"/>
              <w:ind w:left="20"/>
              <w:jc w:val="both"/>
            </w:pPr>
            <w:r>
              <w:rPr>
                <w:rFonts w:ascii="Times New Roman"/>
                <w:b w:val="false"/>
                <w:i w:val="false"/>
                <w:color w:val="000000"/>
                <w:sz w:val="20"/>
              </w:rPr>
              <w:t>
или</w:t>
            </w:r>
          </w:p>
          <w:p>
            <w:pPr>
              <w:spacing w:after="20"/>
              <w:ind w:left="20"/>
              <w:jc w:val="both"/>
            </w:pPr>
            <w:r>
              <w:rPr>
                <w:rFonts w:ascii="Times New Roman"/>
                <w:b w:val="false"/>
                <w:i w:val="false"/>
                <w:color w:val="000000"/>
                <w:sz w:val="20"/>
              </w:rPr>
              <w:t>
компонент</w:t>
            </w:r>
          </w:p>
          <w:p>
            <w:pPr>
              <w:spacing w:after="20"/>
              <w:ind w:left="20"/>
              <w:jc w:val="both"/>
            </w:pPr>
            <w:r>
              <w:rPr>
                <w:rFonts w:ascii="Times New Roman"/>
                <w:b w:val="false"/>
                <w:i w:val="false"/>
                <w:color w:val="000000"/>
                <w:sz w:val="20"/>
              </w:rPr>
              <w:t>
по выбору</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Мамандықтың</w:t>
            </w:r>
          </w:p>
          <w:p>
            <w:pPr>
              <w:spacing w:after="20"/>
              <w:ind w:left="20"/>
              <w:jc w:val="both"/>
            </w:pPr>
            <w:r>
              <w:rPr>
                <w:rFonts w:ascii="Times New Roman"/>
                <w:b w:val="false"/>
                <w:i w:val="false"/>
                <w:color w:val="000000"/>
                <w:sz w:val="20"/>
              </w:rPr>
              <w:t>
атауы және</w:t>
            </w:r>
          </w:p>
          <w:p>
            <w:pPr>
              <w:spacing w:after="20"/>
              <w:ind w:left="20"/>
              <w:jc w:val="both"/>
            </w:pPr>
            <w:r>
              <w:rPr>
                <w:rFonts w:ascii="Times New Roman"/>
                <w:b w:val="false"/>
                <w:i w:val="false"/>
                <w:color w:val="000000"/>
                <w:sz w:val="20"/>
              </w:rPr>
              <w:t>
коды</w:t>
            </w:r>
          </w:p>
          <w:p>
            <w:pPr>
              <w:spacing w:after="20"/>
              <w:ind w:left="20"/>
              <w:jc w:val="both"/>
            </w:pPr>
            <w:r>
              <w:rPr>
                <w:rFonts w:ascii="Times New Roman"/>
                <w:b w:val="false"/>
                <w:i w:val="false"/>
                <w:color w:val="000000"/>
                <w:sz w:val="20"/>
              </w:rPr>
              <w:t>
Код и</w:t>
            </w:r>
          </w:p>
          <w:p>
            <w:pPr>
              <w:spacing w:after="20"/>
              <w:ind w:left="20"/>
              <w:jc w:val="both"/>
            </w:pPr>
            <w:r>
              <w:rPr>
                <w:rFonts w:ascii="Times New Roman"/>
                <w:b w:val="false"/>
                <w:i w:val="false"/>
                <w:color w:val="000000"/>
                <w:sz w:val="20"/>
              </w:rPr>
              <w:t>
наимено-</w:t>
            </w:r>
          </w:p>
          <w:p>
            <w:pPr>
              <w:spacing w:after="20"/>
              <w:ind w:left="20"/>
              <w:jc w:val="both"/>
            </w:pPr>
            <w:r>
              <w:rPr>
                <w:rFonts w:ascii="Times New Roman"/>
                <w:b w:val="false"/>
                <w:i w:val="false"/>
                <w:color w:val="000000"/>
                <w:sz w:val="20"/>
              </w:rPr>
              <w:t>
вание</w:t>
            </w:r>
          </w:p>
          <w:p>
            <w:pPr>
              <w:spacing w:after="20"/>
              <w:ind w:left="20"/>
              <w:jc w:val="both"/>
            </w:pPr>
            <w:r>
              <w:rPr>
                <w:rFonts w:ascii="Times New Roman"/>
                <w:b w:val="false"/>
                <w:i w:val="false"/>
                <w:color w:val="000000"/>
                <w:sz w:val="20"/>
              </w:rPr>
              <w:t>
специаль-</w:t>
            </w:r>
          </w:p>
          <w:p>
            <w:pPr>
              <w:spacing w:after="20"/>
              <w:ind w:left="20"/>
              <w:jc w:val="both"/>
            </w:pPr>
            <w:r>
              <w:rPr>
                <w:rFonts w:ascii="Times New Roman"/>
                <w:b w:val="false"/>
                <w:i w:val="false"/>
                <w:color w:val="000000"/>
                <w:sz w:val="20"/>
              </w:rPr>
              <w:t>
ности</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w:t>
            </w:r>
          </w:p>
          <w:p>
            <w:pPr>
              <w:spacing w:after="20"/>
              <w:ind w:left="20"/>
              <w:jc w:val="both"/>
            </w:pPr>
            <w:r>
              <w:rPr>
                <w:rFonts w:ascii="Times New Roman"/>
                <w:b w:val="false"/>
                <w:i w:val="false"/>
                <w:color w:val="000000"/>
                <w:sz w:val="20"/>
              </w:rPr>
              <w:t>
курсы</w:t>
            </w:r>
          </w:p>
          <w:p>
            <w:pPr>
              <w:spacing w:after="20"/>
              <w:ind w:left="20"/>
              <w:jc w:val="both"/>
            </w:pPr>
            <w:r>
              <w:rPr>
                <w:rFonts w:ascii="Times New Roman"/>
                <w:b w:val="false"/>
                <w:i w:val="false"/>
                <w:color w:val="000000"/>
                <w:sz w:val="20"/>
              </w:rPr>
              <w:t>
Курс</w:t>
            </w:r>
          </w:p>
          <w:p>
            <w:pPr>
              <w:spacing w:after="20"/>
              <w:ind w:left="20"/>
              <w:jc w:val="both"/>
            </w:pPr>
            <w:r>
              <w:rPr>
                <w:rFonts w:ascii="Times New Roman"/>
                <w:b w:val="false"/>
                <w:i w:val="false"/>
                <w:color w:val="000000"/>
                <w:sz w:val="20"/>
              </w:rPr>
              <w:t>
изу-</w:t>
            </w:r>
          </w:p>
          <w:p>
            <w:pPr>
              <w:spacing w:after="20"/>
              <w:ind w:left="20"/>
              <w:jc w:val="both"/>
            </w:pPr>
            <w:r>
              <w:rPr>
                <w:rFonts w:ascii="Times New Roman"/>
                <w:b w:val="false"/>
                <w:i w:val="false"/>
                <w:color w:val="000000"/>
                <w:sz w:val="20"/>
              </w:rPr>
              <w:t>
чения</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w:t>
            </w:r>
          </w:p>
          <w:p>
            <w:pPr>
              <w:spacing w:after="20"/>
              <w:ind w:left="20"/>
              <w:jc w:val="both"/>
            </w:pPr>
            <w:r>
              <w:rPr>
                <w:rFonts w:ascii="Times New Roman"/>
                <w:b w:val="false"/>
                <w:i w:val="false"/>
                <w:color w:val="000000"/>
                <w:sz w:val="20"/>
              </w:rPr>
              <w:t>
мі</w:t>
            </w:r>
          </w:p>
          <w:p>
            <w:pPr>
              <w:spacing w:after="20"/>
              <w:ind w:left="20"/>
              <w:jc w:val="both"/>
            </w:pPr>
            <w:r>
              <w:rPr>
                <w:rFonts w:ascii="Times New Roman"/>
                <w:b w:val="false"/>
                <w:i w:val="false"/>
                <w:color w:val="000000"/>
                <w:sz w:val="20"/>
              </w:rPr>
              <w:t>
Объем</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p>
            <w:pPr>
              <w:spacing w:after="20"/>
              <w:ind w:left="20"/>
              <w:jc w:val="both"/>
            </w:pPr>
            <w:r>
              <w:rPr>
                <w:rFonts w:ascii="Times New Roman"/>
                <w:b w:val="false"/>
                <w:i w:val="false"/>
                <w:color w:val="000000"/>
                <w:sz w:val="20"/>
              </w:rPr>
              <w:t>
Приме-</w:t>
            </w:r>
          </w:p>
          <w:p>
            <w:pPr>
              <w:spacing w:after="20"/>
              <w:ind w:left="20"/>
              <w:jc w:val="both"/>
            </w:pPr>
            <w:r>
              <w:rPr>
                <w:rFonts w:ascii="Times New Roman"/>
                <w:b w:val="false"/>
                <w:i w:val="false"/>
                <w:color w:val="000000"/>
                <w:sz w:val="20"/>
              </w:rPr>
              <w:t>
чание</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IІІ. Қафедра отырысының жоспары</w:t>
      </w:r>
    </w:p>
    <w:p>
      <w:pPr>
        <w:spacing w:after="0"/>
        <w:ind w:left="0"/>
        <w:jc w:val="both"/>
      </w:pPr>
      <w:r>
        <w:rPr>
          <w:rFonts w:ascii="Times New Roman"/>
          <w:b w:val="false"/>
          <w:i w:val="false"/>
          <w:color w:val="000000"/>
          <w:sz w:val="28"/>
        </w:rPr>
        <w:t>
      План заседания кафедры</w:t>
      </w:r>
    </w:p>
    <w:p>
      <w:pPr>
        <w:spacing w:after="0"/>
        <w:ind w:left="0"/>
        <w:jc w:val="both"/>
      </w:pPr>
      <w:r>
        <w:rPr>
          <w:rFonts w:ascii="Times New Roman"/>
          <w:b w:val="false"/>
          <w:i w:val="false"/>
          <w:color w:val="000000"/>
          <w:sz w:val="28"/>
        </w:rPr>
        <w:t>
      күзгі семестр</w:t>
      </w:r>
    </w:p>
    <w:p>
      <w:pPr>
        <w:spacing w:after="0"/>
        <w:ind w:left="0"/>
        <w:jc w:val="both"/>
      </w:pPr>
      <w:r>
        <w:rPr>
          <w:rFonts w:ascii="Times New Roman"/>
          <w:b w:val="false"/>
          <w:i w:val="false"/>
          <w:color w:val="000000"/>
          <w:sz w:val="28"/>
        </w:rPr>
        <w:t>
      осенний семестр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Отырыс күні</w:t>
            </w:r>
          </w:p>
          <w:p>
            <w:pPr>
              <w:spacing w:after="20"/>
              <w:ind w:left="20"/>
              <w:jc w:val="both"/>
            </w:pPr>
            <w:r>
              <w:rPr>
                <w:rFonts w:ascii="Times New Roman"/>
                <w:b w:val="false"/>
                <w:i w:val="false"/>
                <w:color w:val="000000"/>
                <w:sz w:val="20"/>
              </w:rPr>
              <w:t>
Дата заседания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Талқыланатын</w:t>
            </w:r>
          </w:p>
          <w:p>
            <w:pPr>
              <w:spacing w:after="20"/>
              <w:ind w:left="20"/>
              <w:jc w:val="both"/>
            </w:pPr>
            <w:r>
              <w:rPr>
                <w:rFonts w:ascii="Times New Roman"/>
                <w:b w:val="false"/>
                <w:i w:val="false"/>
                <w:color w:val="000000"/>
                <w:sz w:val="20"/>
              </w:rPr>
              <w:t>
мәселелер</w:t>
            </w:r>
          </w:p>
          <w:p>
            <w:pPr>
              <w:spacing w:after="20"/>
              <w:ind w:left="20"/>
              <w:jc w:val="both"/>
            </w:pPr>
            <w:r>
              <w:rPr>
                <w:rFonts w:ascii="Times New Roman"/>
                <w:b w:val="false"/>
                <w:i w:val="false"/>
                <w:color w:val="000000"/>
                <w:sz w:val="20"/>
              </w:rPr>
              <w:t>
Вопросы для</w:t>
            </w:r>
          </w:p>
          <w:p>
            <w:pPr>
              <w:spacing w:after="20"/>
              <w:ind w:left="20"/>
              <w:jc w:val="both"/>
            </w:pPr>
            <w:r>
              <w:rPr>
                <w:rFonts w:ascii="Times New Roman"/>
                <w:b w:val="false"/>
                <w:i w:val="false"/>
                <w:color w:val="000000"/>
                <w:sz w:val="20"/>
              </w:rPr>
              <w:t>
обсуждения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Баяндамашы</w:t>
            </w:r>
          </w:p>
          <w:p>
            <w:pPr>
              <w:spacing w:after="20"/>
              <w:ind w:left="20"/>
              <w:jc w:val="both"/>
            </w:pPr>
            <w:r>
              <w:rPr>
                <w:rFonts w:ascii="Times New Roman"/>
                <w:b w:val="false"/>
                <w:i w:val="false"/>
                <w:color w:val="000000"/>
                <w:sz w:val="20"/>
              </w:rPr>
              <w:t>
Докладчик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дайындайды</w:t>
            </w:r>
          </w:p>
          <w:p>
            <w:pPr>
              <w:spacing w:after="20"/>
              <w:ind w:left="20"/>
              <w:jc w:val="both"/>
            </w:pPr>
            <w:r>
              <w:rPr>
                <w:rFonts w:ascii="Times New Roman"/>
                <w:b w:val="false"/>
                <w:i w:val="false"/>
                <w:color w:val="000000"/>
                <w:sz w:val="20"/>
              </w:rPr>
              <w:t>
Кто готовит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весенний семестр</w:t>
      </w:r>
    </w:p>
    <w:p>
      <w:pPr>
        <w:spacing w:after="0"/>
        <w:ind w:left="0"/>
        <w:jc w:val="both"/>
      </w:pPr>
      <w:r>
        <w:rPr>
          <w:rFonts w:ascii="Times New Roman"/>
          <w:b w:val="false"/>
          <w:i w:val="false"/>
          <w:color w:val="000000"/>
          <w:sz w:val="28"/>
        </w:rPr>
        <w:t>
      көктемгі семестр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2"/>
        <w:gridCol w:w="3402"/>
        <w:gridCol w:w="2092"/>
        <w:gridCol w:w="3404"/>
      </w:tblGrid>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Отырыс күні</w:t>
            </w:r>
          </w:p>
          <w:p>
            <w:pPr>
              <w:spacing w:after="20"/>
              <w:ind w:left="20"/>
              <w:jc w:val="both"/>
            </w:pPr>
            <w:r>
              <w:rPr>
                <w:rFonts w:ascii="Times New Roman"/>
                <w:b w:val="false"/>
                <w:i w:val="false"/>
                <w:color w:val="000000"/>
                <w:sz w:val="20"/>
              </w:rPr>
              <w:t>
Дата заседания</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Талқыланатын</w:t>
            </w:r>
          </w:p>
          <w:p>
            <w:pPr>
              <w:spacing w:after="20"/>
              <w:ind w:left="20"/>
              <w:jc w:val="both"/>
            </w:pPr>
            <w:r>
              <w:rPr>
                <w:rFonts w:ascii="Times New Roman"/>
                <w:b w:val="false"/>
                <w:i w:val="false"/>
                <w:color w:val="000000"/>
                <w:sz w:val="20"/>
              </w:rPr>
              <w:t>
мәселелер</w:t>
            </w:r>
          </w:p>
          <w:p>
            <w:pPr>
              <w:spacing w:after="20"/>
              <w:ind w:left="20"/>
              <w:jc w:val="both"/>
            </w:pPr>
            <w:r>
              <w:rPr>
                <w:rFonts w:ascii="Times New Roman"/>
                <w:b w:val="false"/>
                <w:i w:val="false"/>
                <w:color w:val="000000"/>
                <w:sz w:val="20"/>
              </w:rPr>
              <w:t>
Вопросы для</w:t>
            </w:r>
          </w:p>
          <w:p>
            <w:pPr>
              <w:spacing w:after="20"/>
              <w:ind w:left="20"/>
              <w:jc w:val="both"/>
            </w:pPr>
            <w:r>
              <w:rPr>
                <w:rFonts w:ascii="Times New Roman"/>
                <w:b w:val="false"/>
                <w:i w:val="false"/>
                <w:color w:val="000000"/>
                <w:sz w:val="20"/>
              </w:rPr>
              <w:t>
обсуждения</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Баяндамашы</w:t>
            </w:r>
          </w:p>
          <w:p>
            <w:pPr>
              <w:spacing w:after="20"/>
              <w:ind w:left="20"/>
              <w:jc w:val="both"/>
            </w:pPr>
            <w:r>
              <w:rPr>
                <w:rFonts w:ascii="Times New Roman"/>
                <w:b w:val="false"/>
                <w:i w:val="false"/>
                <w:color w:val="000000"/>
                <w:sz w:val="20"/>
              </w:rPr>
              <w:t>
Докладчик</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дайындайды</w:t>
            </w:r>
          </w:p>
          <w:p>
            <w:pPr>
              <w:spacing w:after="20"/>
              <w:ind w:left="20"/>
              <w:jc w:val="both"/>
            </w:pPr>
            <w:r>
              <w:rPr>
                <w:rFonts w:ascii="Times New Roman"/>
                <w:b w:val="false"/>
                <w:i w:val="false"/>
                <w:color w:val="000000"/>
                <w:sz w:val="20"/>
              </w:rPr>
              <w:t>
Кто готовит</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ІV. Лекция курстарын оқу мен дайындау</w:t>
      </w:r>
    </w:p>
    <w:p>
      <w:pPr>
        <w:spacing w:after="0"/>
        <w:ind w:left="0"/>
        <w:jc w:val="both"/>
      </w:pPr>
      <w:r>
        <w:rPr>
          <w:rFonts w:ascii="Times New Roman"/>
          <w:b w:val="false"/>
          <w:i w:val="false"/>
          <w:color w:val="000000"/>
          <w:sz w:val="28"/>
        </w:rPr>
        <w:t>
      Чтение и подготовка лекционных занятий</w:t>
      </w:r>
    </w:p>
    <w:p>
      <w:pPr>
        <w:spacing w:after="0"/>
        <w:ind w:left="0"/>
        <w:jc w:val="both"/>
      </w:pPr>
      <w:r>
        <w:rPr>
          <w:rFonts w:ascii="Times New Roman"/>
          <w:b w:val="false"/>
          <w:i w:val="false"/>
          <w:color w:val="000000"/>
          <w:sz w:val="28"/>
        </w:rPr>
        <w:t>
      а)  лекция оқу</w:t>
      </w:r>
    </w:p>
    <w:p>
      <w:pPr>
        <w:spacing w:after="0"/>
        <w:ind w:left="0"/>
        <w:jc w:val="both"/>
      </w:pPr>
      <w:r>
        <w:rPr>
          <w:rFonts w:ascii="Times New Roman"/>
          <w:b w:val="false"/>
          <w:i w:val="false"/>
          <w:color w:val="000000"/>
          <w:sz w:val="28"/>
        </w:rPr>
        <w:t>
      чтение лекций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4"/>
        <w:gridCol w:w="5802"/>
        <w:gridCol w:w="2284"/>
        <w:gridCol w:w="1405"/>
        <w:gridCol w:w="1405"/>
      </w:tblGrid>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p>
            <w:pPr>
              <w:spacing w:after="20"/>
              <w:ind w:left="20"/>
              <w:jc w:val="both"/>
            </w:pPr>
            <w:r>
              <w:rPr>
                <w:rFonts w:ascii="Times New Roman"/>
                <w:b w:val="false"/>
                <w:i w:val="false"/>
                <w:color w:val="000000"/>
                <w:sz w:val="20"/>
              </w:rPr>
              <w:t>
Фамилия, имя, отчество</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көлемі</w:t>
            </w:r>
          </w:p>
          <w:p>
            <w:pPr>
              <w:spacing w:after="20"/>
              <w:ind w:left="20"/>
              <w:jc w:val="both"/>
            </w:pPr>
            <w:r>
              <w:rPr>
                <w:rFonts w:ascii="Times New Roman"/>
                <w:b w:val="false"/>
                <w:i w:val="false"/>
                <w:color w:val="000000"/>
                <w:sz w:val="20"/>
              </w:rPr>
              <w:t>
Объем</w:t>
            </w:r>
          </w:p>
          <w:p>
            <w:pPr>
              <w:spacing w:after="20"/>
              <w:ind w:left="20"/>
              <w:jc w:val="both"/>
            </w:pPr>
            <w:r>
              <w:rPr>
                <w:rFonts w:ascii="Times New Roman"/>
                <w:b w:val="false"/>
                <w:i w:val="false"/>
                <w:color w:val="000000"/>
                <w:sz w:val="20"/>
              </w:rPr>
              <w:t>
кредитов</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Семестр</w:t>
            </w:r>
          </w:p>
          <w:p>
            <w:pPr>
              <w:spacing w:after="20"/>
              <w:ind w:left="20"/>
              <w:jc w:val="both"/>
            </w:pPr>
            <w:r>
              <w:rPr>
                <w:rFonts w:ascii="Times New Roman"/>
                <w:b w:val="false"/>
                <w:i w:val="false"/>
                <w:color w:val="000000"/>
                <w:sz w:val="20"/>
              </w:rPr>
              <w:t>
Семестр</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4"/>
        <w:gridCol w:w="5802"/>
        <w:gridCol w:w="2284"/>
        <w:gridCol w:w="1405"/>
        <w:gridCol w:w="1405"/>
      </w:tblGrid>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p>
            <w:pPr>
              <w:spacing w:after="20"/>
              <w:ind w:left="20"/>
              <w:jc w:val="both"/>
            </w:pPr>
            <w:r>
              <w:rPr>
                <w:rFonts w:ascii="Times New Roman"/>
                <w:b w:val="false"/>
                <w:i w:val="false"/>
                <w:color w:val="000000"/>
                <w:sz w:val="20"/>
              </w:rPr>
              <w:t>
Фамилия, имя, отчество</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дисциплин</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Кредиттер</w:t>
            </w:r>
          </w:p>
          <w:p>
            <w:pPr>
              <w:spacing w:after="20"/>
              <w:ind w:left="20"/>
              <w:jc w:val="both"/>
            </w:pPr>
            <w:r>
              <w:rPr>
                <w:rFonts w:ascii="Times New Roman"/>
                <w:b w:val="false"/>
                <w:i w:val="false"/>
                <w:color w:val="000000"/>
                <w:sz w:val="20"/>
              </w:rPr>
              <w:t>
көлемі</w:t>
            </w:r>
          </w:p>
          <w:p>
            <w:pPr>
              <w:spacing w:after="20"/>
              <w:ind w:left="20"/>
              <w:jc w:val="both"/>
            </w:pPr>
            <w:r>
              <w:rPr>
                <w:rFonts w:ascii="Times New Roman"/>
                <w:b w:val="false"/>
                <w:i w:val="false"/>
                <w:color w:val="000000"/>
                <w:sz w:val="20"/>
              </w:rPr>
              <w:t>
Объем</w:t>
            </w:r>
          </w:p>
          <w:p>
            <w:pPr>
              <w:spacing w:after="20"/>
              <w:ind w:left="20"/>
              <w:jc w:val="both"/>
            </w:pPr>
            <w:r>
              <w:rPr>
                <w:rFonts w:ascii="Times New Roman"/>
                <w:b w:val="false"/>
                <w:i w:val="false"/>
                <w:color w:val="000000"/>
                <w:sz w:val="20"/>
              </w:rPr>
              <w:t>
кредитов</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Семестр</w:t>
            </w:r>
          </w:p>
          <w:p>
            <w:pPr>
              <w:spacing w:after="20"/>
              <w:ind w:left="20"/>
              <w:jc w:val="both"/>
            </w:pPr>
            <w:r>
              <w:rPr>
                <w:rFonts w:ascii="Times New Roman"/>
                <w:b w:val="false"/>
                <w:i w:val="false"/>
                <w:color w:val="000000"/>
                <w:sz w:val="20"/>
              </w:rPr>
              <w:t>
Семестр</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Лекцияларды жаңа пәндер бойынша дайындау</w:t>
      </w:r>
    </w:p>
    <w:p>
      <w:pPr>
        <w:spacing w:after="0"/>
        <w:ind w:left="0"/>
        <w:jc w:val="both"/>
      </w:pPr>
      <w:r>
        <w:rPr>
          <w:rFonts w:ascii="Times New Roman"/>
          <w:b w:val="false"/>
          <w:i w:val="false"/>
          <w:color w:val="000000"/>
          <w:sz w:val="28"/>
        </w:rPr>
        <w:t>
      Подготовка лекций по новым дисциплинам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Жаңа пәндер үшін өздік жұмыс көлемі анықталады</w:t>
      </w:r>
    </w:p>
    <w:p>
      <w:pPr>
        <w:spacing w:after="0"/>
        <w:ind w:left="0"/>
        <w:jc w:val="both"/>
      </w:pPr>
      <w:r>
        <w:rPr>
          <w:rFonts w:ascii="Times New Roman"/>
          <w:b w:val="false"/>
          <w:i w:val="false"/>
          <w:color w:val="000000"/>
          <w:sz w:val="28"/>
        </w:rPr>
        <w:t>
      Для новых дисциплин определяется трудоемкость элементов самостоятельной работы</w:t>
      </w:r>
    </w:p>
    <w:p>
      <w:pPr>
        <w:spacing w:after="0"/>
        <w:ind w:left="0"/>
        <w:jc w:val="both"/>
      </w:pPr>
      <w:r>
        <w:rPr>
          <w:rFonts w:ascii="Times New Roman"/>
          <w:b w:val="false"/>
          <w:i w:val="false"/>
          <w:color w:val="000000"/>
          <w:sz w:val="28"/>
        </w:rPr>
        <w:t>
      V. Лабораториялық жұмыс</w:t>
      </w:r>
    </w:p>
    <w:p>
      <w:pPr>
        <w:spacing w:after="0"/>
        <w:ind w:left="0"/>
        <w:jc w:val="both"/>
      </w:pPr>
      <w:r>
        <w:rPr>
          <w:rFonts w:ascii="Times New Roman"/>
          <w:b w:val="false"/>
          <w:i w:val="false"/>
          <w:color w:val="000000"/>
          <w:sz w:val="28"/>
        </w:rPr>
        <w:t>
      Лабораторные работы</w:t>
      </w:r>
    </w:p>
    <w:p>
      <w:pPr>
        <w:spacing w:after="0"/>
        <w:ind w:left="0"/>
        <w:jc w:val="both"/>
      </w:pPr>
      <w:r>
        <w:rPr>
          <w:rFonts w:ascii="Times New Roman"/>
          <w:b w:val="false"/>
          <w:i w:val="false"/>
          <w:color w:val="000000"/>
          <w:sz w:val="28"/>
        </w:rPr>
        <w:t>
      а) Жаңа лабораториялық жұмыстарды дайындау</w:t>
      </w:r>
    </w:p>
    <w:p>
      <w:pPr>
        <w:spacing w:after="0"/>
        <w:ind w:left="0"/>
        <w:jc w:val="both"/>
      </w:pPr>
      <w:r>
        <w:rPr>
          <w:rFonts w:ascii="Times New Roman"/>
          <w:b w:val="false"/>
          <w:i w:val="false"/>
          <w:color w:val="000000"/>
          <w:sz w:val="28"/>
        </w:rPr>
        <w:t>
      Подготовка новых лабораторных работ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2"/>
        <w:gridCol w:w="3262"/>
        <w:gridCol w:w="5776"/>
      </w:tblGrid>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орындайды</w:t>
            </w:r>
          </w:p>
          <w:p>
            <w:pPr>
              <w:spacing w:after="20"/>
              <w:ind w:left="20"/>
              <w:jc w:val="both"/>
            </w:pPr>
            <w:r>
              <w:rPr>
                <w:rFonts w:ascii="Times New Roman"/>
                <w:b w:val="false"/>
                <w:i w:val="false"/>
                <w:color w:val="000000"/>
                <w:sz w:val="20"/>
              </w:rPr>
              <w:t>
Кто выполняет</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атауы</w:t>
            </w:r>
          </w:p>
          <w:p>
            <w:pPr>
              <w:spacing w:after="20"/>
              <w:ind w:left="20"/>
              <w:jc w:val="both"/>
            </w:pPr>
            <w:r>
              <w:rPr>
                <w:rFonts w:ascii="Times New Roman"/>
                <w:b w:val="false"/>
                <w:i w:val="false"/>
                <w:color w:val="000000"/>
                <w:sz w:val="20"/>
              </w:rPr>
              <w:t>
Наименование работы</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Бітіру мерзімі мен түрі</w:t>
            </w:r>
          </w:p>
          <w:p>
            <w:pPr>
              <w:spacing w:after="20"/>
              <w:ind w:left="20"/>
              <w:jc w:val="both"/>
            </w:pPr>
            <w:r>
              <w:rPr>
                <w:rFonts w:ascii="Times New Roman"/>
                <w:b w:val="false"/>
                <w:i w:val="false"/>
                <w:color w:val="000000"/>
                <w:sz w:val="20"/>
              </w:rPr>
              <w:t>
Срок форма окончания</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Бұрыннан бар лабораториялық жұмыстарды жаңғырту</w:t>
      </w:r>
    </w:p>
    <w:p>
      <w:pPr>
        <w:spacing w:after="0"/>
        <w:ind w:left="0"/>
        <w:jc w:val="both"/>
      </w:pPr>
      <w:r>
        <w:rPr>
          <w:rFonts w:ascii="Times New Roman"/>
          <w:b w:val="false"/>
          <w:i w:val="false"/>
          <w:color w:val="000000"/>
          <w:sz w:val="28"/>
        </w:rPr>
        <w:t>
      Модернизация существующих лабораторных работ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Ескірген лабораториялық қондырғыларды ауыстыру және жаңасын сатып алу</w:t>
      </w:r>
    </w:p>
    <w:p>
      <w:pPr>
        <w:spacing w:after="0"/>
        <w:ind w:left="0"/>
        <w:jc w:val="both"/>
      </w:pPr>
      <w:r>
        <w:rPr>
          <w:rFonts w:ascii="Times New Roman"/>
          <w:b w:val="false"/>
          <w:i w:val="false"/>
          <w:color w:val="000000"/>
          <w:sz w:val="28"/>
        </w:rPr>
        <w:t>
      Замена устаревшего и приобретение нового лабораторного оборудования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VI. Жоғары оқу орны ішілік лекция курстарын, оқу-әдістемелік кешендерін, силлабустарын, лабораториялық тәжірибелерді, практикалық және семинарлық сабақтарға арналған оқу құралдарын, әдістемелік нұсқауларды шығаруға дайындық</w:t>
      </w:r>
    </w:p>
    <w:p>
      <w:pPr>
        <w:spacing w:after="0"/>
        <w:ind w:left="0"/>
        <w:jc w:val="both"/>
      </w:pPr>
      <w:r>
        <w:rPr>
          <w:rFonts w:ascii="Times New Roman"/>
          <w:b w:val="false"/>
          <w:i w:val="false"/>
          <w:color w:val="000000"/>
          <w:sz w:val="28"/>
        </w:rPr>
        <w:t>
      Подготовка к внутривузовскому изданию курсов лекций, учебно-методических комплексов, силлабусов, лабораторных практикумов, учебных пособий для практических и семинарских занятий, методических рекомендаций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5"/>
        <w:gridCol w:w="4513"/>
        <w:gridCol w:w="2596"/>
        <w:gridCol w:w="2596"/>
      </w:tblGrid>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Наименование</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(баспа таба)</w:t>
            </w:r>
          </w:p>
          <w:p>
            <w:pPr>
              <w:spacing w:after="20"/>
              <w:ind w:left="20"/>
              <w:jc w:val="both"/>
            </w:pPr>
            <w:r>
              <w:rPr>
                <w:rFonts w:ascii="Times New Roman"/>
                <w:b w:val="false"/>
                <w:i w:val="false"/>
                <w:color w:val="000000"/>
                <w:sz w:val="20"/>
              </w:rPr>
              <w:t>
Объем (печ.листов)</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дайындайды</w:t>
            </w:r>
          </w:p>
          <w:p>
            <w:pPr>
              <w:spacing w:after="20"/>
              <w:ind w:left="20"/>
              <w:jc w:val="both"/>
            </w:pPr>
            <w:r>
              <w:rPr>
                <w:rFonts w:ascii="Times New Roman"/>
                <w:b w:val="false"/>
                <w:i w:val="false"/>
                <w:color w:val="000000"/>
                <w:sz w:val="20"/>
              </w:rPr>
              <w:t>
Кто готовит</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ОББ жұмысты</w:t>
            </w:r>
          </w:p>
          <w:p>
            <w:pPr>
              <w:spacing w:after="20"/>
              <w:ind w:left="20"/>
              <w:jc w:val="both"/>
            </w:pPr>
            <w:r>
              <w:rPr>
                <w:rFonts w:ascii="Times New Roman"/>
                <w:b w:val="false"/>
                <w:i w:val="false"/>
                <w:color w:val="000000"/>
                <w:sz w:val="20"/>
              </w:rPr>
              <w:t>
ұсыну мерзімі</w:t>
            </w:r>
          </w:p>
          <w:p>
            <w:pPr>
              <w:spacing w:after="20"/>
              <w:ind w:left="20"/>
              <w:jc w:val="both"/>
            </w:pPr>
            <w:r>
              <w:rPr>
                <w:rFonts w:ascii="Times New Roman"/>
                <w:b w:val="false"/>
                <w:i w:val="false"/>
                <w:color w:val="000000"/>
                <w:sz w:val="20"/>
              </w:rPr>
              <w:t>
Срок</w:t>
            </w:r>
          </w:p>
          <w:p>
            <w:pPr>
              <w:spacing w:after="20"/>
              <w:ind w:left="20"/>
              <w:jc w:val="both"/>
            </w:pPr>
            <w:r>
              <w:rPr>
                <w:rFonts w:ascii="Times New Roman"/>
                <w:b w:val="false"/>
                <w:i w:val="false"/>
                <w:color w:val="000000"/>
                <w:sz w:val="20"/>
              </w:rPr>
              <w:t>
представления</w:t>
            </w:r>
          </w:p>
          <w:p>
            <w:pPr>
              <w:spacing w:after="20"/>
              <w:ind w:left="20"/>
              <w:jc w:val="both"/>
            </w:pPr>
            <w:r>
              <w:rPr>
                <w:rFonts w:ascii="Times New Roman"/>
                <w:b w:val="false"/>
                <w:i w:val="false"/>
                <w:color w:val="000000"/>
                <w:sz w:val="20"/>
              </w:rPr>
              <w:t>
работы</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VII. Кафедра пәндерін оқулықтармен және оқу-құралдарымен қамтамасыз ету</w:t>
      </w:r>
    </w:p>
    <w:p>
      <w:pPr>
        <w:spacing w:after="0"/>
        <w:ind w:left="0"/>
        <w:jc w:val="both"/>
      </w:pPr>
      <w:r>
        <w:rPr>
          <w:rFonts w:ascii="Times New Roman"/>
          <w:b w:val="false"/>
          <w:i w:val="false"/>
          <w:color w:val="000000"/>
          <w:sz w:val="28"/>
        </w:rPr>
        <w:t>
      Обеспеченность дисциплин кафедры учебниками и учебными пособиями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0"/>
        <w:gridCol w:w="5045"/>
        <w:gridCol w:w="5045"/>
      </w:tblGrid>
      <w:tr>
        <w:trPr>
          <w:trHeight w:val="30" w:hRule="atLeast"/>
        </w:trPr>
        <w:tc>
          <w:tcPr>
            <w:tcW w:w="2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атауы</w:t>
            </w:r>
          </w:p>
          <w:p>
            <w:pPr>
              <w:spacing w:after="20"/>
              <w:ind w:left="20"/>
              <w:jc w:val="both"/>
            </w:pPr>
            <w:r>
              <w:rPr>
                <w:rFonts w:ascii="Times New Roman"/>
                <w:b w:val="false"/>
                <w:i w:val="false"/>
                <w:color w:val="000000"/>
                <w:sz w:val="20"/>
              </w:rPr>
              <w:t>
Наименование дисциплины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w:t>
            </w:r>
          </w:p>
          <w:p>
            <w:pPr>
              <w:spacing w:after="20"/>
              <w:ind w:left="20"/>
              <w:jc w:val="both"/>
            </w:pPr>
            <w:r>
              <w:rPr>
                <w:rFonts w:ascii="Times New Roman"/>
                <w:b w:val="false"/>
                <w:i w:val="false"/>
                <w:color w:val="000000"/>
                <w:sz w:val="20"/>
              </w:rPr>
              <w:t>
Обеспечение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Оқулықтармен</w:t>
            </w:r>
          </w:p>
          <w:p>
            <w:pPr>
              <w:spacing w:after="20"/>
              <w:ind w:left="20"/>
              <w:jc w:val="both"/>
            </w:pPr>
            <w:r>
              <w:rPr>
                <w:rFonts w:ascii="Times New Roman"/>
                <w:b w:val="false"/>
                <w:i w:val="false"/>
                <w:color w:val="000000"/>
                <w:sz w:val="20"/>
              </w:rPr>
              <w:t>
Учебниками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құралдарымен</w:t>
            </w:r>
          </w:p>
          <w:p>
            <w:pPr>
              <w:spacing w:after="20"/>
              <w:ind w:left="20"/>
              <w:jc w:val="both"/>
            </w:pPr>
            <w:r>
              <w:rPr>
                <w:rFonts w:ascii="Times New Roman"/>
                <w:b w:val="false"/>
                <w:i w:val="false"/>
                <w:color w:val="000000"/>
                <w:sz w:val="20"/>
              </w:rPr>
              <w:t>
Учебными</w:t>
            </w:r>
          </w:p>
          <w:p>
            <w:pPr>
              <w:spacing w:after="20"/>
              <w:ind w:left="20"/>
              <w:jc w:val="both"/>
            </w:pPr>
            <w:r>
              <w:rPr>
                <w:rFonts w:ascii="Times New Roman"/>
                <w:b w:val="false"/>
                <w:i w:val="false"/>
                <w:color w:val="000000"/>
                <w:sz w:val="20"/>
              </w:rPr>
              <w:t>
пособиями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VІІІ. Кафедра пәндерін оқу-әдістемелік кешендермен және силлабустармен қамтамасыз ету</w:t>
      </w:r>
    </w:p>
    <w:p>
      <w:pPr>
        <w:spacing w:after="0"/>
        <w:ind w:left="0"/>
        <w:jc w:val="both"/>
      </w:pPr>
      <w:r>
        <w:rPr>
          <w:rFonts w:ascii="Times New Roman"/>
          <w:b w:val="false"/>
          <w:i w:val="false"/>
          <w:color w:val="000000"/>
          <w:sz w:val="28"/>
        </w:rPr>
        <w:t>
      Обеспеченность дисциплин кафедры учебно-методическими комплексами и силлабусами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0"/>
        <w:gridCol w:w="5045"/>
        <w:gridCol w:w="5045"/>
      </w:tblGrid>
      <w:tr>
        <w:trPr>
          <w:trHeight w:val="30" w:hRule="atLeast"/>
        </w:trPr>
        <w:tc>
          <w:tcPr>
            <w:tcW w:w="2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атауы</w:t>
            </w:r>
          </w:p>
          <w:p>
            <w:pPr>
              <w:spacing w:after="20"/>
              <w:ind w:left="20"/>
              <w:jc w:val="both"/>
            </w:pPr>
            <w:r>
              <w:rPr>
                <w:rFonts w:ascii="Times New Roman"/>
                <w:b w:val="false"/>
                <w:i w:val="false"/>
                <w:color w:val="000000"/>
                <w:sz w:val="20"/>
              </w:rPr>
              <w:t>
Наименование дисциплины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w:t>
            </w:r>
          </w:p>
          <w:p>
            <w:pPr>
              <w:spacing w:after="20"/>
              <w:ind w:left="20"/>
              <w:jc w:val="both"/>
            </w:pPr>
            <w:r>
              <w:rPr>
                <w:rFonts w:ascii="Times New Roman"/>
                <w:b w:val="false"/>
                <w:i w:val="false"/>
                <w:color w:val="000000"/>
                <w:sz w:val="20"/>
              </w:rPr>
              <w:t>
Обеспечение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УМК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Силлабуссами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ІX. ОТҚ қамтамасыз етілген сабақтар саны</w:t>
      </w:r>
    </w:p>
    <w:p>
      <w:pPr>
        <w:spacing w:after="0"/>
        <w:ind w:left="0"/>
        <w:jc w:val="both"/>
      </w:pPr>
      <w:r>
        <w:rPr>
          <w:rFonts w:ascii="Times New Roman"/>
          <w:b w:val="false"/>
          <w:i w:val="false"/>
          <w:color w:val="000000"/>
          <w:sz w:val="28"/>
        </w:rPr>
        <w:t>
                     Число занятий, обеспеченных ТСО (фактически)</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Оқу-әдістемелік картасы бойынша ОТҚ-мен камтамасыз етілуге міндетті сабақтар саны.</w:t>
      </w:r>
    </w:p>
    <w:p>
      <w:pPr>
        <w:spacing w:after="0"/>
        <w:ind w:left="0"/>
        <w:jc w:val="both"/>
      </w:pPr>
      <w:r>
        <w:rPr>
          <w:rFonts w:ascii="Times New Roman"/>
          <w:b w:val="false"/>
          <w:i w:val="false"/>
          <w:color w:val="000000"/>
          <w:sz w:val="28"/>
        </w:rPr>
        <w:t>
      Число занятий, которые должны быть обеспечены ТСО по учебно-методической карте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0"/>
        <w:gridCol w:w="5045"/>
        <w:gridCol w:w="5045"/>
      </w:tblGrid>
      <w:tr>
        <w:trPr>
          <w:trHeight w:val="30" w:hRule="atLeast"/>
        </w:trPr>
        <w:tc>
          <w:tcPr>
            <w:tcW w:w="22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 атауы</w:t>
            </w:r>
          </w:p>
          <w:p>
            <w:pPr>
              <w:spacing w:after="20"/>
              <w:ind w:left="20"/>
              <w:jc w:val="both"/>
            </w:pPr>
            <w:r>
              <w:rPr>
                <w:rFonts w:ascii="Times New Roman"/>
                <w:b w:val="false"/>
                <w:i w:val="false"/>
                <w:color w:val="000000"/>
                <w:sz w:val="20"/>
              </w:rPr>
              <w:t>
Наименование дисциплины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ету</w:t>
            </w:r>
          </w:p>
          <w:p>
            <w:pPr>
              <w:spacing w:after="20"/>
              <w:ind w:left="20"/>
              <w:jc w:val="both"/>
            </w:pPr>
            <w:r>
              <w:rPr>
                <w:rFonts w:ascii="Times New Roman"/>
                <w:b w:val="false"/>
                <w:i w:val="false"/>
                <w:color w:val="000000"/>
                <w:sz w:val="20"/>
              </w:rPr>
              <w:t>
Обеспечение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УМК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Силлабуссами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 Қашықтықтан оқыту технологияларын пайдалану</w:t>
      </w:r>
    </w:p>
    <w:p>
      <w:pPr>
        <w:spacing w:after="0"/>
        <w:ind w:left="0"/>
        <w:jc w:val="both"/>
      </w:pPr>
      <w:r>
        <w:rPr>
          <w:rFonts w:ascii="Times New Roman"/>
          <w:b w:val="false"/>
          <w:i w:val="false"/>
          <w:color w:val="000000"/>
          <w:sz w:val="28"/>
        </w:rPr>
        <w:t>
      Использование дистанционных технологий обучения</w:t>
      </w:r>
    </w:p>
    <w:p>
      <w:pPr>
        <w:spacing w:after="0"/>
        <w:ind w:left="0"/>
        <w:jc w:val="both"/>
      </w:pPr>
      <w:r>
        <w:rPr>
          <w:rFonts w:ascii="Times New Roman"/>
          <w:b w:val="false"/>
          <w:i w:val="false"/>
          <w:color w:val="000000"/>
          <w:sz w:val="28"/>
        </w:rPr>
        <w:t>
      а) уәкілетті органның рұқсаты</w:t>
      </w:r>
    </w:p>
    <w:p>
      <w:pPr>
        <w:spacing w:after="0"/>
        <w:ind w:left="0"/>
        <w:jc w:val="both"/>
      </w:pPr>
      <w:r>
        <w:rPr>
          <w:rFonts w:ascii="Times New Roman"/>
          <w:b w:val="false"/>
          <w:i w:val="false"/>
          <w:color w:val="000000"/>
          <w:sz w:val="28"/>
        </w:rPr>
        <w:t>
         разрешение уполномоченного органа 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 қашықтықтан оқыту технологиясының түрлері</w:t>
      </w:r>
    </w:p>
    <w:p>
      <w:pPr>
        <w:spacing w:after="0"/>
        <w:ind w:left="0"/>
        <w:jc w:val="both"/>
      </w:pPr>
      <w:r>
        <w:rPr>
          <w:rFonts w:ascii="Times New Roman"/>
          <w:b w:val="false"/>
          <w:i w:val="false"/>
          <w:color w:val="000000"/>
          <w:sz w:val="28"/>
        </w:rPr>
        <w:t>
      виды технологий дистанционного обучения 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г) қашықтықтан оқытуға қойылатын біліктілік талаптары</w:t>
      </w:r>
    </w:p>
    <w:p>
      <w:pPr>
        <w:spacing w:after="0"/>
        <w:ind w:left="0"/>
        <w:jc w:val="both"/>
      </w:pPr>
      <w:r>
        <w:rPr>
          <w:rFonts w:ascii="Times New Roman"/>
          <w:b w:val="false"/>
          <w:i w:val="false"/>
          <w:color w:val="000000"/>
          <w:sz w:val="28"/>
        </w:rPr>
        <w:t>
      квалификационные требования к дистанционному обучению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оқыту технологиясы</w:t>
            </w:r>
          </w:p>
          <w:p>
            <w:pPr>
              <w:spacing w:after="20"/>
              <w:ind w:left="20"/>
              <w:jc w:val="both"/>
            </w:pPr>
            <w:r>
              <w:rPr>
                <w:rFonts w:ascii="Times New Roman"/>
                <w:b w:val="false"/>
                <w:i w:val="false"/>
                <w:color w:val="000000"/>
                <w:sz w:val="20"/>
              </w:rPr>
              <w:t>
Технология  дистанционного</w:t>
            </w:r>
          </w:p>
          <w:p>
            <w:pPr>
              <w:spacing w:after="20"/>
              <w:ind w:left="20"/>
              <w:jc w:val="both"/>
            </w:pPr>
            <w:r>
              <w:rPr>
                <w:rFonts w:ascii="Times New Roman"/>
                <w:b w:val="false"/>
                <w:i w:val="false"/>
                <w:color w:val="000000"/>
                <w:sz w:val="20"/>
              </w:rPr>
              <w:t>
обучения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талаптарына сәйкестігі</w:t>
            </w:r>
          </w:p>
          <w:p>
            <w:pPr>
              <w:spacing w:after="20"/>
              <w:ind w:left="20"/>
              <w:jc w:val="both"/>
            </w:pPr>
            <w:r>
              <w:rPr>
                <w:rFonts w:ascii="Times New Roman"/>
                <w:b w:val="false"/>
                <w:i w:val="false"/>
                <w:color w:val="000000"/>
                <w:sz w:val="20"/>
              </w:rPr>
              <w:t>
Соответствие квалификационным</w:t>
            </w:r>
          </w:p>
          <w:p>
            <w:pPr>
              <w:spacing w:after="20"/>
              <w:ind w:left="20"/>
              <w:jc w:val="both"/>
            </w:pPr>
            <w:r>
              <w:rPr>
                <w:rFonts w:ascii="Times New Roman"/>
                <w:b w:val="false"/>
                <w:i w:val="false"/>
                <w:color w:val="000000"/>
                <w:sz w:val="20"/>
              </w:rPr>
              <w:t>
требованиями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 қашықтықтан оқытудың оқу пәндерінің тізбесі</w:t>
      </w:r>
    </w:p>
    <w:p>
      <w:pPr>
        <w:spacing w:after="0"/>
        <w:ind w:left="0"/>
        <w:jc w:val="both"/>
      </w:pPr>
      <w:r>
        <w:rPr>
          <w:rFonts w:ascii="Times New Roman"/>
          <w:b w:val="false"/>
          <w:i w:val="false"/>
          <w:color w:val="000000"/>
          <w:sz w:val="28"/>
        </w:rPr>
        <w:t>
      перечень учебных дисциплин дистанционных обучения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3"/>
        <w:gridCol w:w="3633"/>
        <w:gridCol w:w="5034"/>
      </w:tblGrid>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Пәндер атауы</w:t>
            </w:r>
          </w:p>
          <w:p>
            <w:pPr>
              <w:spacing w:after="20"/>
              <w:ind w:left="20"/>
              <w:jc w:val="both"/>
            </w:pPr>
            <w:r>
              <w:rPr>
                <w:rFonts w:ascii="Times New Roman"/>
                <w:b w:val="false"/>
                <w:i w:val="false"/>
                <w:color w:val="000000"/>
                <w:sz w:val="20"/>
              </w:rPr>
              <w:t>
Наименование дисциплин</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оқыту</w:t>
            </w:r>
          </w:p>
          <w:p>
            <w:pPr>
              <w:spacing w:after="20"/>
              <w:ind w:left="20"/>
              <w:jc w:val="both"/>
            </w:pPr>
            <w:r>
              <w:rPr>
                <w:rFonts w:ascii="Times New Roman"/>
                <w:b w:val="false"/>
                <w:i w:val="false"/>
                <w:color w:val="000000"/>
                <w:sz w:val="20"/>
              </w:rPr>
              <w:t>
технологиясы</w:t>
            </w:r>
          </w:p>
          <w:p>
            <w:pPr>
              <w:spacing w:after="20"/>
              <w:ind w:left="20"/>
              <w:jc w:val="both"/>
            </w:pPr>
            <w:r>
              <w:rPr>
                <w:rFonts w:ascii="Times New Roman"/>
                <w:b w:val="false"/>
                <w:i w:val="false"/>
                <w:color w:val="000000"/>
                <w:sz w:val="20"/>
              </w:rPr>
              <w:t>
Технология</w:t>
            </w:r>
          </w:p>
          <w:p>
            <w:pPr>
              <w:spacing w:after="20"/>
              <w:ind w:left="20"/>
              <w:jc w:val="both"/>
            </w:pPr>
            <w:r>
              <w:rPr>
                <w:rFonts w:ascii="Times New Roman"/>
                <w:b w:val="false"/>
                <w:i w:val="false"/>
                <w:color w:val="000000"/>
                <w:sz w:val="20"/>
              </w:rPr>
              <w:t>
дистанционного</w:t>
            </w:r>
          </w:p>
          <w:p>
            <w:pPr>
              <w:spacing w:after="20"/>
              <w:ind w:left="20"/>
              <w:jc w:val="both"/>
            </w:pPr>
            <w:r>
              <w:rPr>
                <w:rFonts w:ascii="Times New Roman"/>
                <w:b w:val="false"/>
                <w:i w:val="false"/>
                <w:color w:val="000000"/>
                <w:sz w:val="20"/>
              </w:rPr>
              <w:t>
обучения</w:t>
            </w:r>
          </w:p>
        </w:tc>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және өзге</w:t>
            </w:r>
          </w:p>
          <w:p>
            <w:pPr>
              <w:spacing w:after="20"/>
              <w:ind w:left="20"/>
              <w:jc w:val="both"/>
            </w:pPr>
            <w:r>
              <w:rPr>
                <w:rFonts w:ascii="Times New Roman"/>
                <w:b w:val="false"/>
                <w:i w:val="false"/>
                <w:color w:val="000000"/>
                <w:sz w:val="20"/>
              </w:rPr>
              <w:t>
қамтамасыз ету</w:t>
            </w:r>
          </w:p>
          <w:p>
            <w:pPr>
              <w:spacing w:after="20"/>
              <w:ind w:left="20"/>
              <w:jc w:val="both"/>
            </w:pPr>
            <w:r>
              <w:rPr>
                <w:rFonts w:ascii="Times New Roman"/>
                <w:b w:val="false"/>
                <w:i w:val="false"/>
                <w:color w:val="000000"/>
                <w:sz w:val="20"/>
              </w:rPr>
              <w:t>
Техническое и иное</w:t>
            </w:r>
          </w:p>
          <w:p>
            <w:pPr>
              <w:spacing w:after="20"/>
              <w:ind w:left="20"/>
              <w:jc w:val="both"/>
            </w:pPr>
            <w:r>
              <w:rPr>
                <w:rFonts w:ascii="Times New Roman"/>
                <w:b w:val="false"/>
                <w:i w:val="false"/>
                <w:color w:val="000000"/>
                <w:sz w:val="20"/>
              </w:rPr>
              <w:t>
обеспечение</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қашықтықтан оқытуды кадрлық қамтамасыз ету</w:t>
      </w:r>
    </w:p>
    <w:p>
      <w:pPr>
        <w:spacing w:after="0"/>
        <w:ind w:left="0"/>
        <w:jc w:val="both"/>
      </w:pPr>
      <w:r>
        <w:rPr>
          <w:rFonts w:ascii="Times New Roman"/>
          <w:b w:val="false"/>
          <w:i w:val="false"/>
          <w:color w:val="000000"/>
          <w:sz w:val="28"/>
        </w:rPr>
        <w:t>
      кадровое обеспечение дистанционного обучения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7"/>
        <w:gridCol w:w="2434"/>
        <w:gridCol w:w="4619"/>
      </w:tblGrid>
      <w:tr>
        <w:trPr>
          <w:trHeight w:val="30" w:hRule="atLeast"/>
        </w:trPr>
        <w:tc>
          <w:tcPr>
            <w:tcW w:w="5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ПОҚ Т.А.Ә.</w:t>
            </w:r>
          </w:p>
          <w:p>
            <w:pPr>
              <w:spacing w:after="20"/>
              <w:ind w:left="20"/>
              <w:jc w:val="both"/>
            </w:pPr>
            <w:r>
              <w:rPr>
                <w:rFonts w:ascii="Times New Roman"/>
                <w:b w:val="false"/>
                <w:i w:val="false"/>
                <w:color w:val="000000"/>
                <w:sz w:val="20"/>
              </w:rPr>
              <w:t>
Ф.И.О. ППС</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Оқытылатын пән</w:t>
            </w:r>
          </w:p>
          <w:p>
            <w:pPr>
              <w:spacing w:after="20"/>
              <w:ind w:left="20"/>
              <w:jc w:val="both"/>
            </w:pPr>
            <w:r>
              <w:rPr>
                <w:rFonts w:ascii="Times New Roman"/>
                <w:b w:val="false"/>
                <w:i w:val="false"/>
                <w:color w:val="000000"/>
                <w:sz w:val="20"/>
              </w:rPr>
              <w:t>
Преподаваемая</w:t>
            </w:r>
          </w:p>
          <w:p>
            <w:pPr>
              <w:spacing w:after="20"/>
              <w:ind w:left="20"/>
              <w:jc w:val="both"/>
            </w:pPr>
            <w:r>
              <w:rPr>
                <w:rFonts w:ascii="Times New Roman"/>
                <w:b w:val="false"/>
                <w:i w:val="false"/>
                <w:color w:val="000000"/>
                <w:sz w:val="20"/>
              </w:rPr>
              <w:t>
дисциплина</w:t>
            </w:r>
          </w:p>
        </w:tc>
        <w:tc>
          <w:tcPr>
            <w:tcW w:w="4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деңгейі</w:t>
            </w:r>
          </w:p>
          <w:p>
            <w:pPr>
              <w:spacing w:after="20"/>
              <w:ind w:left="20"/>
              <w:jc w:val="both"/>
            </w:pPr>
            <w:r>
              <w:rPr>
                <w:rFonts w:ascii="Times New Roman"/>
                <w:b w:val="false"/>
                <w:i w:val="false"/>
                <w:color w:val="000000"/>
                <w:sz w:val="20"/>
              </w:rPr>
              <w:t>
(біліктілік курсынан өткен</w:t>
            </w:r>
          </w:p>
          <w:p>
            <w:pPr>
              <w:spacing w:after="20"/>
              <w:ind w:left="20"/>
              <w:jc w:val="both"/>
            </w:pPr>
            <w:r>
              <w:rPr>
                <w:rFonts w:ascii="Times New Roman"/>
                <w:b w:val="false"/>
                <w:i w:val="false"/>
                <w:color w:val="000000"/>
                <w:sz w:val="20"/>
              </w:rPr>
              <w:t>
құжаттың түрі) Уровень</w:t>
            </w:r>
          </w:p>
          <w:p>
            <w:pPr>
              <w:spacing w:after="20"/>
              <w:ind w:left="20"/>
              <w:jc w:val="both"/>
            </w:pPr>
            <w:r>
              <w:rPr>
                <w:rFonts w:ascii="Times New Roman"/>
                <w:b w:val="false"/>
                <w:i w:val="false"/>
                <w:color w:val="000000"/>
                <w:sz w:val="20"/>
              </w:rPr>
              <w:t>
квалификации (вид документа</w:t>
            </w:r>
          </w:p>
          <w:p>
            <w:pPr>
              <w:spacing w:after="20"/>
              <w:ind w:left="20"/>
              <w:jc w:val="both"/>
            </w:pPr>
            <w:r>
              <w:rPr>
                <w:rFonts w:ascii="Times New Roman"/>
                <w:b w:val="false"/>
                <w:i w:val="false"/>
                <w:color w:val="000000"/>
                <w:sz w:val="20"/>
              </w:rPr>
              <w:t>
где прошел квалификацию)</w:t>
            </w:r>
          </w:p>
        </w:tc>
      </w:tr>
      <w:tr>
        <w:trPr>
          <w:trHeight w:val="30" w:hRule="atLeast"/>
        </w:trPr>
        <w:tc>
          <w:tcPr>
            <w:tcW w:w="5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5"/>
        <w:gridCol w:w="2635"/>
        <w:gridCol w:w="5000"/>
      </w:tblGrid>
      <w:tr>
        <w:trPr>
          <w:trHeight w:val="30" w:hRule="atLeast"/>
        </w:trPr>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p>
            <w:pPr>
              <w:spacing w:after="20"/>
              <w:ind w:left="20"/>
              <w:jc w:val="both"/>
            </w:pPr>
            <w:r>
              <w:rPr>
                <w:rFonts w:ascii="Times New Roman"/>
                <w:b w:val="false"/>
                <w:i w:val="false"/>
                <w:color w:val="000000"/>
                <w:sz w:val="20"/>
              </w:rPr>
              <w:t>
ИТ и УВП</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міндет</w:t>
            </w:r>
          </w:p>
          <w:p>
            <w:pPr>
              <w:spacing w:after="20"/>
              <w:ind w:left="20"/>
              <w:jc w:val="both"/>
            </w:pPr>
            <w:r>
              <w:rPr>
                <w:rFonts w:ascii="Times New Roman"/>
                <w:b w:val="false"/>
                <w:i w:val="false"/>
                <w:color w:val="000000"/>
                <w:sz w:val="20"/>
              </w:rPr>
              <w:t>
Функциональная</w:t>
            </w:r>
          </w:p>
          <w:p>
            <w:pPr>
              <w:spacing w:after="20"/>
              <w:ind w:left="20"/>
              <w:jc w:val="both"/>
            </w:pPr>
            <w:r>
              <w:rPr>
                <w:rFonts w:ascii="Times New Roman"/>
                <w:b w:val="false"/>
                <w:i w:val="false"/>
                <w:color w:val="000000"/>
                <w:sz w:val="20"/>
              </w:rPr>
              <w:t>
обязанность</w:t>
            </w:r>
          </w:p>
        </w:tc>
        <w:tc>
          <w:tcPr>
            <w:tcW w:w="5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деңгейі</w:t>
            </w:r>
          </w:p>
          <w:p>
            <w:pPr>
              <w:spacing w:after="20"/>
              <w:ind w:left="20"/>
              <w:jc w:val="both"/>
            </w:pPr>
            <w:r>
              <w:rPr>
                <w:rFonts w:ascii="Times New Roman"/>
                <w:b w:val="false"/>
                <w:i w:val="false"/>
                <w:color w:val="000000"/>
                <w:sz w:val="20"/>
              </w:rPr>
              <w:t>
(біліктілік курсынан өткен</w:t>
            </w:r>
          </w:p>
          <w:p>
            <w:pPr>
              <w:spacing w:after="20"/>
              <w:ind w:left="20"/>
              <w:jc w:val="both"/>
            </w:pPr>
            <w:r>
              <w:rPr>
                <w:rFonts w:ascii="Times New Roman"/>
                <w:b w:val="false"/>
                <w:i w:val="false"/>
                <w:color w:val="000000"/>
                <w:sz w:val="20"/>
              </w:rPr>
              <w:t>
құжаттың түрі) Уровень</w:t>
            </w:r>
          </w:p>
          <w:p>
            <w:pPr>
              <w:spacing w:after="20"/>
              <w:ind w:left="20"/>
              <w:jc w:val="both"/>
            </w:pPr>
            <w:r>
              <w:rPr>
                <w:rFonts w:ascii="Times New Roman"/>
                <w:b w:val="false"/>
                <w:i w:val="false"/>
                <w:color w:val="000000"/>
                <w:sz w:val="20"/>
              </w:rPr>
              <w:t>
квалификации (вид документа</w:t>
            </w:r>
          </w:p>
          <w:p>
            <w:pPr>
              <w:spacing w:after="20"/>
              <w:ind w:left="20"/>
              <w:jc w:val="both"/>
            </w:pPr>
            <w:r>
              <w:rPr>
                <w:rFonts w:ascii="Times New Roman"/>
                <w:b w:val="false"/>
                <w:i w:val="false"/>
                <w:color w:val="000000"/>
                <w:sz w:val="20"/>
              </w:rPr>
              <w:t>
где прошел квалификацию)</w:t>
            </w:r>
          </w:p>
        </w:tc>
      </w:tr>
      <w:tr>
        <w:trPr>
          <w:trHeight w:val="30" w:hRule="atLeast"/>
        </w:trPr>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XI. Оқу курстары бойынша студенттердің өздік</w:t>
      </w:r>
    </w:p>
    <w:p>
      <w:pPr>
        <w:spacing w:after="0"/>
        <w:ind w:left="0"/>
        <w:jc w:val="both"/>
      </w:pPr>
      <w:r>
        <w:rPr>
          <w:rFonts w:ascii="Times New Roman"/>
          <w:b w:val="false"/>
          <w:i w:val="false"/>
          <w:color w:val="000000"/>
          <w:sz w:val="28"/>
        </w:rPr>
        <w:t>
      жұмысының бақылау жоспары</w:t>
      </w:r>
    </w:p>
    <w:p>
      <w:pPr>
        <w:spacing w:after="0"/>
        <w:ind w:left="0"/>
        <w:jc w:val="both"/>
      </w:pPr>
      <w:r>
        <w:rPr>
          <w:rFonts w:ascii="Times New Roman"/>
          <w:b w:val="false"/>
          <w:i w:val="false"/>
          <w:color w:val="000000"/>
          <w:sz w:val="28"/>
        </w:rPr>
        <w:t>
      Планы текущего контроля самостоятельной работы</w:t>
      </w:r>
    </w:p>
    <w:p>
      <w:pPr>
        <w:spacing w:after="0"/>
        <w:ind w:left="0"/>
        <w:jc w:val="both"/>
      </w:pPr>
      <w:r>
        <w:rPr>
          <w:rFonts w:ascii="Times New Roman"/>
          <w:b w:val="false"/>
          <w:i w:val="false"/>
          <w:color w:val="000000"/>
          <w:sz w:val="28"/>
        </w:rPr>
        <w:t>
      студентов по учебным курсам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5"/>
        <w:gridCol w:w="1419"/>
        <w:gridCol w:w="1419"/>
        <w:gridCol w:w="1420"/>
        <w:gridCol w:w="1260"/>
        <w:gridCol w:w="1420"/>
        <w:gridCol w:w="1905"/>
        <w:gridCol w:w="1261"/>
        <w:gridCol w:w="1421"/>
      </w:tblGrid>
      <w:tr>
        <w:trPr>
          <w:trHeight w:val="30" w:hRule="atLeast"/>
        </w:trPr>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w:t>
            </w:r>
          </w:p>
          <w:p>
            <w:pPr>
              <w:spacing w:after="20"/>
              <w:ind w:left="20"/>
              <w:jc w:val="both"/>
            </w:pPr>
            <w:r>
              <w:rPr>
                <w:rFonts w:ascii="Times New Roman"/>
                <w:b w:val="false"/>
                <w:i w:val="false"/>
                <w:color w:val="000000"/>
                <w:sz w:val="20"/>
              </w:rPr>
              <w:t>
курстары-</w:t>
            </w:r>
          </w:p>
          <w:p>
            <w:pPr>
              <w:spacing w:after="20"/>
              <w:ind w:left="20"/>
              <w:jc w:val="both"/>
            </w:pPr>
            <w:r>
              <w:rPr>
                <w:rFonts w:ascii="Times New Roman"/>
                <w:b w:val="false"/>
                <w:i w:val="false"/>
                <w:color w:val="000000"/>
                <w:sz w:val="20"/>
              </w:rPr>
              <w:t>
ның атауы</w:t>
            </w:r>
          </w:p>
          <w:p>
            <w:pPr>
              <w:spacing w:after="20"/>
              <w:ind w:left="20"/>
              <w:jc w:val="both"/>
            </w:pPr>
            <w:r>
              <w:rPr>
                <w:rFonts w:ascii="Times New Roman"/>
                <w:b w:val="false"/>
                <w:i w:val="false"/>
                <w:color w:val="000000"/>
                <w:sz w:val="20"/>
              </w:rPr>
              <w:t>
Наименова-</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учебных</w:t>
            </w:r>
          </w:p>
          <w:p>
            <w:pPr>
              <w:spacing w:after="20"/>
              <w:ind w:left="20"/>
              <w:jc w:val="both"/>
            </w:pPr>
            <w:r>
              <w:rPr>
                <w:rFonts w:ascii="Times New Roman"/>
                <w:b w:val="false"/>
                <w:i w:val="false"/>
                <w:color w:val="000000"/>
                <w:sz w:val="20"/>
              </w:rPr>
              <w:t>
курсов</w:t>
            </w:r>
          </w:p>
        </w:tc>
        <w:tc>
          <w:tcPr>
            <w:tcW w:w="14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w:t>
            </w:r>
          </w:p>
          <w:p>
            <w:pPr>
              <w:spacing w:after="20"/>
              <w:ind w:left="20"/>
              <w:jc w:val="both"/>
            </w:pPr>
            <w:r>
              <w:rPr>
                <w:rFonts w:ascii="Times New Roman"/>
                <w:b w:val="false"/>
                <w:i w:val="false"/>
                <w:color w:val="000000"/>
                <w:sz w:val="20"/>
              </w:rPr>
              <w:t>
дайын-</w:t>
            </w:r>
          </w:p>
          <w:p>
            <w:pPr>
              <w:spacing w:after="20"/>
              <w:ind w:left="20"/>
              <w:jc w:val="both"/>
            </w:pPr>
            <w:r>
              <w:rPr>
                <w:rFonts w:ascii="Times New Roman"/>
                <w:b w:val="false"/>
                <w:i w:val="false"/>
                <w:color w:val="000000"/>
                <w:sz w:val="20"/>
              </w:rPr>
              <w:t>
дайды</w:t>
            </w:r>
          </w:p>
          <w:p>
            <w:pPr>
              <w:spacing w:after="20"/>
              <w:ind w:left="20"/>
              <w:jc w:val="both"/>
            </w:pPr>
            <w:r>
              <w:rPr>
                <w:rFonts w:ascii="Times New Roman"/>
                <w:b w:val="false"/>
                <w:i w:val="false"/>
                <w:color w:val="000000"/>
                <w:sz w:val="20"/>
              </w:rPr>
              <w:t>
Кто</w:t>
            </w:r>
          </w:p>
          <w:p>
            <w:pPr>
              <w:spacing w:after="20"/>
              <w:ind w:left="20"/>
              <w:jc w:val="both"/>
            </w:pPr>
            <w:r>
              <w:rPr>
                <w:rFonts w:ascii="Times New Roman"/>
                <w:b w:val="false"/>
                <w:i w:val="false"/>
                <w:color w:val="000000"/>
                <w:sz w:val="20"/>
              </w:rPr>
              <w:t>
готовит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шараларының түрі және мерзімі</w:t>
            </w:r>
          </w:p>
          <w:p>
            <w:pPr>
              <w:spacing w:after="20"/>
              <w:ind w:left="20"/>
              <w:jc w:val="both"/>
            </w:pPr>
            <w:r>
              <w:rPr>
                <w:rFonts w:ascii="Times New Roman"/>
                <w:b w:val="false"/>
                <w:i w:val="false"/>
                <w:color w:val="000000"/>
                <w:sz w:val="20"/>
              </w:rPr>
              <w:t>
Вид контрольных мероприятий и сроки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w:t>
            </w:r>
          </w:p>
          <w:p>
            <w:pPr>
              <w:spacing w:after="20"/>
              <w:ind w:left="20"/>
              <w:jc w:val="both"/>
            </w:pPr>
            <w:r>
              <w:rPr>
                <w:rFonts w:ascii="Times New Roman"/>
                <w:b w:val="false"/>
                <w:i w:val="false"/>
                <w:color w:val="000000"/>
                <w:sz w:val="20"/>
              </w:rPr>
              <w:t>
лок-</w:t>
            </w:r>
          </w:p>
          <w:p>
            <w:pPr>
              <w:spacing w:after="20"/>
              <w:ind w:left="20"/>
              <w:jc w:val="both"/>
            </w:pPr>
            <w:r>
              <w:rPr>
                <w:rFonts w:ascii="Times New Roman"/>
                <w:b w:val="false"/>
                <w:i w:val="false"/>
                <w:color w:val="000000"/>
                <w:sz w:val="20"/>
              </w:rPr>
              <w:t>
виум</w:t>
            </w:r>
          </w:p>
          <w:p>
            <w:pPr>
              <w:spacing w:after="20"/>
              <w:ind w:left="20"/>
              <w:jc w:val="both"/>
            </w:pPr>
            <w:r>
              <w:rPr>
                <w:rFonts w:ascii="Times New Roman"/>
                <w:b w:val="false"/>
                <w:i w:val="false"/>
                <w:color w:val="000000"/>
                <w:sz w:val="20"/>
              </w:rPr>
              <w:t>
Кол-</w:t>
            </w:r>
          </w:p>
          <w:p>
            <w:pPr>
              <w:spacing w:after="20"/>
              <w:ind w:left="20"/>
              <w:jc w:val="both"/>
            </w:pPr>
            <w:r>
              <w:rPr>
                <w:rFonts w:ascii="Times New Roman"/>
                <w:b w:val="false"/>
                <w:i w:val="false"/>
                <w:color w:val="000000"/>
                <w:sz w:val="20"/>
              </w:rPr>
              <w:t>
лок-</w:t>
            </w:r>
          </w:p>
          <w:p>
            <w:pPr>
              <w:spacing w:after="20"/>
              <w:ind w:left="20"/>
              <w:jc w:val="both"/>
            </w:pPr>
            <w:r>
              <w:rPr>
                <w:rFonts w:ascii="Times New Roman"/>
                <w:b w:val="false"/>
                <w:i w:val="false"/>
                <w:color w:val="000000"/>
                <w:sz w:val="20"/>
              </w:rPr>
              <w:t>
виум</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w:t>
            </w:r>
          </w:p>
          <w:p>
            <w:pPr>
              <w:spacing w:after="20"/>
              <w:ind w:left="20"/>
              <w:jc w:val="both"/>
            </w:pPr>
            <w:r>
              <w:rPr>
                <w:rFonts w:ascii="Times New Roman"/>
                <w:b w:val="false"/>
                <w:i w:val="false"/>
                <w:color w:val="000000"/>
                <w:sz w:val="20"/>
              </w:rPr>
              <w:t>
жұмысы</w:t>
            </w:r>
          </w:p>
          <w:p>
            <w:pPr>
              <w:spacing w:after="20"/>
              <w:ind w:left="20"/>
              <w:jc w:val="both"/>
            </w:pPr>
            <w:r>
              <w:rPr>
                <w:rFonts w:ascii="Times New Roman"/>
                <w:b w:val="false"/>
                <w:i w:val="false"/>
                <w:color w:val="000000"/>
                <w:sz w:val="20"/>
              </w:rPr>
              <w:t>
Контр.</w:t>
            </w:r>
          </w:p>
          <w:p>
            <w:pPr>
              <w:spacing w:after="20"/>
              <w:ind w:left="20"/>
              <w:jc w:val="both"/>
            </w:pPr>
            <w:r>
              <w:rPr>
                <w:rFonts w:ascii="Times New Roman"/>
                <w:b w:val="false"/>
                <w:i w:val="false"/>
                <w:color w:val="000000"/>
                <w:sz w:val="20"/>
              </w:rPr>
              <w:t>
работа</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w:t>
            </w:r>
          </w:p>
          <w:p>
            <w:pPr>
              <w:spacing w:after="20"/>
              <w:ind w:left="20"/>
              <w:jc w:val="both"/>
            </w:pPr>
            <w:r>
              <w:rPr>
                <w:rFonts w:ascii="Times New Roman"/>
                <w:b w:val="false"/>
                <w:i w:val="false"/>
                <w:color w:val="000000"/>
                <w:sz w:val="20"/>
              </w:rPr>
              <w:t>
ми-</w:t>
            </w:r>
          </w:p>
          <w:p>
            <w:pPr>
              <w:spacing w:after="20"/>
              <w:ind w:left="20"/>
              <w:jc w:val="both"/>
            </w:pPr>
            <w:r>
              <w:rPr>
                <w:rFonts w:ascii="Times New Roman"/>
                <w:b w:val="false"/>
                <w:i w:val="false"/>
                <w:color w:val="000000"/>
                <w:sz w:val="20"/>
              </w:rPr>
              <w:t>
нар</w:t>
            </w:r>
          </w:p>
          <w:p>
            <w:pPr>
              <w:spacing w:after="20"/>
              <w:ind w:left="20"/>
              <w:jc w:val="both"/>
            </w:pPr>
            <w:r>
              <w:rPr>
                <w:rFonts w:ascii="Times New Roman"/>
                <w:b w:val="false"/>
                <w:i w:val="false"/>
                <w:color w:val="000000"/>
                <w:sz w:val="20"/>
              </w:rPr>
              <w:t>
Се-</w:t>
            </w:r>
          </w:p>
          <w:p>
            <w:pPr>
              <w:spacing w:after="20"/>
              <w:ind w:left="20"/>
              <w:jc w:val="both"/>
            </w:pPr>
            <w:r>
              <w:rPr>
                <w:rFonts w:ascii="Times New Roman"/>
                <w:b w:val="false"/>
                <w:i w:val="false"/>
                <w:color w:val="000000"/>
                <w:sz w:val="20"/>
              </w:rPr>
              <w:t>
ми-</w:t>
            </w:r>
          </w:p>
          <w:p>
            <w:pPr>
              <w:spacing w:after="20"/>
              <w:ind w:left="20"/>
              <w:jc w:val="both"/>
            </w:pPr>
            <w:r>
              <w:rPr>
                <w:rFonts w:ascii="Times New Roman"/>
                <w:b w:val="false"/>
                <w:i w:val="false"/>
                <w:color w:val="000000"/>
                <w:sz w:val="20"/>
              </w:rPr>
              <w:t>
нар</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w:t>
            </w:r>
          </w:p>
          <w:p>
            <w:pPr>
              <w:spacing w:after="20"/>
              <w:ind w:left="20"/>
              <w:jc w:val="both"/>
            </w:pPr>
            <w:r>
              <w:rPr>
                <w:rFonts w:ascii="Times New Roman"/>
                <w:b w:val="false"/>
                <w:i w:val="false"/>
                <w:color w:val="000000"/>
                <w:sz w:val="20"/>
              </w:rPr>
              <w:t>
лық сұ-</w:t>
            </w:r>
          </w:p>
          <w:p>
            <w:pPr>
              <w:spacing w:after="20"/>
              <w:ind w:left="20"/>
              <w:jc w:val="both"/>
            </w:pPr>
            <w:r>
              <w:rPr>
                <w:rFonts w:ascii="Times New Roman"/>
                <w:b w:val="false"/>
                <w:i w:val="false"/>
                <w:color w:val="000000"/>
                <w:sz w:val="20"/>
              </w:rPr>
              <w:t>
раусал</w:t>
            </w:r>
          </w:p>
          <w:p>
            <w:pPr>
              <w:spacing w:after="20"/>
              <w:ind w:left="20"/>
              <w:jc w:val="both"/>
            </w:pPr>
            <w:r>
              <w:rPr>
                <w:rFonts w:ascii="Times New Roman"/>
                <w:b w:val="false"/>
                <w:i w:val="false"/>
                <w:color w:val="000000"/>
                <w:sz w:val="20"/>
              </w:rPr>
              <w:t>
Теоре-</w:t>
            </w:r>
          </w:p>
          <w:p>
            <w:pPr>
              <w:spacing w:after="20"/>
              <w:ind w:left="20"/>
              <w:jc w:val="both"/>
            </w:pPr>
            <w:r>
              <w:rPr>
                <w:rFonts w:ascii="Times New Roman"/>
                <w:b w:val="false"/>
                <w:i w:val="false"/>
                <w:color w:val="000000"/>
                <w:sz w:val="20"/>
              </w:rPr>
              <w:t>
тичес-</w:t>
            </w:r>
          </w:p>
          <w:p>
            <w:pPr>
              <w:spacing w:after="20"/>
              <w:ind w:left="20"/>
              <w:jc w:val="both"/>
            </w:pPr>
            <w:r>
              <w:rPr>
                <w:rFonts w:ascii="Times New Roman"/>
                <w:b w:val="false"/>
                <w:i w:val="false"/>
                <w:color w:val="000000"/>
                <w:sz w:val="20"/>
              </w:rPr>
              <w:t>
кий</w:t>
            </w:r>
          </w:p>
          <w:p>
            <w:pPr>
              <w:spacing w:after="20"/>
              <w:ind w:left="20"/>
              <w:jc w:val="both"/>
            </w:pPr>
            <w:r>
              <w:rPr>
                <w:rFonts w:ascii="Times New Roman"/>
                <w:b w:val="false"/>
                <w:i w:val="false"/>
                <w:color w:val="000000"/>
                <w:sz w:val="20"/>
              </w:rPr>
              <w:t>
опрос</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w:t>
            </w:r>
          </w:p>
          <w:p>
            <w:pPr>
              <w:spacing w:after="20"/>
              <w:ind w:left="20"/>
              <w:jc w:val="both"/>
            </w:pPr>
            <w:r>
              <w:rPr>
                <w:rFonts w:ascii="Times New Roman"/>
                <w:b w:val="false"/>
                <w:i w:val="false"/>
                <w:color w:val="000000"/>
                <w:sz w:val="20"/>
              </w:rPr>
              <w:t>
жұмысы</w:t>
            </w:r>
          </w:p>
          <w:p>
            <w:pPr>
              <w:spacing w:after="20"/>
              <w:ind w:left="20"/>
              <w:jc w:val="both"/>
            </w:pPr>
            <w:r>
              <w:rPr>
                <w:rFonts w:ascii="Times New Roman"/>
                <w:b w:val="false"/>
                <w:i w:val="false"/>
                <w:color w:val="000000"/>
                <w:sz w:val="20"/>
              </w:rPr>
              <w:t>
және</w:t>
            </w:r>
          </w:p>
          <w:p>
            <w:pPr>
              <w:spacing w:after="20"/>
              <w:ind w:left="20"/>
              <w:jc w:val="both"/>
            </w:pPr>
            <w:r>
              <w:rPr>
                <w:rFonts w:ascii="Times New Roman"/>
                <w:b w:val="false"/>
                <w:i w:val="false"/>
                <w:color w:val="000000"/>
                <w:sz w:val="20"/>
              </w:rPr>
              <w:t>
граф.</w:t>
            </w:r>
          </w:p>
          <w:p>
            <w:pPr>
              <w:spacing w:after="20"/>
              <w:ind w:left="20"/>
              <w:jc w:val="both"/>
            </w:pPr>
            <w:r>
              <w:rPr>
                <w:rFonts w:ascii="Times New Roman"/>
                <w:b w:val="false"/>
                <w:i w:val="false"/>
                <w:color w:val="000000"/>
                <w:sz w:val="20"/>
              </w:rPr>
              <w:t>
жұмыс</w:t>
            </w:r>
          </w:p>
          <w:p>
            <w:pPr>
              <w:spacing w:after="20"/>
              <w:ind w:left="20"/>
              <w:jc w:val="both"/>
            </w:pPr>
            <w:r>
              <w:rPr>
                <w:rFonts w:ascii="Times New Roman"/>
                <w:b w:val="false"/>
                <w:i w:val="false"/>
                <w:color w:val="000000"/>
                <w:sz w:val="20"/>
              </w:rPr>
              <w:t>
есебі</w:t>
            </w:r>
          </w:p>
          <w:p>
            <w:pPr>
              <w:spacing w:after="20"/>
              <w:ind w:left="20"/>
              <w:jc w:val="both"/>
            </w:pPr>
            <w:r>
              <w:rPr>
                <w:rFonts w:ascii="Times New Roman"/>
                <w:b w:val="false"/>
                <w:i w:val="false"/>
                <w:color w:val="000000"/>
                <w:sz w:val="20"/>
              </w:rPr>
              <w:t>
домашн.</w:t>
            </w:r>
          </w:p>
          <w:p>
            <w:pPr>
              <w:spacing w:after="20"/>
              <w:ind w:left="20"/>
              <w:jc w:val="both"/>
            </w:pPr>
            <w:r>
              <w:rPr>
                <w:rFonts w:ascii="Times New Roman"/>
                <w:b w:val="false"/>
                <w:i w:val="false"/>
                <w:color w:val="000000"/>
                <w:sz w:val="20"/>
              </w:rPr>
              <w:t>
и расчет</w:t>
            </w:r>
          </w:p>
          <w:p>
            <w:pPr>
              <w:spacing w:after="20"/>
              <w:ind w:left="20"/>
              <w:jc w:val="both"/>
            </w:pPr>
            <w:r>
              <w:rPr>
                <w:rFonts w:ascii="Times New Roman"/>
                <w:b w:val="false"/>
                <w:i w:val="false"/>
                <w:color w:val="000000"/>
                <w:sz w:val="20"/>
              </w:rPr>
              <w:t>
граф.</w:t>
            </w:r>
          </w:p>
          <w:p>
            <w:pPr>
              <w:spacing w:after="20"/>
              <w:ind w:left="20"/>
              <w:jc w:val="both"/>
            </w:pPr>
            <w:r>
              <w:rPr>
                <w:rFonts w:ascii="Times New Roman"/>
                <w:b w:val="false"/>
                <w:i w:val="false"/>
                <w:color w:val="000000"/>
                <w:sz w:val="20"/>
              </w:rPr>
              <w:t>
раб.</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w:t>
            </w:r>
          </w:p>
          <w:p>
            <w:pPr>
              <w:spacing w:after="20"/>
              <w:ind w:left="20"/>
              <w:jc w:val="both"/>
            </w:pPr>
            <w:r>
              <w:rPr>
                <w:rFonts w:ascii="Times New Roman"/>
                <w:b w:val="false"/>
                <w:i w:val="false"/>
                <w:color w:val="000000"/>
                <w:sz w:val="20"/>
              </w:rPr>
              <w:t>
ланған</w:t>
            </w:r>
          </w:p>
          <w:p>
            <w:pPr>
              <w:spacing w:after="20"/>
              <w:ind w:left="20"/>
              <w:jc w:val="both"/>
            </w:pPr>
            <w:r>
              <w:rPr>
                <w:rFonts w:ascii="Times New Roman"/>
                <w:b w:val="false"/>
                <w:i w:val="false"/>
                <w:color w:val="000000"/>
                <w:sz w:val="20"/>
              </w:rPr>
              <w:t>
бақылау</w:t>
            </w:r>
          </w:p>
          <w:p>
            <w:pPr>
              <w:spacing w:after="20"/>
              <w:ind w:left="20"/>
              <w:jc w:val="both"/>
            </w:pPr>
            <w:r>
              <w:rPr>
                <w:rFonts w:ascii="Times New Roman"/>
                <w:b w:val="false"/>
                <w:i w:val="false"/>
                <w:color w:val="000000"/>
                <w:sz w:val="20"/>
              </w:rPr>
              <w:t>
Програ-</w:t>
            </w:r>
          </w:p>
          <w:p>
            <w:pPr>
              <w:spacing w:after="20"/>
              <w:ind w:left="20"/>
              <w:jc w:val="both"/>
            </w:pPr>
            <w:r>
              <w:rPr>
                <w:rFonts w:ascii="Times New Roman"/>
                <w:b w:val="false"/>
                <w:i w:val="false"/>
                <w:color w:val="000000"/>
                <w:sz w:val="20"/>
              </w:rPr>
              <w:t>
мирован.</w:t>
            </w:r>
          </w:p>
          <w:p>
            <w:pPr>
              <w:spacing w:after="20"/>
              <w:ind w:left="20"/>
              <w:jc w:val="both"/>
            </w:pPr>
            <w:r>
              <w:rPr>
                <w:rFonts w:ascii="Times New Roman"/>
                <w:b w:val="false"/>
                <w:i w:val="false"/>
                <w:color w:val="000000"/>
                <w:sz w:val="20"/>
              </w:rPr>
              <w:t>
контроль</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XII. Оқу үрдісінің сапасын бақылау және ашық лекциялар</w:t>
      </w:r>
    </w:p>
    <w:p>
      <w:pPr>
        <w:spacing w:after="0"/>
        <w:ind w:left="0"/>
        <w:jc w:val="both"/>
      </w:pPr>
      <w:r>
        <w:rPr>
          <w:rFonts w:ascii="Times New Roman"/>
          <w:b w:val="false"/>
          <w:i w:val="false"/>
          <w:color w:val="000000"/>
          <w:sz w:val="28"/>
        </w:rPr>
        <w:t>
      Контроль качества учебного процесса и открытые лекции</w:t>
      </w:r>
    </w:p>
    <w:p>
      <w:pPr>
        <w:spacing w:after="0"/>
        <w:ind w:left="0"/>
        <w:jc w:val="both"/>
      </w:pPr>
      <w:r>
        <w:rPr>
          <w:rFonts w:ascii="Times New Roman"/>
          <w:b w:val="false"/>
          <w:i w:val="false"/>
          <w:color w:val="000000"/>
          <w:sz w:val="28"/>
        </w:rPr>
        <w:t>
            а) Лекциялардың, зертханалық және практикалық сабақтарының сапасын бақылау</w:t>
      </w:r>
    </w:p>
    <w:p>
      <w:pPr>
        <w:spacing w:after="0"/>
        <w:ind w:left="0"/>
        <w:jc w:val="both"/>
      </w:pPr>
      <w:r>
        <w:rPr>
          <w:rFonts w:ascii="Times New Roman"/>
          <w:b w:val="false"/>
          <w:i w:val="false"/>
          <w:color w:val="000000"/>
          <w:sz w:val="28"/>
        </w:rPr>
        <w:t>
      Контроль качества лекций, лабораторных и практических занятий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8"/>
        <w:gridCol w:w="3138"/>
        <w:gridCol w:w="3138"/>
        <w:gridCol w:w="1930"/>
        <w:gridCol w:w="956"/>
      </w:tblGrid>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Сабақтар</w:t>
            </w:r>
          </w:p>
          <w:p>
            <w:pPr>
              <w:spacing w:after="20"/>
              <w:ind w:left="20"/>
              <w:jc w:val="both"/>
            </w:pPr>
            <w:r>
              <w:rPr>
                <w:rFonts w:ascii="Times New Roman"/>
                <w:b w:val="false"/>
                <w:i w:val="false"/>
                <w:color w:val="000000"/>
                <w:sz w:val="20"/>
              </w:rPr>
              <w:t>
түрі</w:t>
            </w:r>
          </w:p>
          <w:p>
            <w:pPr>
              <w:spacing w:after="20"/>
              <w:ind w:left="20"/>
              <w:jc w:val="both"/>
            </w:pPr>
            <w:r>
              <w:rPr>
                <w:rFonts w:ascii="Times New Roman"/>
                <w:b w:val="false"/>
                <w:i w:val="false"/>
                <w:color w:val="000000"/>
                <w:sz w:val="20"/>
              </w:rPr>
              <w:t>
Вид учебных</w:t>
            </w:r>
          </w:p>
          <w:p>
            <w:pPr>
              <w:spacing w:after="20"/>
              <w:ind w:left="20"/>
              <w:jc w:val="both"/>
            </w:pPr>
            <w:r>
              <w:rPr>
                <w:rFonts w:ascii="Times New Roman"/>
                <w:b w:val="false"/>
                <w:i w:val="false"/>
                <w:color w:val="000000"/>
                <w:sz w:val="20"/>
              </w:rPr>
              <w:t>
занятий</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өткізеді</w:t>
            </w:r>
          </w:p>
          <w:p>
            <w:pPr>
              <w:spacing w:after="20"/>
              <w:ind w:left="20"/>
              <w:jc w:val="both"/>
            </w:pPr>
            <w:r>
              <w:rPr>
                <w:rFonts w:ascii="Times New Roman"/>
                <w:b w:val="false"/>
                <w:i w:val="false"/>
                <w:color w:val="000000"/>
                <w:sz w:val="20"/>
              </w:rPr>
              <w:t>
Кто проводит</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бақылайды</w:t>
            </w:r>
          </w:p>
          <w:p>
            <w:pPr>
              <w:spacing w:after="20"/>
              <w:ind w:left="20"/>
              <w:jc w:val="both"/>
            </w:pPr>
            <w:r>
              <w:rPr>
                <w:rFonts w:ascii="Times New Roman"/>
                <w:b w:val="false"/>
                <w:i w:val="false"/>
                <w:color w:val="000000"/>
                <w:sz w:val="20"/>
              </w:rPr>
              <w:t>
Кто контролирует</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Сроки</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Ашық лекциялар</w:t>
      </w:r>
    </w:p>
    <w:p>
      <w:pPr>
        <w:spacing w:after="0"/>
        <w:ind w:left="0"/>
        <w:jc w:val="both"/>
      </w:pPr>
      <w:r>
        <w:rPr>
          <w:rFonts w:ascii="Times New Roman"/>
          <w:b w:val="false"/>
          <w:i w:val="false"/>
          <w:color w:val="000000"/>
          <w:sz w:val="28"/>
        </w:rPr>
        <w:t>
      Открытые занятия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9"/>
        <w:gridCol w:w="1328"/>
        <w:gridCol w:w="8813"/>
      </w:tblGrid>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өткізеді</w:t>
            </w:r>
          </w:p>
          <w:p>
            <w:pPr>
              <w:spacing w:after="20"/>
              <w:ind w:left="20"/>
              <w:jc w:val="both"/>
            </w:pPr>
            <w:r>
              <w:rPr>
                <w:rFonts w:ascii="Times New Roman"/>
                <w:b w:val="false"/>
                <w:i w:val="false"/>
                <w:color w:val="000000"/>
                <w:sz w:val="20"/>
              </w:rPr>
              <w:t>
Кто проводит</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Сроки</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с к е р т у</w:t>
            </w:r>
          </w:p>
          <w:p>
            <w:pPr>
              <w:spacing w:after="20"/>
              <w:ind w:left="20"/>
              <w:jc w:val="both"/>
            </w:pPr>
            <w:r>
              <w:rPr>
                <w:rFonts w:ascii="Times New Roman"/>
                <w:b w:val="false"/>
                <w:i w:val="false"/>
                <w:color w:val="000000"/>
                <w:sz w:val="20"/>
              </w:rPr>
              <w:t>
П р и м е ч а н и е</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XIІІ. Практикаға басшылық</w:t>
      </w:r>
    </w:p>
    <w:p>
      <w:pPr>
        <w:spacing w:after="0"/>
        <w:ind w:left="0"/>
        <w:jc w:val="both"/>
      </w:pPr>
      <w:r>
        <w:rPr>
          <w:rFonts w:ascii="Times New Roman"/>
          <w:b w:val="false"/>
          <w:i w:val="false"/>
          <w:color w:val="000000"/>
          <w:sz w:val="28"/>
        </w:rPr>
        <w:t>
      Руководство практикой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1"/>
        <w:gridCol w:w="827"/>
        <w:gridCol w:w="1515"/>
        <w:gridCol w:w="1515"/>
        <w:gridCol w:w="1515"/>
        <w:gridCol w:w="1515"/>
        <w:gridCol w:w="1516"/>
        <w:gridCol w:w="1516"/>
      </w:tblGrid>
      <w:tr>
        <w:trPr>
          <w:trHeight w:val="30" w:hRule="atLeast"/>
        </w:trPr>
        <w:tc>
          <w:tcPr>
            <w:tcW w:w="23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Оқытушының тегі,</w:t>
            </w:r>
          </w:p>
          <w:p>
            <w:pPr>
              <w:spacing w:after="20"/>
              <w:ind w:left="20"/>
              <w:jc w:val="both"/>
            </w:pPr>
            <w:r>
              <w:rPr>
                <w:rFonts w:ascii="Times New Roman"/>
                <w:b w:val="false"/>
                <w:i w:val="false"/>
                <w:color w:val="000000"/>
                <w:sz w:val="20"/>
              </w:rPr>
              <w:t>
аты, әкесінің аты</w:t>
            </w:r>
          </w:p>
          <w:p>
            <w:pPr>
              <w:spacing w:after="20"/>
              <w:ind w:left="20"/>
              <w:jc w:val="both"/>
            </w:pPr>
            <w:r>
              <w:rPr>
                <w:rFonts w:ascii="Times New Roman"/>
                <w:b w:val="false"/>
                <w:i w:val="false"/>
                <w:color w:val="000000"/>
                <w:sz w:val="20"/>
              </w:rPr>
              <w:t>
Фамилия, имя,</w:t>
            </w:r>
          </w:p>
          <w:p>
            <w:pPr>
              <w:spacing w:after="20"/>
              <w:ind w:left="20"/>
              <w:jc w:val="both"/>
            </w:pPr>
            <w:r>
              <w:rPr>
                <w:rFonts w:ascii="Times New Roman"/>
                <w:b w:val="false"/>
                <w:i w:val="false"/>
                <w:color w:val="000000"/>
                <w:sz w:val="20"/>
              </w:rPr>
              <w:t>
отчество</w:t>
            </w:r>
          </w:p>
          <w:p>
            <w:pPr>
              <w:spacing w:after="20"/>
              <w:ind w:left="20"/>
              <w:jc w:val="both"/>
            </w:pPr>
            <w:r>
              <w:rPr>
                <w:rFonts w:ascii="Times New Roman"/>
                <w:b w:val="false"/>
                <w:i w:val="false"/>
                <w:color w:val="000000"/>
                <w:sz w:val="20"/>
              </w:rPr>
              <w:t>
преподавателя</w:t>
            </w:r>
          </w:p>
        </w:tc>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p>
            <w:pPr>
              <w:spacing w:after="20"/>
              <w:ind w:left="20"/>
              <w:jc w:val="both"/>
            </w:pPr>
            <w:r>
              <w:rPr>
                <w:rFonts w:ascii="Times New Roman"/>
                <w:b w:val="false"/>
                <w:i w:val="false"/>
                <w:color w:val="000000"/>
                <w:sz w:val="20"/>
              </w:rPr>
              <w:t>
Курс</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w:t>
            </w:r>
          </w:p>
          <w:p>
            <w:pPr>
              <w:spacing w:after="20"/>
              <w:ind w:left="20"/>
              <w:jc w:val="both"/>
            </w:pPr>
            <w:r>
              <w:rPr>
                <w:rFonts w:ascii="Times New Roman"/>
                <w:b w:val="false"/>
                <w:i w:val="false"/>
                <w:color w:val="000000"/>
                <w:sz w:val="20"/>
              </w:rPr>
              <w:t>
Груп-</w:t>
            </w:r>
          </w:p>
          <w:p>
            <w:pPr>
              <w:spacing w:after="20"/>
              <w:ind w:left="20"/>
              <w:jc w:val="both"/>
            </w:pPr>
            <w:r>
              <w:rPr>
                <w:rFonts w:ascii="Times New Roman"/>
                <w:b w:val="false"/>
                <w:i w:val="false"/>
                <w:color w:val="000000"/>
                <w:sz w:val="20"/>
              </w:rPr>
              <w:t>
па</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w:t>
            </w:r>
          </w:p>
          <w:p>
            <w:pPr>
              <w:spacing w:after="20"/>
              <w:ind w:left="20"/>
              <w:jc w:val="both"/>
            </w:pPr>
            <w:r>
              <w:rPr>
                <w:rFonts w:ascii="Times New Roman"/>
                <w:b w:val="false"/>
                <w:i w:val="false"/>
                <w:color w:val="000000"/>
                <w:sz w:val="20"/>
              </w:rPr>
              <w:t>
денттер</w:t>
            </w:r>
          </w:p>
          <w:p>
            <w:pPr>
              <w:spacing w:after="20"/>
              <w:ind w:left="20"/>
              <w:jc w:val="both"/>
            </w:pPr>
            <w:r>
              <w:rPr>
                <w:rFonts w:ascii="Times New Roman"/>
                <w:b w:val="false"/>
                <w:i w:val="false"/>
                <w:color w:val="000000"/>
                <w:sz w:val="20"/>
              </w:rPr>
              <w:t>
саны</w:t>
            </w:r>
          </w:p>
          <w:p>
            <w:pPr>
              <w:spacing w:after="20"/>
              <w:ind w:left="20"/>
              <w:jc w:val="both"/>
            </w:pPr>
            <w:r>
              <w:rPr>
                <w:rFonts w:ascii="Times New Roman"/>
                <w:b w:val="false"/>
                <w:i w:val="false"/>
                <w:color w:val="000000"/>
                <w:sz w:val="20"/>
              </w:rPr>
              <w:t>
Кол-во</w:t>
            </w:r>
          </w:p>
          <w:p>
            <w:pPr>
              <w:spacing w:after="20"/>
              <w:ind w:left="20"/>
              <w:jc w:val="both"/>
            </w:pPr>
            <w:r>
              <w:rPr>
                <w:rFonts w:ascii="Times New Roman"/>
                <w:b w:val="false"/>
                <w:i w:val="false"/>
                <w:color w:val="000000"/>
                <w:sz w:val="20"/>
              </w:rPr>
              <w:t>
студ</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Тәжи-</w:t>
            </w:r>
          </w:p>
          <w:p>
            <w:pPr>
              <w:spacing w:after="20"/>
              <w:ind w:left="20"/>
              <w:jc w:val="both"/>
            </w:pPr>
            <w:r>
              <w:rPr>
                <w:rFonts w:ascii="Times New Roman"/>
                <w:b w:val="false"/>
                <w:i w:val="false"/>
                <w:color w:val="000000"/>
                <w:sz w:val="20"/>
              </w:rPr>
              <w:t>
рібе</w:t>
            </w:r>
          </w:p>
          <w:p>
            <w:pPr>
              <w:spacing w:after="20"/>
              <w:ind w:left="20"/>
              <w:jc w:val="both"/>
            </w:pPr>
            <w:r>
              <w:rPr>
                <w:rFonts w:ascii="Times New Roman"/>
                <w:b w:val="false"/>
                <w:i w:val="false"/>
                <w:color w:val="000000"/>
                <w:sz w:val="20"/>
              </w:rPr>
              <w:t>
түрі</w:t>
            </w:r>
          </w:p>
          <w:p>
            <w:pPr>
              <w:spacing w:after="20"/>
              <w:ind w:left="20"/>
              <w:jc w:val="both"/>
            </w:pPr>
            <w:r>
              <w:rPr>
                <w:rFonts w:ascii="Times New Roman"/>
                <w:b w:val="false"/>
                <w:i w:val="false"/>
                <w:color w:val="000000"/>
                <w:sz w:val="20"/>
              </w:rPr>
              <w:t>
Вид</w:t>
            </w:r>
          </w:p>
          <w:p>
            <w:pPr>
              <w:spacing w:after="20"/>
              <w:ind w:left="20"/>
              <w:jc w:val="both"/>
            </w:pPr>
            <w:r>
              <w:rPr>
                <w:rFonts w:ascii="Times New Roman"/>
                <w:b w:val="false"/>
                <w:i w:val="false"/>
                <w:color w:val="000000"/>
                <w:sz w:val="20"/>
              </w:rPr>
              <w:t>
прак-</w:t>
            </w:r>
          </w:p>
          <w:p>
            <w:pPr>
              <w:spacing w:after="20"/>
              <w:ind w:left="20"/>
              <w:jc w:val="both"/>
            </w:pPr>
            <w:r>
              <w:rPr>
                <w:rFonts w:ascii="Times New Roman"/>
                <w:b w:val="false"/>
                <w:i w:val="false"/>
                <w:color w:val="000000"/>
                <w:sz w:val="20"/>
              </w:rPr>
              <w:t>
тики</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Тәжирі-</w:t>
            </w:r>
          </w:p>
          <w:p>
            <w:pPr>
              <w:spacing w:after="20"/>
              <w:ind w:left="20"/>
              <w:jc w:val="both"/>
            </w:pPr>
            <w:r>
              <w:rPr>
                <w:rFonts w:ascii="Times New Roman"/>
                <w:b w:val="false"/>
                <w:i w:val="false"/>
                <w:color w:val="000000"/>
                <w:sz w:val="20"/>
              </w:rPr>
              <w:t>
беден</w:t>
            </w:r>
          </w:p>
          <w:p>
            <w:pPr>
              <w:spacing w:after="20"/>
              <w:ind w:left="20"/>
              <w:jc w:val="both"/>
            </w:pPr>
            <w:r>
              <w:rPr>
                <w:rFonts w:ascii="Times New Roman"/>
                <w:b w:val="false"/>
                <w:i w:val="false"/>
                <w:color w:val="000000"/>
                <w:sz w:val="20"/>
              </w:rPr>
              <w:t>
өтетін</w:t>
            </w:r>
          </w:p>
          <w:p>
            <w:pPr>
              <w:spacing w:after="20"/>
              <w:ind w:left="20"/>
              <w:jc w:val="both"/>
            </w:pPr>
            <w:r>
              <w:rPr>
                <w:rFonts w:ascii="Times New Roman"/>
                <w:b w:val="false"/>
                <w:i w:val="false"/>
                <w:color w:val="000000"/>
                <w:sz w:val="20"/>
              </w:rPr>
              <w:t>
жері</w:t>
            </w:r>
          </w:p>
          <w:p>
            <w:pPr>
              <w:spacing w:after="20"/>
              <w:ind w:left="20"/>
              <w:jc w:val="both"/>
            </w:pPr>
            <w:r>
              <w:rPr>
                <w:rFonts w:ascii="Times New Roman"/>
                <w:b w:val="false"/>
                <w:i w:val="false"/>
                <w:color w:val="000000"/>
                <w:sz w:val="20"/>
              </w:rPr>
              <w:t>
Место</w:t>
            </w:r>
          </w:p>
          <w:p>
            <w:pPr>
              <w:spacing w:after="20"/>
              <w:ind w:left="20"/>
              <w:jc w:val="both"/>
            </w:pPr>
            <w:r>
              <w:rPr>
                <w:rFonts w:ascii="Times New Roman"/>
                <w:b w:val="false"/>
                <w:i w:val="false"/>
                <w:color w:val="000000"/>
                <w:sz w:val="20"/>
              </w:rPr>
              <w:t>
практи-</w:t>
            </w:r>
          </w:p>
          <w:p>
            <w:pPr>
              <w:spacing w:after="20"/>
              <w:ind w:left="20"/>
              <w:jc w:val="both"/>
            </w:pPr>
            <w:r>
              <w:rPr>
                <w:rFonts w:ascii="Times New Roman"/>
                <w:b w:val="false"/>
                <w:i w:val="false"/>
                <w:color w:val="000000"/>
                <w:sz w:val="20"/>
              </w:rPr>
              <w:t>
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Тәжирібе</w:t>
            </w:r>
          </w:p>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Сроки</w:t>
            </w:r>
          </w:p>
          <w:p>
            <w:pPr>
              <w:spacing w:after="20"/>
              <w:ind w:left="20"/>
              <w:jc w:val="both"/>
            </w:pPr>
            <w:r>
              <w:rPr>
                <w:rFonts w:ascii="Times New Roman"/>
                <w:b w:val="false"/>
                <w:i w:val="false"/>
                <w:color w:val="000000"/>
                <w:sz w:val="20"/>
              </w:rPr>
              <w:t>
практики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w:t>
            </w:r>
          </w:p>
          <w:p>
            <w:pPr>
              <w:spacing w:after="20"/>
              <w:ind w:left="20"/>
              <w:jc w:val="both"/>
            </w:pPr>
            <w:r>
              <w:rPr>
                <w:rFonts w:ascii="Times New Roman"/>
                <w:b w:val="false"/>
                <w:i w:val="false"/>
                <w:color w:val="000000"/>
                <w:sz w:val="20"/>
              </w:rPr>
              <w:t>
та-</w:t>
            </w:r>
          </w:p>
          <w:p>
            <w:pPr>
              <w:spacing w:after="20"/>
              <w:ind w:left="20"/>
              <w:jc w:val="both"/>
            </w:pPr>
            <w:r>
              <w:rPr>
                <w:rFonts w:ascii="Times New Roman"/>
                <w:b w:val="false"/>
                <w:i w:val="false"/>
                <w:color w:val="000000"/>
                <w:sz w:val="20"/>
              </w:rPr>
              <w:t>
луы</w:t>
            </w:r>
          </w:p>
          <w:p>
            <w:pPr>
              <w:spacing w:after="20"/>
              <w:ind w:left="20"/>
              <w:jc w:val="both"/>
            </w:pPr>
            <w:r>
              <w:rPr>
                <w:rFonts w:ascii="Times New Roman"/>
                <w:b w:val="false"/>
                <w:i w:val="false"/>
                <w:color w:val="000000"/>
                <w:sz w:val="20"/>
              </w:rPr>
              <w:t>
На-</w:t>
            </w:r>
          </w:p>
          <w:p>
            <w:pPr>
              <w:spacing w:after="20"/>
              <w:ind w:left="20"/>
              <w:jc w:val="both"/>
            </w:pPr>
            <w:r>
              <w:rPr>
                <w:rFonts w:ascii="Times New Roman"/>
                <w:b w:val="false"/>
                <w:i w:val="false"/>
                <w:color w:val="000000"/>
                <w:sz w:val="20"/>
              </w:rPr>
              <w:t>
чало</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w:t>
            </w:r>
          </w:p>
          <w:p>
            <w:pPr>
              <w:spacing w:after="20"/>
              <w:ind w:left="20"/>
              <w:jc w:val="both"/>
            </w:pPr>
            <w:r>
              <w:rPr>
                <w:rFonts w:ascii="Times New Roman"/>
                <w:b w:val="false"/>
                <w:i w:val="false"/>
                <w:color w:val="000000"/>
                <w:sz w:val="20"/>
              </w:rPr>
              <w:t>
луы</w:t>
            </w:r>
          </w:p>
          <w:p>
            <w:pPr>
              <w:spacing w:after="20"/>
              <w:ind w:left="20"/>
              <w:jc w:val="both"/>
            </w:pPr>
            <w:r>
              <w:rPr>
                <w:rFonts w:ascii="Times New Roman"/>
                <w:b w:val="false"/>
                <w:i w:val="false"/>
                <w:color w:val="000000"/>
                <w:sz w:val="20"/>
              </w:rPr>
              <w:t>
Оконча-</w:t>
            </w:r>
          </w:p>
          <w:p>
            <w:pPr>
              <w:spacing w:after="20"/>
              <w:ind w:left="20"/>
              <w:jc w:val="both"/>
            </w:pPr>
            <w:r>
              <w:rPr>
                <w:rFonts w:ascii="Times New Roman"/>
                <w:b w:val="false"/>
                <w:i w:val="false"/>
                <w:color w:val="000000"/>
                <w:sz w:val="20"/>
              </w:rPr>
              <w:t>
ние</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XІV. Кафедраның профессор–оқытушылар</w:t>
      </w:r>
    </w:p>
    <w:p>
      <w:pPr>
        <w:spacing w:after="0"/>
        <w:ind w:left="0"/>
        <w:jc w:val="both"/>
      </w:pPr>
      <w:r>
        <w:rPr>
          <w:rFonts w:ascii="Times New Roman"/>
          <w:b w:val="false"/>
          <w:i w:val="false"/>
          <w:color w:val="000000"/>
          <w:sz w:val="28"/>
        </w:rPr>
        <w:t>
      құрамының біліктілігін арттыру жөніндегі жұмыс</w:t>
      </w:r>
    </w:p>
    <w:p>
      <w:pPr>
        <w:spacing w:after="0"/>
        <w:ind w:left="0"/>
        <w:jc w:val="both"/>
      </w:pPr>
      <w:r>
        <w:rPr>
          <w:rFonts w:ascii="Times New Roman"/>
          <w:b w:val="false"/>
          <w:i w:val="false"/>
          <w:color w:val="000000"/>
          <w:sz w:val="28"/>
        </w:rPr>
        <w:t>
      Работа по повышению квалификации</w:t>
      </w:r>
    </w:p>
    <w:p>
      <w:pPr>
        <w:spacing w:after="0"/>
        <w:ind w:left="0"/>
        <w:jc w:val="both"/>
      </w:pPr>
      <w:r>
        <w:rPr>
          <w:rFonts w:ascii="Times New Roman"/>
          <w:b w:val="false"/>
          <w:i w:val="false"/>
          <w:color w:val="000000"/>
          <w:sz w:val="28"/>
        </w:rPr>
        <w:t>
      профессорско-преподавательского состава кафедры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3"/>
        <w:gridCol w:w="4435"/>
        <w:gridCol w:w="3441"/>
        <w:gridCol w:w="1195"/>
        <w:gridCol w:w="1196"/>
      </w:tblGrid>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Біліктілігін арттыру</w:t>
            </w:r>
          </w:p>
          <w:p>
            <w:pPr>
              <w:spacing w:after="20"/>
              <w:ind w:left="20"/>
              <w:jc w:val="both"/>
            </w:pPr>
            <w:r>
              <w:rPr>
                <w:rFonts w:ascii="Times New Roman"/>
                <w:b w:val="false"/>
                <w:i w:val="false"/>
                <w:color w:val="000000"/>
                <w:sz w:val="20"/>
              </w:rPr>
              <w:t>
түрі (жұмыстан қол</w:t>
            </w:r>
          </w:p>
          <w:p>
            <w:pPr>
              <w:spacing w:after="20"/>
              <w:ind w:left="20"/>
              <w:jc w:val="both"/>
            </w:pPr>
            <w:r>
              <w:rPr>
                <w:rFonts w:ascii="Times New Roman"/>
                <w:b w:val="false"/>
                <w:i w:val="false"/>
                <w:color w:val="000000"/>
                <w:sz w:val="20"/>
              </w:rPr>
              <w:t>
үзіп немесе қол үзбей)</w:t>
            </w:r>
          </w:p>
          <w:p>
            <w:pPr>
              <w:spacing w:after="20"/>
              <w:ind w:left="20"/>
              <w:jc w:val="both"/>
            </w:pPr>
            <w:r>
              <w:rPr>
                <w:rFonts w:ascii="Times New Roman"/>
                <w:b w:val="false"/>
                <w:i w:val="false"/>
                <w:color w:val="000000"/>
                <w:sz w:val="20"/>
              </w:rPr>
              <w:t>
Вид повышения</w:t>
            </w:r>
          </w:p>
          <w:p>
            <w:pPr>
              <w:spacing w:after="20"/>
              <w:ind w:left="20"/>
              <w:jc w:val="both"/>
            </w:pPr>
            <w:r>
              <w:rPr>
                <w:rFonts w:ascii="Times New Roman"/>
                <w:b w:val="false"/>
                <w:i w:val="false"/>
                <w:color w:val="000000"/>
                <w:sz w:val="20"/>
              </w:rPr>
              <w:t>
квалификации (с</w:t>
            </w:r>
          </w:p>
          <w:p>
            <w:pPr>
              <w:spacing w:after="20"/>
              <w:ind w:left="20"/>
              <w:jc w:val="both"/>
            </w:pPr>
            <w:r>
              <w:rPr>
                <w:rFonts w:ascii="Times New Roman"/>
                <w:b w:val="false"/>
                <w:i w:val="false"/>
                <w:color w:val="000000"/>
                <w:sz w:val="20"/>
              </w:rPr>
              <w:t>
отрывом или без отрыва</w:t>
            </w:r>
          </w:p>
          <w:p>
            <w:pPr>
              <w:spacing w:after="20"/>
              <w:ind w:left="20"/>
              <w:jc w:val="both"/>
            </w:pPr>
            <w:r>
              <w:rPr>
                <w:rFonts w:ascii="Times New Roman"/>
                <w:b w:val="false"/>
                <w:i w:val="false"/>
                <w:color w:val="000000"/>
                <w:sz w:val="20"/>
              </w:rPr>
              <w:t>
от работы)</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w:t>
            </w:r>
          </w:p>
          <w:p>
            <w:pPr>
              <w:spacing w:after="20"/>
              <w:ind w:left="20"/>
              <w:jc w:val="both"/>
            </w:pPr>
            <w:r>
              <w:rPr>
                <w:rFonts w:ascii="Times New Roman"/>
                <w:b w:val="false"/>
                <w:i w:val="false"/>
                <w:color w:val="000000"/>
                <w:sz w:val="20"/>
              </w:rPr>
              <w:t>
әкесінің</w:t>
            </w:r>
          </w:p>
          <w:p>
            <w:pPr>
              <w:spacing w:after="20"/>
              <w:ind w:left="20"/>
              <w:jc w:val="both"/>
            </w:pPr>
            <w:r>
              <w:rPr>
                <w:rFonts w:ascii="Times New Roman"/>
                <w:b w:val="false"/>
                <w:i w:val="false"/>
                <w:color w:val="000000"/>
                <w:sz w:val="20"/>
              </w:rPr>
              <w:t>
аты, лауазымы</w:t>
            </w:r>
          </w:p>
          <w:p>
            <w:pPr>
              <w:spacing w:after="20"/>
              <w:ind w:left="20"/>
              <w:jc w:val="both"/>
            </w:pPr>
            <w:r>
              <w:rPr>
                <w:rFonts w:ascii="Times New Roman"/>
                <w:b w:val="false"/>
                <w:i w:val="false"/>
                <w:color w:val="000000"/>
                <w:sz w:val="20"/>
              </w:rPr>
              <w:t>
Фамилия, имя,</w:t>
            </w:r>
          </w:p>
          <w:p>
            <w:pPr>
              <w:spacing w:after="20"/>
              <w:ind w:left="20"/>
              <w:jc w:val="both"/>
            </w:pPr>
            <w:r>
              <w:rPr>
                <w:rFonts w:ascii="Times New Roman"/>
                <w:b w:val="false"/>
                <w:i w:val="false"/>
                <w:color w:val="000000"/>
                <w:sz w:val="20"/>
              </w:rPr>
              <w:t>
отчество,</w:t>
            </w:r>
          </w:p>
          <w:p>
            <w:pPr>
              <w:spacing w:after="20"/>
              <w:ind w:left="20"/>
              <w:jc w:val="both"/>
            </w:pPr>
            <w:r>
              <w:rPr>
                <w:rFonts w:ascii="Times New Roman"/>
                <w:b w:val="false"/>
                <w:i w:val="false"/>
                <w:color w:val="000000"/>
                <w:sz w:val="20"/>
              </w:rPr>
              <w:t>
занимаемая</w:t>
            </w:r>
          </w:p>
          <w:p>
            <w:pPr>
              <w:spacing w:after="20"/>
              <w:ind w:left="20"/>
              <w:jc w:val="both"/>
            </w:pPr>
            <w:r>
              <w:rPr>
                <w:rFonts w:ascii="Times New Roman"/>
                <w:b w:val="false"/>
                <w:i w:val="false"/>
                <w:color w:val="000000"/>
                <w:sz w:val="20"/>
              </w:rPr>
              <w:t>
должность</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w:t>
            </w:r>
          </w:p>
          <w:p>
            <w:pPr>
              <w:spacing w:after="20"/>
              <w:ind w:left="20"/>
              <w:jc w:val="both"/>
            </w:pPr>
            <w:r>
              <w:rPr>
                <w:rFonts w:ascii="Times New Roman"/>
                <w:b w:val="false"/>
                <w:i w:val="false"/>
                <w:color w:val="000000"/>
                <w:sz w:val="20"/>
              </w:rPr>
              <w:t>
жіберіледі</w:t>
            </w:r>
          </w:p>
          <w:p>
            <w:pPr>
              <w:spacing w:after="20"/>
              <w:ind w:left="20"/>
              <w:jc w:val="both"/>
            </w:pPr>
            <w:r>
              <w:rPr>
                <w:rFonts w:ascii="Times New Roman"/>
                <w:b w:val="false"/>
                <w:i w:val="false"/>
                <w:color w:val="000000"/>
                <w:sz w:val="20"/>
              </w:rPr>
              <w:t>
Куда</w:t>
            </w:r>
          </w:p>
          <w:p>
            <w:pPr>
              <w:spacing w:after="20"/>
              <w:ind w:left="20"/>
              <w:jc w:val="both"/>
            </w:pPr>
            <w:r>
              <w:rPr>
                <w:rFonts w:ascii="Times New Roman"/>
                <w:b w:val="false"/>
                <w:i w:val="false"/>
                <w:color w:val="000000"/>
                <w:sz w:val="20"/>
              </w:rPr>
              <w:t>
направляется</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Сроки</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XV. Кафедраның ғылыми семинарларының жұмысы</w:t>
      </w:r>
    </w:p>
    <w:p>
      <w:pPr>
        <w:spacing w:after="0"/>
        <w:ind w:left="0"/>
        <w:jc w:val="both"/>
      </w:pPr>
      <w:r>
        <w:rPr>
          <w:rFonts w:ascii="Times New Roman"/>
          <w:b w:val="false"/>
          <w:i w:val="false"/>
          <w:color w:val="000000"/>
          <w:sz w:val="28"/>
        </w:rPr>
        <w:t>
      Работа научных семинаров кафедры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2"/>
        <w:gridCol w:w="3392"/>
        <w:gridCol w:w="5516"/>
      </w:tblGrid>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p>
            <w:pPr>
              <w:spacing w:after="20"/>
              <w:ind w:left="20"/>
              <w:jc w:val="both"/>
            </w:pPr>
            <w:r>
              <w:rPr>
                <w:rFonts w:ascii="Times New Roman"/>
                <w:b w:val="false"/>
                <w:i w:val="false"/>
                <w:color w:val="000000"/>
                <w:sz w:val="20"/>
              </w:rPr>
              <w:t>
Тема</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Сроки</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өткізеді</w:t>
            </w:r>
          </w:p>
          <w:p>
            <w:pPr>
              <w:spacing w:after="20"/>
              <w:ind w:left="20"/>
              <w:jc w:val="both"/>
            </w:pPr>
            <w:r>
              <w:rPr>
                <w:rFonts w:ascii="Times New Roman"/>
                <w:b w:val="false"/>
                <w:i w:val="false"/>
                <w:color w:val="000000"/>
                <w:sz w:val="20"/>
              </w:rPr>
              <w:t>
Кто проводит</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XVI. Ғылыми-зерттеу жұмыстары</w:t>
      </w:r>
    </w:p>
    <w:p>
      <w:pPr>
        <w:spacing w:after="0"/>
        <w:ind w:left="0"/>
        <w:jc w:val="both"/>
      </w:pPr>
      <w:r>
        <w:rPr>
          <w:rFonts w:ascii="Times New Roman"/>
          <w:b w:val="false"/>
          <w:i w:val="false"/>
          <w:color w:val="000000"/>
          <w:sz w:val="28"/>
        </w:rPr>
        <w:t>
      Научно-исследовательская работа</w:t>
      </w:r>
    </w:p>
    <w:p>
      <w:pPr>
        <w:spacing w:after="0"/>
        <w:ind w:left="0"/>
        <w:jc w:val="both"/>
      </w:pPr>
      <w:r>
        <w:rPr>
          <w:rFonts w:ascii="Times New Roman"/>
          <w:b w:val="false"/>
          <w:i w:val="false"/>
          <w:color w:val="000000"/>
          <w:sz w:val="28"/>
        </w:rPr>
        <w:t>
      а) НИР ППС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2"/>
        <w:gridCol w:w="3449"/>
        <w:gridCol w:w="1883"/>
        <w:gridCol w:w="1883"/>
        <w:gridCol w:w="1883"/>
      </w:tblGrid>
      <w:tr>
        <w:trPr>
          <w:trHeight w:val="30" w:hRule="atLeast"/>
        </w:trPr>
        <w:tc>
          <w:tcPr>
            <w:tcW w:w="32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4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Ғылыми-зерттеу</w:t>
            </w:r>
          </w:p>
          <w:p>
            <w:pPr>
              <w:spacing w:after="20"/>
              <w:ind w:left="20"/>
              <w:jc w:val="both"/>
            </w:pPr>
            <w:r>
              <w:rPr>
                <w:rFonts w:ascii="Times New Roman"/>
                <w:b w:val="false"/>
                <w:i w:val="false"/>
                <w:color w:val="000000"/>
                <w:sz w:val="20"/>
              </w:rPr>
              <w:t>
тақырыбының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научно-исследовательской</w:t>
            </w:r>
          </w:p>
          <w:p>
            <w:pPr>
              <w:spacing w:after="20"/>
              <w:ind w:left="20"/>
              <w:jc w:val="both"/>
            </w:pPr>
            <w:r>
              <w:rPr>
                <w:rFonts w:ascii="Times New Roman"/>
                <w:b w:val="false"/>
                <w:i w:val="false"/>
                <w:color w:val="000000"/>
                <w:sz w:val="20"/>
              </w:rPr>
              <w:t>
темы</w:t>
            </w:r>
          </w:p>
        </w:tc>
        <w:tc>
          <w:tcPr>
            <w:tcW w:w="1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p>
            <w:pPr>
              <w:spacing w:after="20"/>
              <w:ind w:left="20"/>
              <w:jc w:val="both"/>
            </w:pPr>
            <w:r>
              <w:rPr>
                <w:rFonts w:ascii="Times New Roman"/>
                <w:b w:val="false"/>
                <w:i w:val="false"/>
                <w:color w:val="000000"/>
                <w:sz w:val="20"/>
              </w:rPr>
              <w:t>
басшысы</w:t>
            </w:r>
          </w:p>
          <w:p>
            <w:pPr>
              <w:spacing w:after="20"/>
              <w:ind w:left="20"/>
              <w:jc w:val="both"/>
            </w:pPr>
            <w:r>
              <w:rPr>
                <w:rFonts w:ascii="Times New Roman"/>
                <w:b w:val="false"/>
                <w:i w:val="false"/>
                <w:color w:val="000000"/>
                <w:sz w:val="20"/>
              </w:rPr>
              <w:t>
Руководитель</w:t>
            </w:r>
          </w:p>
          <w:p>
            <w:pPr>
              <w:spacing w:after="20"/>
              <w:ind w:left="20"/>
              <w:jc w:val="both"/>
            </w:pPr>
            <w:r>
              <w:rPr>
                <w:rFonts w:ascii="Times New Roman"/>
                <w:b w:val="false"/>
                <w:i w:val="false"/>
                <w:color w:val="000000"/>
                <w:sz w:val="20"/>
              </w:rPr>
              <w:t>
темы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p>
            <w:pPr>
              <w:spacing w:after="20"/>
              <w:ind w:left="20"/>
              <w:jc w:val="both"/>
            </w:pPr>
            <w:r>
              <w:rPr>
                <w:rFonts w:ascii="Times New Roman"/>
                <w:b w:val="false"/>
                <w:i w:val="false"/>
                <w:color w:val="000000"/>
                <w:sz w:val="20"/>
              </w:rPr>
              <w:t>
Срок исполнения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p>
            <w:pPr>
              <w:spacing w:after="20"/>
              <w:ind w:left="20"/>
              <w:jc w:val="both"/>
            </w:pPr>
            <w:r>
              <w:rPr>
                <w:rFonts w:ascii="Times New Roman"/>
                <w:b w:val="false"/>
                <w:i w:val="false"/>
                <w:color w:val="000000"/>
                <w:sz w:val="20"/>
              </w:rPr>
              <w:t>
Начало</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Бітуі</w:t>
            </w:r>
          </w:p>
          <w:p>
            <w:pPr>
              <w:spacing w:after="20"/>
              <w:ind w:left="20"/>
              <w:jc w:val="both"/>
            </w:pPr>
            <w:r>
              <w:rPr>
                <w:rFonts w:ascii="Times New Roman"/>
                <w:b w:val="false"/>
                <w:i w:val="false"/>
                <w:color w:val="000000"/>
                <w:sz w:val="20"/>
              </w:rPr>
              <w:t>
Окончание</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студенттердің, магистранттардың, докторанттардың ғылыми-зерттеу жұмыстары</w:t>
      </w:r>
    </w:p>
    <w:p>
      <w:pPr>
        <w:spacing w:after="0"/>
        <w:ind w:left="0"/>
        <w:jc w:val="both"/>
      </w:pPr>
      <w:r>
        <w:rPr>
          <w:rFonts w:ascii="Times New Roman"/>
          <w:b w:val="false"/>
          <w:i w:val="false"/>
          <w:color w:val="000000"/>
          <w:sz w:val="28"/>
        </w:rPr>
        <w:t>
      НИР студентов, магистрантов, докторантов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XVII. Студенттермен жүргізілетін тәрбие жұмысының негізгі іс-шаралары</w:t>
      </w:r>
    </w:p>
    <w:p>
      <w:pPr>
        <w:spacing w:after="0"/>
        <w:ind w:left="0"/>
        <w:jc w:val="both"/>
      </w:pPr>
      <w:r>
        <w:rPr>
          <w:rFonts w:ascii="Times New Roman"/>
          <w:b w:val="false"/>
          <w:i w:val="false"/>
          <w:color w:val="000000"/>
          <w:sz w:val="28"/>
        </w:rPr>
        <w:t>
      Основные мероприятия по воспитательной работе со студентами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6"/>
        <w:gridCol w:w="3280"/>
        <w:gridCol w:w="3007"/>
        <w:gridCol w:w="3007"/>
      </w:tblGrid>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Іс-шаралардың атауы</w:t>
            </w:r>
          </w:p>
          <w:p>
            <w:pPr>
              <w:spacing w:after="20"/>
              <w:ind w:left="20"/>
              <w:jc w:val="both"/>
            </w:pPr>
            <w:r>
              <w:rPr>
                <w:rFonts w:ascii="Times New Roman"/>
                <w:b w:val="false"/>
                <w:i w:val="false"/>
                <w:color w:val="000000"/>
                <w:sz w:val="20"/>
              </w:rPr>
              <w:t>
Наименование мероприятий</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Срок</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p>
            <w:pPr>
              <w:spacing w:after="20"/>
              <w:ind w:left="20"/>
              <w:jc w:val="both"/>
            </w:pPr>
            <w:r>
              <w:rPr>
                <w:rFonts w:ascii="Times New Roman"/>
                <w:b w:val="false"/>
                <w:i w:val="false"/>
                <w:color w:val="000000"/>
                <w:sz w:val="20"/>
              </w:rPr>
              <w:t>
Исполнитель</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XVIII. Жаңадан студенттер қабылдау жөніндегі жұмыс (кәсіптік</w:t>
      </w:r>
    </w:p>
    <w:p>
      <w:pPr>
        <w:spacing w:after="0"/>
        <w:ind w:left="0"/>
        <w:jc w:val="both"/>
      </w:pPr>
      <w:r>
        <w:rPr>
          <w:rFonts w:ascii="Times New Roman"/>
          <w:b w:val="false"/>
          <w:i w:val="false"/>
          <w:color w:val="000000"/>
          <w:sz w:val="28"/>
        </w:rPr>
        <w:t>
      бағдарлау жұмысы, мамандар даярлауға келісім жасау бойынша жұмыс)</w:t>
      </w:r>
    </w:p>
    <w:p>
      <w:pPr>
        <w:spacing w:after="0"/>
        <w:ind w:left="0"/>
        <w:jc w:val="both"/>
      </w:pPr>
      <w:r>
        <w:rPr>
          <w:rFonts w:ascii="Times New Roman"/>
          <w:b w:val="false"/>
          <w:i w:val="false"/>
          <w:color w:val="000000"/>
          <w:sz w:val="28"/>
        </w:rPr>
        <w:t>
      Работа по обеспечению приема (Профориентационная работа, работа по</w:t>
      </w:r>
    </w:p>
    <w:p>
      <w:pPr>
        <w:spacing w:after="0"/>
        <w:ind w:left="0"/>
        <w:jc w:val="both"/>
      </w:pPr>
      <w:r>
        <w:rPr>
          <w:rFonts w:ascii="Times New Roman"/>
          <w:b w:val="false"/>
          <w:i w:val="false"/>
          <w:color w:val="000000"/>
          <w:sz w:val="28"/>
        </w:rPr>
        <w:t>
      заключению договоров на подготовку специалистов)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6"/>
        <w:gridCol w:w="3280"/>
        <w:gridCol w:w="3007"/>
        <w:gridCol w:w="3007"/>
      </w:tblGrid>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Іс-шаралардың аталуы</w:t>
            </w:r>
          </w:p>
          <w:p>
            <w:pPr>
              <w:spacing w:after="20"/>
              <w:ind w:left="20"/>
              <w:jc w:val="both"/>
            </w:pPr>
            <w:r>
              <w:rPr>
                <w:rFonts w:ascii="Times New Roman"/>
                <w:b w:val="false"/>
                <w:i w:val="false"/>
                <w:color w:val="000000"/>
                <w:sz w:val="20"/>
              </w:rPr>
              <w:t>
Наименование мероприятий</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Срок</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p>
            <w:pPr>
              <w:spacing w:after="20"/>
              <w:ind w:left="20"/>
              <w:jc w:val="both"/>
            </w:pPr>
            <w:r>
              <w:rPr>
                <w:rFonts w:ascii="Times New Roman"/>
                <w:b w:val="false"/>
                <w:i w:val="false"/>
                <w:color w:val="000000"/>
                <w:sz w:val="20"/>
              </w:rPr>
              <w:t>
Исполнитель</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XIX. Кафедраның басқа жұмыс түрлері</w:t>
      </w:r>
    </w:p>
    <w:p>
      <w:pPr>
        <w:spacing w:after="0"/>
        <w:ind w:left="0"/>
        <w:jc w:val="both"/>
      </w:pPr>
      <w:r>
        <w:rPr>
          <w:rFonts w:ascii="Times New Roman"/>
          <w:b w:val="false"/>
          <w:i w:val="false"/>
          <w:color w:val="000000"/>
          <w:sz w:val="28"/>
        </w:rPr>
        <w:t>
      Другие виды работы кафедры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5"/>
        <w:gridCol w:w="3571"/>
        <w:gridCol w:w="3572"/>
        <w:gridCol w:w="3572"/>
      </w:tblGrid>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түрі</w:t>
            </w:r>
          </w:p>
          <w:p>
            <w:pPr>
              <w:spacing w:after="20"/>
              <w:ind w:left="20"/>
              <w:jc w:val="both"/>
            </w:pPr>
            <w:r>
              <w:rPr>
                <w:rFonts w:ascii="Times New Roman"/>
                <w:b w:val="false"/>
                <w:i w:val="false"/>
                <w:color w:val="000000"/>
                <w:sz w:val="20"/>
              </w:rPr>
              <w:t>
Виды работ</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w:t>
            </w:r>
          </w:p>
          <w:p>
            <w:pPr>
              <w:spacing w:after="20"/>
              <w:ind w:left="20"/>
              <w:jc w:val="both"/>
            </w:pPr>
            <w:r>
              <w:rPr>
                <w:rFonts w:ascii="Times New Roman"/>
                <w:b w:val="false"/>
                <w:i w:val="false"/>
                <w:color w:val="000000"/>
                <w:sz w:val="20"/>
              </w:rPr>
              <w:t>
Срок</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p>
            <w:pPr>
              <w:spacing w:after="20"/>
              <w:ind w:left="20"/>
              <w:jc w:val="both"/>
            </w:pPr>
            <w:r>
              <w:rPr>
                <w:rFonts w:ascii="Times New Roman"/>
                <w:b w:val="false"/>
                <w:i w:val="false"/>
                <w:color w:val="000000"/>
                <w:sz w:val="20"/>
              </w:rPr>
              <w:t>
Исполнитель</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XX. 200____ 200____ оқу жылына жалпы кафедралық міндеттер бөлу</w:t>
      </w:r>
    </w:p>
    <w:p>
      <w:pPr>
        <w:spacing w:after="0"/>
        <w:ind w:left="0"/>
        <w:jc w:val="both"/>
      </w:pPr>
      <w:r>
        <w:rPr>
          <w:rFonts w:ascii="Times New Roman"/>
          <w:b w:val="false"/>
          <w:i w:val="false"/>
          <w:color w:val="000000"/>
          <w:sz w:val="28"/>
        </w:rPr>
        <w:t>
      Распределение общекафедральных поручений на 200____ 200___ уч.год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4"/>
        <w:gridCol w:w="4666"/>
        <w:gridCol w:w="2545"/>
        <w:gridCol w:w="2545"/>
      </w:tblGrid>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p>
            <w:pPr>
              <w:spacing w:after="20"/>
              <w:ind w:left="20"/>
              <w:jc w:val="both"/>
            </w:pPr>
            <w:r>
              <w:rPr>
                <w:rFonts w:ascii="Times New Roman"/>
                <w:b w:val="false"/>
                <w:i w:val="false"/>
                <w:color w:val="000000"/>
                <w:sz w:val="20"/>
              </w:rPr>
              <w:t>
Фамилия, имя отчество</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міндеттердің</w:t>
            </w:r>
          </w:p>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основных поручений</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Міндеттер</w:t>
            </w:r>
          </w:p>
          <w:p>
            <w:pPr>
              <w:spacing w:after="20"/>
              <w:ind w:left="20"/>
              <w:jc w:val="both"/>
            </w:pPr>
            <w:r>
              <w:rPr>
                <w:rFonts w:ascii="Times New Roman"/>
                <w:b w:val="false"/>
                <w:i w:val="false"/>
                <w:color w:val="000000"/>
                <w:sz w:val="20"/>
              </w:rPr>
              <w:t>
көлемі</w:t>
            </w:r>
          </w:p>
          <w:p>
            <w:pPr>
              <w:spacing w:after="20"/>
              <w:ind w:left="20"/>
              <w:jc w:val="both"/>
            </w:pPr>
            <w:r>
              <w:rPr>
                <w:rFonts w:ascii="Times New Roman"/>
                <w:b w:val="false"/>
                <w:i w:val="false"/>
                <w:color w:val="000000"/>
                <w:sz w:val="20"/>
              </w:rPr>
              <w:t>
Объем</w:t>
            </w:r>
          </w:p>
          <w:p>
            <w:pPr>
              <w:spacing w:after="20"/>
              <w:ind w:left="20"/>
              <w:jc w:val="both"/>
            </w:pPr>
            <w:r>
              <w:rPr>
                <w:rFonts w:ascii="Times New Roman"/>
                <w:b w:val="false"/>
                <w:i w:val="false"/>
                <w:color w:val="000000"/>
                <w:sz w:val="20"/>
              </w:rPr>
              <w:t>
поручений</w:t>
            </w:r>
          </w:p>
        </w:tc>
      </w:tr>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Профессорлық–оқытушылық құрам</w:t>
      </w:r>
    </w:p>
    <w:p>
      <w:pPr>
        <w:spacing w:after="0"/>
        <w:ind w:left="0"/>
        <w:jc w:val="both"/>
      </w:pPr>
      <w:r>
        <w:rPr>
          <w:rFonts w:ascii="Times New Roman"/>
          <w:b w:val="false"/>
          <w:i w:val="false"/>
          <w:color w:val="000000"/>
          <w:sz w:val="28"/>
        </w:rPr>
        <w:t>
      Профессорско–преподавательский состав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XXI. Жылдық жоспардың орындалуы туралы деканның қорытындысы</w:t>
      </w:r>
    </w:p>
    <w:p>
      <w:pPr>
        <w:spacing w:after="0"/>
        <w:ind w:left="0"/>
        <w:jc w:val="both"/>
      </w:pPr>
      <w:r>
        <w:rPr>
          <w:rFonts w:ascii="Times New Roman"/>
          <w:b w:val="false"/>
          <w:i w:val="false"/>
          <w:color w:val="000000"/>
          <w:sz w:val="28"/>
        </w:rPr>
        <w:t>
      Заключение декана по выполнению годового плана_______________________________________________________________________________________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Жоспар 200___ жылғы "_____" кафедраның отырысында талқыланды.</w:t>
      </w:r>
    </w:p>
    <w:p>
      <w:pPr>
        <w:spacing w:after="0"/>
        <w:ind w:left="0"/>
        <w:jc w:val="both"/>
      </w:pPr>
      <w:r>
        <w:rPr>
          <w:rFonts w:ascii="Times New Roman"/>
          <w:b w:val="false"/>
          <w:i w:val="false"/>
          <w:color w:val="000000"/>
          <w:sz w:val="28"/>
        </w:rPr>
        <w:t>
      Кафедра меңгерушісі _____________________</w:t>
      </w:r>
    </w:p>
    <w:p>
      <w:pPr>
        <w:spacing w:after="0"/>
        <w:ind w:left="0"/>
        <w:jc w:val="both"/>
      </w:pPr>
      <w:r>
        <w:rPr>
          <w:rFonts w:ascii="Times New Roman"/>
          <w:b w:val="false"/>
          <w:i w:val="false"/>
          <w:color w:val="000000"/>
          <w:sz w:val="28"/>
        </w:rPr>
        <w:t>
      "______" __________________ 200_____ жыл.</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Ескерту:</w:t>
      </w:r>
      <w:r>
        <w:rPr>
          <w:rFonts w:ascii="Times New Roman"/>
          <w:b w:val="false"/>
          <w:i w:val="false"/>
          <w:color w:val="000000"/>
          <w:sz w:val="28"/>
        </w:rPr>
        <w:t xml:space="preserve"> жоспар 2 данада жасалып, 25 мамырға дейін факультет деканына бекіту үшін ұсынылады және деканат пен кафедрада сақталады.</w:t>
      </w:r>
    </w:p>
    <w:p>
      <w:pPr>
        <w:spacing w:after="0"/>
        <w:ind w:left="0"/>
        <w:jc w:val="both"/>
      </w:pPr>
      <w:r>
        <w:rPr>
          <w:rFonts w:ascii="Times New Roman"/>
          <w:b w:val="false"/>
          <w:i w:val="false"/>
          <w:color w:val="000000"/>
          <w:sz w:val="28"/>
        </w:rPr>
        <w:t>
      План обсужден на заседании кафедры "_____" _____________ 200_____ год.</w:t>
      </w:r>
    </w:p>
    <w:p>
      <w:pPr>
        <w:spacing w:after="0"/>
        <w:ind w:left="0"/>
        <w:jc w:val="both"/>
      </w:pPr>
      <w:r>
        <w:rPr>
          <w:rFonts w:ascii="Times New Roman"/>
          <w:b w:val="false"/>
          <w:i w:val="false"/>
          <w:color w:val="000000"/>
          <w:sz w:val="28"/>
        </w:rPr>
        <w:t>
      Заведующий кафедрой 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w:t>
      </w:r>
      <w:r>
        <w:rPr>
          <w:rFonts w:ascii="Times New Roman"/>
          <w:b w:val="false"/>
          <w:i w:val="false"/>
          <w:color w:val="000000"/>
          <w:sz w:val="28"/>
        </w:rPr>
        <w:t>: План составлен в 2-х экз. до 25 мая представляется декану факультета на утверждение и хранится в деканате и на кафедре.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Жоғары оқу орнына ақылы негізде оқуға түсушілер үшін ұлттық бірыңғай тестілеу сертификаты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Кешенді тестілеу сертификаты</w:t>
      </w:r>
    </w:p>
    <w:p>
      <w:pPr>
        <w:spacing w:after="0"/>
        <w:ind w:left="0"/>
        <w:jc w:val="both"/>
      </w:pPr>
      <w:r>
        <w:rPr>
          <w:rFonts w:ascii="Times New Roman"/>
          <w:b w:val="false"/>
          <w:i w:val="false"/>
          <w:color w:val="ff0000"/>
          <w:sz w:val="28"/>
        </w:rPr>
        <w:t xml:space="preserve">
      Ескерту. Нысан алып тасталды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Жоғары білімнің білім беру бағдарламалары тобы бойынша білім беру грантын беру туралы куәлік</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Ұлттық бірыңғай тестілеуге қатысу үшін өтініш</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692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Білім беру грантын беру конкурсына қатысу үшін өтініш (жоғары білім беру)</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w:t>
            </w:r>
            <w:r>
              <w:br/>
            </w:r>
            <w:r>
              <w:rPr>
                <w:rFonts w:ascii="Times New Roman"/>
                <w:b w:val="false"/>
                <w:i w:val="false"/>
                <w:color w:val="000000"/>
                <w:sz w:val="20"/>
              </w:rPr>
              <w:t>министрінің</w:t>
            </w:r>
            <w:r>
              <w:br/>
            </w:r>
            <w:r>
              <w:rPr>
                <w:rFonts w:ascii="Times New Roman"/>
                <w:b w:val="false"/>
                <w:i w:val="false"/>
                <w:color w:val="000000"/>
                <w:sz w:val="20"/>
              </w:rPr>
              <w:t>2011 жылғы 23 қазандағы</w:t>
            </w:r>
            <w:r>
              <w:br/>
            </w:r>
            <w:r>
              <w:rPr>
                <w:rFonts w:ascii="Times New Roman"/>
                <w:b w:val="false"/>
                <w:i w:val="false"/>
                <w:color w:val="000000"/>
                <w:sz w:val="20"/>
              </w:rPr>
              <w:t>№ 502 бұйрығымен</w:t>
            </w:r>
            <w:r>
              <w:br/>
            </w:r>
            <w:r>
              <w:rPr>
                <w:rFonts w:ascii="Times New Roman"/>
                <w:b w:val="false"/>
                <w:i w:val="false"/>
                <w:color w:val="000000"/>
                <w:sz w:val="20"/>
              </w:rPr>
              <w:t>бекітілген</w:t>
            </w:r>
          </w:p>
        </w:tc>
      </w:tr>
    </w:tbl>
    <w:p>
      <w:pPr>
        <w:spacing w:after="0"/>
        <w:ind w:left="0"/>
        <w:jc w:val="both"/>
      </w:pPr>
      <w:r>
        <w:rPr>
          <w:rFonts w:ascii="Times New Roman"/>
          <w:b w:val="false"/>
          <w:i w:val="false"/>
          <w:color w:val="ff0000"/>
          <w:sz w:val="28"/>
        </w:rPr>
        <w:t xml:space="preserve">
      Ескерту. Нысан алып тасталды – ҚР Білім және ғылым министрінің 15.06.2017 </w:t>
      </w:r>
      <w:r>
        <w:rPr>
          <w:rFonts w:ascii="Times New Roman"/>
          <w:b w:val="false"/>
          <w:i w:val="false"/>
          <w:color w:val="ff0000"/>
          <w:sz w:val="28"/>
        </w:rPr>
        <w:t>№ 280</w:t>
      </w:r>
      <w:r>
        <w:rPr>
          <w:rFonts w:ascii="Times New Roman"/>
          <w:b w:val="false"/>
          <w:i w:val="false"/>
          <w:color w:val="ff0000"/>
          <w:sz w:val="28"/>
        </w:rPr>
        <w:t xml:space="preserve"> (алғашқы ресми жарияланған күнінен кейін қолданысқа енгізіледі) бұйрығымен</w:t>
      </w:r>
      <w:r>
        <w:br/>
      </w:r>
      <w:r>
        <w:rPr>
          <w:rFonts w:ascii="Times New Roman"/>
          <w:b w:val="false"/>
          <w:i w:val="false"/>
          <w:color w:val="ff0000"/>
          <w:sz w:val="28"/>
        </w:rPr>
        <w:t xml:space="preserve">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p>
      <w:pPr>
        <w:spacing w:after="0"/>
        <w:ind w:left="0"/>
        <w:jc w:val="left"/>
      </w:pPr>
      <w:r>
        <w:rPr>
          <w:rFonts w:ascii="Times New Roman"/>
          <w:b/>
          <w:i w:val="false"/>
          <w:color w:val="000000"/>
        </w:rPr>
        <w:t xml:space="preserve"> 11(12) сыныптарда білім алушыларды қорытынды аттестаттаудың жауап парақтары</w:t>
      </w:r>
    </w:p>
    <w:p>
      <w:pPr>
        <w:spacing w:after="0"/>
        <w:ind w:left="0"/>
        <w:jc w:val="both"/>
      </w:pPr>
      <w:r>
        <w:rPr>
          <w:rFonts w:ascii="Times New Roman"/>
          <w:b w:val="false"/>
          <w:i w:val="false"/>
          <w:color w:val="ff0000"/>
          <w:sz w:val="28"/>
        </w:rPr>
        <w:t xml:space="preserve">
      Ескерту. Нысан 11(12) сыныптарда білім алушыларды қорытынды аттестаттаудың жауап парақтарымен толықтырылды – ҚР Білім және ғылым министрінің 15.06.2017 </w:t>
      </w:r>
      <w:r>
        <w:rPr>
          <w:rFonts w:ascii="Times New Roman"/>
          <w:b w:val="false"/>
          <w:i w:val="false"/>
          <w:color w:val="ff0000"/>
          <w:sz w:val="28"/>
        </w:rPr>
        <w:t>№ 280</w:t>
      </w:r>
      <w:r>
        <w:rPr>
          <w:rFonts w:ascii="Times New Roman"/>
          <w:b w:val="false"/>
          <w:i w:val="false"/>
          <w:color w:val="ff0000"/>
          <w:sz w:val="28"/>
        </w:rPr>
        <w:t xml:space="preserve"> (алғашқы ресми жарияланған күнінен кейін қолданысқа енгізіледі) бұйрығымен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Қысқартылған оқыту мерзімдерін көздейтін жоғары білім кадрларын даярлаудың ұқсас бағыттары бойынша оқуға түсуші техникалық және кәсіптік, орта білімнен кейінгі білім беру ұйымдарының бітірушілері үшін ұлттық бірыңғай тестілеу сертификаты</w:t>
      </w:r>
    </w:p>
    <w:p>
      <w:pPr>
        <w:spacing w:after="0"/>
        <w:ind w:left="0"/>
        <w:jc w:val="both"/>
      </w:pPr>
      <w:r>
        <w:rPr>
          <w:rFonts w:ascii="Times New Roman"/>
          <w:b w:val="false"/>
          <w:i w:val="false"/>
          <w:color w:val="ff0000"/>
          <w:sz w:val="28"/>
        </w:rPr>
        <w:t xml:space="preserve">
      Ескерту. Нысан жаңа редакцияда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Білім беру грантын беру конкурсына қатысу үшін немесе жоғары оқу орнына ақылы негізде оқуға түсушілер үшін ұлттық бірыңғай тестілеу сертификаты</w:t>
      </w:r>
    </w:p>
    <w:p>
      <w:pPr>
        <w:spacing w:after="0"/>
        <w:ind w:left="0"/>
        <w:jc w:val="both"/>
      </w:pPr>
      <w:r>
        <w:rPr>
          <w:rFonts w:ascii="Times New Roman"/>
          <w:b w:val="false"/>
          <w:i w:val="false"/>
          <w:color w:val="ff0000"/>
          <w:sz w:val="28"/>
        </w:rPr>
        <w:t xml:space="preserve">
      Ескерту. Бұйрық нысанмен толықтырылды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Ақпараттық жүйелер арқылы білім беру грантын беру конкурсына қатысу үшін өтініш (жоғары білім беру)</w:t>
      </w:r>
    </w:p>
    <w:p>
      <w:pPr>
        <w:spacing w:after="0"/>
        <w:ind w:left="0"/>
        <w:jc w:val="both"/>
      </w:pPr>
      <w:r>
        <w:rPr>
          <w:rFonts w:ascii="Times New Roman"/>
          <w:b w:val="false"/>
          <w:i w:val="false"/>
          <w:color w:val="ff0000"/>
          <w:sz w:val="28"/>
        </w:rPr>
        <w:t xml:space="preserve">
      Ескерту. Бұйрық нысанмен толықтырылды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493000" cy="1129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93000" cy="1129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Оқыту қазақ, орыс, ағылшын тілінде жүргізілетін магистратураға түсуге кешенді тестілеуге қатысу үшін өтініш</w:t>
      </w:r>
    </w:p>
    <w:p>
      <w:pPr>
        <w:spacing w:after="0"/>
        <w:ind w:left="0"/>
        <w:jc w:val="both"/>
      </w:pPr>
      <w:r>
        <w:rPr>
          <w:rFonts w:ascii="Times New Roman"/>
          <w:b w:val="false"/>
          <w:i w:val="false"/>
          <w:color w:val="ff0000"/>
          <w:sz w:val="28"/>
        </w:rPr>
        <w:t xml:space="preserve">
      Ескерту. Бұйрық нысанмен толықтырылды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жаңа редакцияда – ҚР Білім және ғылым министрінің 25.07.2019 </w:t>
      </w:r>
      <w:r>
        <w:rPr>
          <w:rFonts w:ascii="Times New Roman"/>
          <w:b w:val="false"/>
          <w:i w:val="false"/>
          <w:color w:val="ff0000"/>
          <w:sz w:val="28"/>
        </w:rPr>
        <w:t>№ 329</w:t>
      </w:r>
      <w:r>
        <w:rPr>
          <w:rFonts w:ascii="Times New Roman"/>
          <w:b w:val="false"/>
          <w:i w:val="false"/>
          <w:color w:val="ff0000"/>
          <w:sz w:val="28"/>
        </w:rPr>
        <w:t xml:space="preserve"> (алғашқы ресми жарияланған күнінен кейін қолданысқа енгізіледі) бұйрықтарымен.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Оқыту қазақ немесе орыс тілінде жүргізілетін магистратураға оқуға түсушілер үшін кешенді тестілеу сертификаты</w:t>
      </w:r>
    </w:p>
    <w:p>
      <w:pPr>
        <w:spacing w:after="0"/>
        <w:ind w:left="0"/>
        <w:jc w:val="both"/>
      </w:pPr>
      <w:r>
        <w:rPr>
          <w:rFonts w:ascii="Times New Roman"/>
          <w:b w:val="false"/>
          <w:i w:val="false"/>
          <w:color w:val="ff0000"/>
          <w:sz w:val="28"/>
        </w:rPr>
        <w:t xml:space="preserve">
      Ескерту. Бұйрық нысанмен толықтырылды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Оқыту ағылшын тілінде жүргізілетін магистратураға оқуға түсушілер үшін кешенді тестілеу сертификаты</w:t>
      </w:r>
    </w:p>
    <w:p>
      <w:pPr>
        <w:spacing w:after="0"/>
        <w:ind w:left="0"/>
        <w:jc w:val="both"/>
      </w:pPr>
      <w:r>
        <w:rPr>
          <w:rFonts w:ascii="Times New Roman"/>
          <w:b w:val="false"/>
          <w:i w:val="false"/>
          <w:color w:val="ff0000"/>
          <w:sz w:val="28"/>
        </w:rPr>
        <w:t xml:space="preserve">
      Ескерту. Бұйрық нысанмен толықтырылды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Ақпараттық жүйелер арқылы мемлекеттік білім беру грантын (жоғары оқу орнынан кейінгі білім беру) беру конкурсына қатысу үшін өтініш</w:t>
      </w:r>
    </w:p>
    <w:p>
      <w:pPr>
        <w:spacing w:after="0"/>
        <w:ind w:left="0"/>
        <w:jc w:val="both"/>
      </w:pPr>
      <w:r>
        <w:rPr>
          <w:rFonts w:ascii="Times New Roman"/>
          <w:b w:val="false"/>
          <w:i w:val="false"/>
          <w:color w:val="ff0000"/>
          <w:sz w:val="28"/>
        </w:rPr>
        <w:t xml:space="preserve">
      Ескерту. Бұйрық нысанмен толықтырылды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жаңа редакцияда – ҚР Білім және ғылым министрінің 25.07.2019 </w:t>
      </w:r>
      <w:r>
        <w:rPr>
          <w:rFonts w:ascii="Times New Roman"/>
          <w:b w:val="false"/>
          <w:i w:val="false"/>
          <w:color w:val="ff0000"/>
          <w:sz w:val="28"/>
        </w:rPr>
        <w:t>№ 329</w:t>
      </w:r>
      <w:r>
        <w:rPr>
          <w:rFonts w:ascii="Times New Roman"/>
          <w:b w:val="false"/>
          <w:i w:val="false"/>
          <w:color w:val="ff0000"/>
          <w:sz w:val="28"/>
        </w:rPr>
        <w:t xml:space="preserve"> (алғашқы ресми жарияланған күнінен кейін қолданысқа енгізіледі) бұйрықтарымен.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Білім беру грантын (жоғары оқу орнынан кейінгі білім беру) беру конкурсына қатысу үшін өтініш</w:t>
      </w:r>
    </w:p>
    <w:p>
      <w:pPr>
        <w:spacing w:after="0"/>
        <w:ind w:left="0"/>
        <w:jc w:val="both"/>
      </w:pPr>
      <w:r>
        <w:rPr>
          <w:rFonts w:ascii="Times New Roman"/>
          <w:b w:val="false"/>
          <w:i w:val="false"/>
          <w:color w:val="ff0000"/>
          <w:sz w:val="28"/>
        </w:rPr>
        <w:t xml:space="preserve">
      Ескерту. Бұйрық нысанмен толықтырылды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жаңа редакцияда – ҚР Білім және ғылым министрінің 25.07.2019 </w:t>
      </w:r>
      <w:r>
        <w:rPr>
          <w:rFonts w:ascii="Times New Roman"/>
          <w:b w:val="false"/>
          <w:i w:val="false"/>
          <w:color w:val="ff0000"/>
          <w:sz w:val="28"/>
        </w:rPr>
        <w:t>№ 329</w:t>
      </w:r>
      <w:r>
        <w:rPr>
          <w:rFonts w:ascii="Times New Roman"/>
          <w:b w:val="false"/>
          <w:i w:val="false"/>
          <w:color w:val="ff0000"/>
          <w:sz w:val="28"/>
        </w:rPr>
        <w:t xml:space="preserve"> (алғашқы ресми жарияланған күнінен кейін қолданысқа енгізіледі) бұйрықтарымен.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Білім және ғылым министрі </w:t>
            </w:r>
            <w:r>
              <w:br/>
            </w:r>
            <w:r>
              <w:rPr>
                <w:rFonts w:ascii="Times New Roman"/>
                <w:b w:val="false"/>
                <w:i w:val="false"/>
                <w:color w:val="000000"/>
                <w:sz w:val="20"/>
              </w:rPr>
              <w:t xml:space="preserve">міндетін атқарушының </w:t>
            </w:r>
            <w:r>
              <w:br/>
            </w:r>
            <w:r>
              <w:rPr>
                <w:rFonts w:ascii="Times New Roman"/>
                <w:b w:val="false"/>
                <w:i w:val="false"/>
                <w:color w:val="000000"/>
                <w:sz w:val="20"/>
              </w:rPr>
              <w:t xml:space="preserve">2007 жылғы 23 қазандағы </w:t>
            </w:r>
            <w:r>
              <w:br/>
            </w:r>
            <w:r>
              <w:rPr>
                <w:rFonts w:ascii="Times New Roman"/>
                <w:b w:val="false"/>
                <w:i w:val="false"/>
                <w:color w:val="000000"/>
                <w:sz w:val="20"/>
              </w:rPr>
              <w:t xml:space="preserve">№ 502 бұйрығымен бекітілген </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Жоғары оқу орнынан кейінгі білім беру бағдарламалары тобы бойынша білім беру грантын беру туралы куәлік</w:t>
      </w:r>
    </w:p>
    <w:p>
      <w:pPr>
        <w:spacing w:after="0"/>
        <w:ind w:left="0"/>
        <w:jc w:val="both"/>
      </w:pPr>
      <w:r>
        <w:rPr>
          <w:rFonts w:ascii="Times New Roman"/>
          <w:b w:val="false"/>
          <w:i w:val="false"/>
          <w:color w:val="ff0000"/>
          <w:sz w:val="28"/>
        </w:rPr>
        <w:t xml:space="preserve">
      Ескерту. Бұйрық нысанмен толықтырылды – ҚР Білім және ғылым министрінің 04.02.2019 </w:t>
      </w:r>
      <w:r>
        <w:rPr>
          <w:rFonts w:ascii="Times New Roman"/>
          <w:b w:val="false"/>
          <w:i w:val="false"/>
          <w:color w:val="ff0000"/>
          <w:sz w:val="28"/>
        </w:rPr>
        <w:t>№ 58</w:t>
      </w:r>
      <w:r>
        <w:rPr>
          <w:rFonts w:ascii="Times New Roman"/>
          <w:b w:val="false"/>
          <w:i w:val="false"/>
          <w:color w:val="ff0000"/>
          <w:sz w:val="28"/>
        </w:rPr>
        <w:t xml:space="preserve"> (алғашқы ресми жарияланған күнінен кейін қолданысқа енгізіледі) бұйрығымен.</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